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svg="http://schemas.microsoft.com/office/drawing/2016/SVG/main" xmlns:a14="http://schemas.microsoft.com/office/drawing/2010/main" xmlns:pic="http://schemas.openxmlformats.org/drawingml/2006/picture" xmlns:a16="http://schemas.microsoft.com/office/drawing/2014/main" mc:Ignorable="w14 w15 w16se w16cid w16 w16cex w16sdtdh w16sdtfl w16du wp14">
  <w:body>
    <w:p w:rsidR="000C705D" w:rsidP="00FB48CA" w:rsidRDefault="006B004B" w14:paraId="4E005A69" w14:textId="1D016E68">
      <w:pPr>
        <w:pStyle w:val="Kop1"/>
        <w:rPr>
          <w:bCs w:val="0"/>
          <w:color w:val="000000" w:themeColor="text1"/>
          <w:kern w:val="0"/>
          <w:sz w:val="20"/>
          <w:szCs w:val="20"/>
        </w:rPr>
      </w:pPr>
      <w:bookmarkStart w:name="_Toc192752801" w:id="0"/>
      <w:r>
        <w:t xml:space="preserve">Handreiking </w:t>
      </w:r>
      <w:r w:rsidR="001224D9">
        <w:t>ISMS</w:t>
      </w:r>
      <w:r w:rsidRPr="0017492E" w:rsidR="00474621">
        <w:rPr>
          <w:rStyle w:val="Nadruk"/>
          <w:rFonts w:cs="Arial"/>
          <w:noProof/>
          <w:color w:val="auto"/>
          <w:sz w:val="20"/>
          <w:szCs w:val="20"/>
        </w:rPr>
        <mc:AlternateContent>
          <mc:Choice Requires="wpg">
            <w:drawing>
              <wp:anchor distT="0" distB="0" distL="114300" distR="114300" simplePos="0" relativeHeight="251658240" behindDoc="0" locked="0" layoutInCell="1" allowOverlap="1" wp14:anchorId="194D704F" wp14:editId="235F7108">
                <wp:simplePos x="0" y="0"/>
                <wp:positionH relativeFrom="page">
                  <wp:posOffset>-189513</wp:posOffset>
                </wp:positionH>
                <wp:positionV relativeFrom="page">
                  <wp:posOffset>3276694</wp:posOffset>
                </wp:positionV>
                <wp:extent cx="7164070" cy="5669915"/>
                <wp:effectExtent l="0" t="0" r="0" b="0"/>
                <wp:wrapNone/>
                <wp:docPr id="23" name="Groe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4070" cy="5669915"/>
                          <a:chOff x="0" y="6627"/>
                          <a:chExt cx="11282" cy="8929"/>
                        </a:xfrm>
                      </wpg:grpSpPr>
                      <wps:wsp>
                        <wps:cNvPr id="24" name="AutoShape 3"/>
                        <wps:cNvSpPr>
                          <a:spLocks/>
                        </wps:cNvSpPr>
                        <wps:spPr bwMode="auto">
                          <a:xfrm>
                            <a:off x="0" y="6627"/>
                            <a:ext cx="10375" cy="8929"/>
                          </a:xfrm>
                          <a:custGeom>
                            <a:avLst/>
                            <a:gdLst>
                              <a:gd name="T0" fmla="*/ 5839 w 10375"/>
                              <a:gd name="T1" fmla="+- 0 15534 6605"/>
                              <a:gd name="T2" fmla="*/ 15534 h 8930"/>
                              <a:gd name="T3" fmla="*/ 6138 w 10375"/>
                              <a:gd name="T4" fmla="+- 0 15528 6605"/>
                              <a:gd name="T5" fmla="*/ 15528 h 8930"/>
                              <a:gd name="T6" fmla="*/ 6436 w 10375"/>
                              <a:gd name="T7" fmla="+- 0 15503 6605"/>
                              <a:gd name="T8" fmla="*/ 15503 h 8930"/>
                              <a:gd name="T9" fmla="*/ 6729 w 10375"/>
                              <a:gd name="T10" fmla="+- 0 15459 6605"/>
                              <a:gd name="T11" fmla="*/ 15459 h 8930"/>
                              <a:gd name="T12" fmla="*/ 7015 w 10375"/>
                              <a:gd name="T13" fmla="+- 0 15396 6605"/>
                              <a:gd name="T14" fmla="*/ 15396 h 8930"/>
                              <a:gd name="T15" fmla="*/ 7294 w 10375"/>
                              <a:gd name="T16" fmla="+- 0 15315 6605"/>
                              <a:gd name="T17" fmla="*/ 15315 h 8930"/>
                              <a:gd name="T18" fmla="*/ 7565 w 10375"/>
                              <a:gd name="T19" fmla="+- 0 15217 6605"/>
                              <a:gd name="T20" fmla="*/ 15217 h 8930"/>
                              <a:gd name="T21" fmla="*/ 7828 w 10375"/>
                              <a:gd name="T22" fmla="+- 0 15102 6605"/>
                              <a:gd name="T23" fmla="*/ 15102 h 8930"/>
                              <a:gd name="T24" fmla="*/ 8081 w 10375"/>
                              <a:gd name="T25" fmla="+- 0 14971 6605"/>
                              <a:gd name="T26" fmla="*/ 14971 h 8930"/>
                              <a:gd name="T27" fmla="*/ 8325 w 10375"/>
                              <a:gd name="T28" fmla="+- 0 14825 6605"/>
                              <a:gd name="T29" fmla="*/ 14825 h 8930"/>
                              <a:gd name="T30" fmla="*/ 8558 w 10375"/>
                              <a:gd name="T31" fmla="+- 0 14664 6605"/>
                              <a:gd name="T32" fmla="*/ 14664 h 8930"/>
                              <a:gd name="T33" fmla="*/ 8781 w 10375"/>
                              <a:gd name="T34" fmla="+- 0 14489 6605"/>
                              <a:gd name="T35" fmla="*/ 14489 h 8930"/>
                              <a:gd name="T36" fmla="*/ 8991 w 10375"/>
                              <a:gd name="T37" fmla="+- 0 14300 6605"/>
                              <a:gd name="T38" fmla="*/ 14300 h 8930"/>
                              <a:gd name="T39" fmla="*/ 9190 w 10375"/>
                              <a:gd name="T40" fmla="+- 0 14099 6605"/>
                              <a:gd name="T41" fmla="*/ 14099 h 8930"/>
                              <a:gd name="T42" fmla="*/ 9375 w 10375"/>
                              <a:gd name="T43" fmla="+- 0 13885 6605"/>
                              <a:gd name="T44" fmla="*/ 13885 h 8930"/>
                              <a:gd name="T45" fmla="*/ 9547 w 10375"/>
                              <a:gd name="T46" fmla="+- 0 13660 6605"/>
                              <a:gd name="T47" fmla="*/ 13660 h 8930"/>
                              <a:gd name="T48" fmla="*/ 9704 w 10375"/>
                              <a:gd name="T49" fmla="+- 0 13424 6605"/>
                              <a:gd name="T50" fmla="*/ 13424 h 8930"/>
                              <a:gd name="T51" fmla="*/ 9847 w 10375"/>
                              <a:gd name="T52" fmla="+- 0 13178 6605"/>
                              <a:gd name="T53" fmla="*/ 13178 h 8930"/>
                              <a:gd name="T54" fmla="*/ 9973 w 10375"/>
                              <a:gd name="T55" fmla="+- 0 12922 6605"/>
                              <a:gd name="T56" fmla="*/ 12922 h 8930"/>
                              <a:gd name="T57" fmla="*/ 10084 w 10375"/>
                              <a:gd name="T58" fmla="+- 0 12657 6605"/>
                              <a:gd name="T59" fmla="*/ 12657 h 8930"/>
                              <a:gd name="T60" fmla="*/ 10178 w 10375"/>
                              <a:gd name="T61" fmla="+- 0 12384 6605"/>
                              <a:gd name="T62" fmla="*/ 12384 h 8930"/>
                              <a:gd name="T63" fmla="*/ 10254 w 10375"/>
                              <a:gd name="T64" fmla="+- 0 12103 6605"/>
                              <a:gd name="T65" fmla="*/ 12103 h 8930"/>
                              <a:gd name="T66" fmla="*/ 10313 w 10375"/>
                              <a:gd name="T67" fmla="+- 0 11815 6605"/>
                              <a:gd name="T68" fmla="*/ 11815 h 8930"/>
                              <a:gd name="T69" fmla="*/ 10352 w 10375"/>
                              <a:gd name="T70" fmla="+- 0 11521 6605"/>
                              <a:gd name="T71" fmla="*/ 11521 h 8930"/>
                              <a:gd name="T72" fmla="*/ 10372 w 10375"/>
                              <a:gd name="T73" fmla="+- 0 11221 6605"/>
                              <a:gd name="T74" fmla="*/ 11221 h 8930"/>
                              <a:gd name="T75" fmla="*/ 10372 w 10375"/>
                              <a:gd name="T76" fmla="+- 0 10917 6605"/>
                              <a:gd name="T77" fmla="*/ 10917 h 8930"/>
                              <a:gd name="T78" fmla="*/ 10352 w 10375"/>
                              <a:gd name="T79" fmla="+- 0 10617 6605"/>
                              <a:gd name="T80" fmla="*/ 10617 h 8930"/>
                              <a:gd name="T81" fmla="*/ 10313 w 10375"/>
                              <a:gd name="T82" fmla="+- 0 10323 6605"/>
                              <a:gd name="T83" fmla="*/ 10323 h 8930"/>
                              <a:gd name="T84" fmla="*/ 10254 w 10375"/>
                              <a:gd name="T85" fmla="+- 0 10035 6605"/>
                              <a:gd name="T86" fmla="*/ 10035 h 8930"/>
                              <a:gd name="T87" fmla="*/ 10178 w 10375"/>
                              <a:gd name="T88" fmla="+- 0 9755 6605"/>
                              <a:gd name="T89" fmla="*/ 9755 h 8930"/>
                              <a:gd name="T90" fmla="*/ 10084 w 10375"/>
                              <a:gd name="T91" fmla="+- 0 9482 6605"/>
                              <a:gd name="T92" fmla="*/ 9482 h 8930"/>
                              <a:gd name="T93" fmla="*/ 9973 w 10375"/>
                              <a:gd name="T94" fmla="+- 0 9217 6605"/>
                              <a:gd name="T95" fmla="*/ 9217 h 8930"/>
                              <a:gd name="T96" fmla="*/ 9847 w 10375"/>
                              <a:gd name="T97" fmla="+- 0 8961 6605"/>
                              <a:gd name="T98" fmla="*/ 8961 h 8930"/>
                              <a:gd name="T99" fmla="*/ 9704 w 10375"/>
                              <a:gd name="T100" fmla="+- 0 8715 6605"/>
                              <a:gd name="T101" fmla="*/ 8715 h 8930"/>
                              <a:gd name="T102" fmla="*/ 9547 w 10375"/>
                              <a:gd name="T103" fmla="+- 0 8478 6605"/>
                              <a:gd name="T104" fmla="*/ 8478 h 8930"/>
                              <a:gd name="T105" fmla="*/ 9375 w 10375"/>
                              <a:gd name="T106" fmla="+- 0 8253 6605"/>
                              <a:gd name="T107" fmla="*/ 8253 h 8930"/>
                              <a:gd name="T108" fmla="*/ 9190 w 10375"/>
                              <a:gd name="T109" fmla="+- 0 8040 6605"/>
                              <a:gd name="T110" fmla="*/ 8040 h 8930"/>
                              <a:gd name="T111" fmla="*/ 8991 w 10375"/>
                              <a:gd name="T112" fmla="+- 0 7838 6605"/>
                              <a:gd name="T113" fmla="*/ 7838 h 8930"/>
                              <a:gd name="T114" fmla="*/ 8781 w 10375"/>
                              <a:gd name="T115" fmla="+- 0 7650 6605"/>
                              <a:gd name="T116" fmla="*/ 7650 h 8930"/>
                              <a:gd name="T117" fmla="*/ 8558 w 10375"/>
                              <a:gd name="T118" fmla="+- 0 7475 6605"/>
                              <a:gd name="T119" fmla="*/ 7475 h 8930"/>
                              <a:gd name="T120" fmla="*/ 8325 w 10375"/>
                              <a:gd name="T121" fmla="+- 0 7313 6605"/>
                              <a:gd name="T122" fmla="*/ 7313 h 8930"/>
                              <a:gd name="T123" fmla="*/ 8081 w 10375"/>
                              <a:gd name="T124" fmla="+- 0 7167 6605"/>
                              <a:gd name="T125" fmla="*/ 7167 h 8930"/>
                              <a:gd name="T126" fmla="*/ 7828 w 10375"/>
                              <a:gd name="T127" fmla="+- 0 7036 6605"/>
                              <a:gd name="T128" fmla="*/ 7036 h 8930"/>
                              <a:gd name="T129" fmla="*/ 7565 w 10375"/>
                              <a:gd name="T130" fmla="+- 0 6921 6605"/>
                              <a:gd name="T131" fmla="*/ 6921 h 8930"/>
                              <a:gd name="T132" fmla="*/ 7294 w 10375"/>
                              <a:gd name="T133" fmla="+- 0 6823 6605"/>
                              <a:gd name="T134" fmla="*/ 6823 h 8930"/>
                              <a:gd name="T135" fmla="*/ 7015 w 10375"/>
                              <a:gd name="T136" fmla="+- 0 6742 6605"/>
                              <a:gd name="T137" fmla="*/ 6742 h 8930"/>
                              <a:gd name="T138" fmla="*/ 6729 w 10375"/>
                              <a:gd name="T139" fmla="+- 0 6680 6605"/>
                              <a:gd name="T140" fmla="*/ 6680 h 8930"/>
                              <a:gd name="T141" fmla="*/ 6436 w 10375"/>
                              <a:gd name="T142" fmla="+- 0 6635 6605"/>
                              <a:gd name="T143" fmla="*/ 6635 h 8930"/>
                              <a:gd name="T144" fmla="*/ 6138 w 10375"/>
                              <a:gd name="T145" fmla="+- 0 6610 6605"/>
                              <a:gd name="T146" fmla="*/ 6610 h 8930"/>
                              <a:gd name="T147" fmla="*/ 5996 w 10375"/>
                              <a:gd name="T148" fmla="+- 0 15533 6605"/>
                              <a:gd name="T149" fmla="*/ 15533 h 8930"/>
                              <a:gd name="T150" fmla="*/ 5996 w 10375"/>
                              <a:gd name="T151" fmla="+- 0 15533 6605"/>
                              <a:gd name="T152" fmla="*/ 15533 h 893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Lst>
                            <a:rect l="0" t="0" r="r" b="b"/>
                            <a:pathLst>
                              <a:path w="10375" h="8930">
                                <a:moveTo>
                                  <a:pt x="5910" y="0"/>
                                </a:moveTo>
                                <a:lnTo>
                                  <a:pt x="0" y="0"/>
                                </a:lnTo>
                                <a:lnTo>
                                  <a:pt x="0" y="8929"/>
                                </a:lnTo>
                                <a:lnTo>
                                  <a:pt x="5839" y="8929"/>
                                </a:lnTo>
                                <a:lnTo>
                                  <a:pt x="5839" y="8928"/>
                                </a:lnTo>
                                <a:lnTo>
                                  <a:pt x="5996" y="8928"/>
                                </a:lnTo>
                                <a:lnTo>
                                  <a:pt x="6062" y="8926"/>
                                </a:lnTo>
                                <a:lnTo>
                                  <a:pt x="6138" y="8923"/>
                                </a:lnTo>
                                <a:lnTo>
                                  <a:pt x="6213" y="8919"/>
                                </a:lnTo>
                                <a:lnTo>
                                  <a:pt x="6288" y="8913"/>
                                </a:lnTo>
                                <a:lnTo>
                                  <a:pt x="6362" y="8906"/>
                                </a:lnTo>
                                <a:lnTo>
                                  <a:pt x="6436" y="8898"/>
                                </a:lnTo>
                                <a:lnTo>
                                  <a:pt x="6510" y="8889"/>
                                </a:lnTo>
                                <a:lnTo>
                                  <a:pt x="6583" y="8878"/>
                                </a:lnTo>
                                <a:lnTo>
                                  <a:pt x="6656" y="8867"/>
                                </a:lnTo>
                                <a:lnTo>
                                  <a:pt x="6729" y="8854"/>
                                </a:lnTo>
                                <a:lnTo>
                                  <a:pt x="6801" y="8840"/>
                                </a:lnTo>
                                <a:lnTo>
                                  <a:pt x="6873" y="8825"/>
                                </a:lnTo>
                                <a:lnTo>
                                  <a:pt x="6944" y="8809"/>
                                </a:lnTo>
                                <a:lnTo>
                                  <a:pt x="7015" y="8791"/>
                                </a:lnTo>
                                <a:lnTo>
                                  <a:pt x="7085" y="8773"/>
                                </a:lnTo>
                                <a:lnTo>
                                  <a:pt x="7155" y="8753"/>
                                </a:lnTo>
                                <a:lnTo>
                                  <a:pt x="7225" y="8732"/>
                                </a:lnTo>
                                <a:lnTo>
                                  <a:pt x="7294" y="8710"/>
                                </a:lnTo>
                                <a:lnTo>
                                  <a:pt x="7362" y="8687"/>
                                </a:lnTo>
                                <a:lnTo>
                                  <a:pt x="7430" y="8663"/>
                                </a:lnTo>
                                <a:lnTo>
                                  <a:pt x="7498" y="8638"/>
                                </a:lnTo>
                                <a:lnTo>
                                  <a:pt x="7565" y="8612"/>
                                </a:lnTo>
                                <a:lnTo>
                                  <a:pt x="7632" y="8585"/>
                                </a:lnTo>
                                <a:lnTo>
                                  <a:pt x="7697" y="8557"/>
                                </a:lnTo>
                                <a:lnTo>
                                  <a:pt x="7763" y="8528"/>
                                </a:lnTo>
                                <a:lnTo>
                                  <a:pt x="7828" y="8497"/>
                                </a:lnTo>
                                <a:lnTo>
                                  <a:pt x="7892" y="8466"/>
                                </a:lnTo>
                                <a:lnTo>
                                  <a:pt x="7956" y="8434"/>
                                </a:lnTo>
                                <a:lnTo>
                                  <a:pt x="8019" y="8401"/>
                                </a:lnTo>
                                <a:lnTo>
                                  <a:pt x="8081" y="8366"/>
                                </a:lnTo>
                                <a:lnTo>
                                  <a:pt x="8143" y="8331"/>
                                </a:lnTo>
                                <a:lnTo>
                                  <a:pt x="8204" y="8295"/>
                                </a:lnTo>
                                <a:lnTo>
                                  <a:pt x="8265" y="8258"/>
                                </a:lnTo>
                                <a:lnTo>
                                  <a:pt x="8325" y="8220"/>
                                </a:lnTo>
                                <a:lnTo>
                                  <a:pt x="8384" y="8181"/>
                                </a:lnTo>
                                <a:lnTo>
                                  <a:pt x="8443" y="8141"/>
                                </a:lnTo>
                                <a:lnTo>
                                  <a:pt x="8501" y="8101"/>
                                </a:lnTo>
                                <a:lnTo>
                                  <a:pt x="8558" y="8059"/>
                                </a:lnTo>
                                <a:lnTo>
                                  <a:pt x="8615" y="8017"/>
                                </a:lnTo>
                                <a:lnTo>
                                  <a:pt x="8671" y="7973"/>
                                </a:lnTo>
                                <a:lnTo>
                                  <a:pt x="8726" y="7929"/>
                                </a:lnTo>
                                <a:lnTo>
                                  <a:pt x="8781" y="7884"/>
                                </a:lnTo>
                                <a:lnTo>
                                  <a:pt x="8834" y="7838"/>
                                </a:lnTo>
                                <a:lnTo>
                                  <a:pt x="8888" y="7791"/>
                                </a:lnTo>
                                <a:lnTo>
                                  <a:pt x="8940" y="7744"/>
                                </a:lnTo>
                                <a:lnTo>
                                  <a:pt x="8991" y="7695"/>
                                </a:lnTo>
                                <a:lnTo>
                                  <a:pt x="9042" y="7646"/>
                                </a:lnTo>
                                <a:lnTo>
                                  <a:pt x="9092" y="7596"/>
                                </a:lnTo>
                                <a:lnTo>
                                  <a:pt x="9141" y="7545"/>
                                </a:lnTo>
                                <a:lnTo>
                                  <a:pt x="9190" y="7494"/>
                                </a:lnTo>
                                <a:lnTo>
                                  <a:pt x="9237" y="7442"/>
                                </a:lnTo>
                                <a:lnTo>
                                  <a:pt x="9284" y="7389"/>
                                </a:lnTo>
                                <a:lnTo>
                                  <a:pt x="9330" y="7335"/>
                                </a:lnTo>
                                <a:lnTo>
                                  <a:pt x="9375" y="7280"/>
                                </a:lnTo>
                                <a:lnTo>
                                  <a:pt x="9419" y="7225"/>
                                </a:lnTo>
                                <a:lnTo>
                                  <a:pt x="9463" y="7169"/>
                                </a:lnTo>
                                <a:lnTo>
                                  <a:pt x="9505" y="7112"/>
                                </a:lnTo>
                                <a:lnTo>
                                  <a:pt x="9547" y="7055"/>
                                </a:lnTo>
                                <a:lnTo>
                                  <a:pt x="9587" y="6997"/>
                                </a:lnTo>
                                <a:lnTo>
                                  <a:pt x="9627" y="6938"/>
                                </a:lnTo>
                                <a:lnTo>
                                  <a:pt x="9666" y="6879"/>
                                </a:lnTo>
                                <a:lnTo>
                                  <a:pt x="9704" y="6819"/>
                                </a:lnTo>
                                <a:lnTo>
                                  <a:pt x="9741" y="6758"/>
                                </a:lnTo>
                                <a:lnTo>
                                  <a:pt x="9777" y="6697"/>
                                </a:lnTo>
                                <a:lnTo>
                                  <a:pt x="9812" y="6635"/>
                                </a:lnTo>
                                <a:lnTo>
                                  <a:pt x="9847" y="6573"/>
                                </a:lnTo>
                                <a:lnTo>
                                  <a:pt x="9880" y="6510"/>
                                </a:lnTo>
                                <a:lnTo>
                                  <a:pt x="9912" y="6446"/>
                                </a:lnTo>
                                <a:lnTo>
                                  <a:pt x="9943" y="6382"/>
                                </a:lnTo>
                                <a:lnTo>
                                  <a:pt x="9973" y="6317"/>
                                </a:lnTo>
                                <a:lnTo>
                                  <a:pt x="10003" y="6252"/>
                                </a:lnTo>
                                <a:lnTo>
                                  <a:pt x="10031" y="6186"/>
                                </a:lnTo>
                                <a:lnTo>
                                  <a:pt x="10058" y="6119"/>
                                </a:lnTo>
                                <a:lnTo>
                                  <a:pt x="10084" y="6052"/>
                                </a:lnTo>
                                <a:lnTo>
                                  <a:pt x="10109" y="5985"/>
                                </a:lnTo>
                                <a:lnTo>
                                  <a:pt x="10133" y="5917"/>
                                </a:lnTo>
                                <a:lnTo>
                                  <a:pt x="10156" y="5848"/>
                                </a:lnTo>
                                <a:lnTo>
                                  <a:pt x="10178" y="5779"/>
                                </a:lnTo>
                                <a:lnTo>
                                  <a:pt x="10199" y="5709"/>
                                </a:lnTo>
                                <a:lnTo>
                                  <a:pt x="10219" y="5639"/>
                                </a:lnTo>
                                <a:lnTo>
                                  <a:pt x="10237" y="5569"/>
                                </a:lnTo>
                                <a:lnTo>
                                  <a:pt x="10254" y="5498"/>
                                </a:lnTo>
                                <a:lnTo>
                                  <a:pt x="10271" y="5427"/>
                                </a:lnTo>
                                <a:lnTo>
                                  <a:pt x="10286" y="5355"/>
                                </a:lnTo>
                                <a:lnTo>
                                  <a:pt x="10300" y="5283"/>
                                </a:lnTo>
                                <a:lnTo>
                                  <a:pt x="10313" y="5210"/>
                                </a:lnTo>
                                <a:lnTo>
                                  <a:pt x="10324" y="5137"/>
                                </a:lnTo>
                                <a:lnTo>
                                  <a:pt x="10335" y="5064"/>
                                </a:lnTo>
                                <a:lnTo>
                                  <a:pt x="10344" y="4990"/>
                                </a:lnTo>
                                <a:lnTo>
                                  <a:pt x="10352" y="4916"/>
                                </a:lnTo>
                                <a:lnTo>
                                  <a:pt x="10359" y="4842"/>
                                </a:lnTo>
                                <a:lnTo>
                                  <a:pt x="10365" y="4767"/>
                                </a:lnTo>
                                <a:lnTo>
                                  <a:pt x="10369" y="4692"/>
                                </a:lnTo>
                                <a:lnTo>
                                  <a:pt x="10372" y="4616"/>
                                </a:lnTo>
                                <a:lnTo>
                                  <a:pt x="10374" y="4540"/>
                                </a:lnTo>
                                <a:lnTo>
                                  <a:pt x="10375" y="4464"/>
                                </a:lnTo>
                                <a:lnTo>
                                  <a:pt x="10374" y="4388"/>
                                </a:lnTo>
                                <a:lnTo>
                                  <a:pt x="10372" y="4312"/>
                                </a:lnTo>
                                <a:lnTo>
                                  <a:pt x="10369" y="4237"/>
                                </a:lnTo>
                                <a:lnTo>
                                  <a:pt x="10365" y="4162"/>
                                </a:lnTo>
                                <a:lnTo>
                                  <a:pt x="10359" y="4087"/>
                                </a:lnTo>
                                <a:lnTo>
                                  <a:pt x="10352" y="4012"/>
                                </a:lnTo>
                                <a:lnTo>
                                  <a:pt x="10344" y="3938"/>
                                </a:lnTo>
                                <a:lnTo>
                                  <a:pt x="10335" y="3865"/>
                                </a:lnTo>
                                <a:lnTo>
                                  <a:pt x="10324" y="3791"/>
                                </a:lnTo>
                                <a:lnTo>
                                  <a:pt x="10313" y="3718"/>
                                </a:lnTo>
                                <a:lnTo>
                                  <a:pt x="10300" y="3646"/>
                                </a:lnTo>
                                <a:lnTo>
                                  <a:pt x="10286" y="3574"/>
                                </a:lnTo>
                                <a:lnTo>
                                  <a:pt x="10271" y="3502"/>
                                </a:lnTo>
                                <a:lnTo>
                                  <a:pt x="10254" y="3430"/>
                                </a:lnTo>
                                <a:lnTo>
                                  <a:pt x="10237" y="3360"/>
                                </a:lnTo>
                                <a:lnTo>
                                  <a:pt x="10219" y="3289"/>
                                </a:lnTo>
                                <a:lnTo>
                                  <a:pt x="10199" y="3219"/>
                                </a:lnTo>
                                <a:lnTo>
                                  <a:pt x="10178" y="3150"/>
                                </a:lnTo>
                                <a:lnTo>
                                  <a:pt x="10156" y="3081"/>
                                </a:lnTo>
                                <a:lnTo>
                                  <a:pt x="10133" y="3012"/>
                                </a:lnTo>
                                <a:lnTo>
                                  <a:pt x="10109" y="2944"/>
                                </a:lnTo>
                                <a:lnTo>
                                  <a:pt x="10084" y="2877"/>
                                </a:lnTo>
                                <a:lnTo>
                                  <a:pt x="10058" y="2809"/>
                                </a:lnTo>
                                <a:lnTo>
                                  <a:pt x="10031" y="2743"/>
                                </a:lnTo>
                                <a:lnTo>
                                  <a:pt x="10003" y="2677"/>
                                </a:lnTo>
                                <a:lnTo>
                                  <a:pt x="9973" y="2612"/>
                                </a:lnTo>
                                <a:lnTo>
                                  <a:pt x="9943" y="2547"/>
                                </a:lnTo>
                                <a:lnTo>
                                  <a:pt x="9912" y="2483"/>
                                </a:lnTo>
                                <a:lnTo>
                                  <a:pt x="9880" y="2419"/>
                                </a:lnTo>
                                <a:lnTo>
                                  <a:pt x="9847" y="2356"/>
                                </a:lnTo>
                                <a:lnTo>
                                  <a:pt x="9812" y="2293"/>
                                </a:lnTo>
                                <a:lnTo>
                                  <a:pt x="9777" y="2231"/>
                                </a:lnTo>
                                <a:lnTo>
                                  <a:pt x="9741" y="2170"/>
                                </a:lnTo>
                                <a:lnTo>
                                  <a:pt x="9704" y="2110"/>
                                </a:lnTo>
                                <a:lnTo>
                                  <a:pt x="9666" y="2050"/>
                                </a:lnTo>
                                <a:lnTo>
                                  <a:pt x="9627" y="1990"/>
                                </a:lnTo>
                                <a:lnTo>
                                  <a:pt x="9587" y="1932"/>
                                </a:lnTo>
                                <a:lnTo>
                                  <a:pt x="9547" y="1873"/>
                                </a:lnTo>
                                <a:lnTo>
                                  <a:pt x="9505" y="1816"/>
                                </a:lnTo>
                                <a:lnTo>
                                  <a:pt x="9463" y="1760"/>
                                </a:lnTo>
                                <a:lnTo>
                                  <a:pt x="9419" y="1704"/>
                                </a:lnTo>
                                <a:lnTo>
                                  <a:pt x="9375" y="1648"/>
                                </a:lnTo>
                                <a:lnTo>
                                  <a:pt x="9330" y="1594"/>
                                </a:lnTo>
                                <a:lnTo>
                                  <a:pt x="9284" y="1540"/>
                                </a:lnTo>
                                <a:lnTo>
                                  <a:pt x="9237" y="1487"/>
                                </a:lnTo>
                                <a:lnTo>
                                  <a:pt x="9190" y="1435"/>
                                </a:lnTo>
                                <a:lnTo>
                                  <a:pt x="9141" y="1383"/>
                                </a:lnTo>
                                <a:lnTo>
                                  <a:pt x="9092" y="1332"/>
                                </a:lnTo>
                                <a:lnTo>
                                  <a:pt x="9042" y="1282"/>
                                </a:lnTo>
                                <a:lnTo>
                                  <a:pt x="8991" y="1233"/>
                                </a:lnTo>
                                <a:lnTo>
                                  <a:pt x="8940" y="1185"/>
                                </a:lnTo>
                                <a:lnTo>
                                  <a:pt x="8888" y="1137"/>
                                </a:lnTo>
                                <a:lnTo>
                                  <a:pt x="8834" y="1091"/>
                                </a:lnTo>
                                <a:lnTo>
                                  <a:pt x="8781" y="1045"/>
                                </a:lnTo>
                                <a:lnTo>
                                  <a:pt x="8726" y="1000"/>
                                </a:lnTo>
                                <a:lnTo>
                                  <a:pt x="8671" y="955"/>
                                </a:lnTo>
                                <a:lnTo>
                                  <a:pt x="8615" y="912"/>
                                </a:lnTo>
                                <a:lnTo>
                                  <a:pt x="8558" y="870"/>
                                </a:lnTo>
                                <a:lnTo>
                                  <a:pt x="8501" y="828"/>
                                </a:lnTo>
                                <a:lnTo>
                                  <a:pt x="8443" y="787"/>
                                </a:lnTo>
                                <a:lnTo>
                                  <a:pt x="8384" y="747"/>
                                </a:lnTo>
                                <a:lnTo>
                                  <a:pt x="8325" y="708"/>
                                </a:lnTo>
                                <a:lnTo>
                                  <a:pt x="8265" y="671"/>
                                </a:lnTo>
                                <a:lnTo>
                                  <a:pt x="8204" y="633"/>
                                </a:lnTo>
                                <a:lnTo>
                                  <a:pt x="8143" y="597"/>
                                </a:lnTo>
                                <a:lnTo>
                                  <a:pt x="8081" y="562"/>
                                </a:lnTo>
                                <a:lnTo>
                                  <a:pt x="8019" y="528"/>
                                </a:lnTo>
                                <a:lnTo>
                                  <a:pt x="7956" y="495"/>
                                </a:lnTo>
                                <a:lnTo>
                                  <a:pt x="7892" y="463"/>
                                </a:lnTo>
                                <a:lnTo>
                                  <a:pt x="7828" y="431"/>
                                </a:lnTo>
                                <a:lnTo>
                                  <a:pt x="7763" y="401"/>
                                </a:lnTo>
                                <a:lnTo>
                                  <a:pt x="7697" y="372"/>
                                </a:lnTo>
                                <a:lnTo>
                                  <a:pt x="7632" y="344"/>
                                </a:lnTo>
                                <a:lnTo>
                                  <a:pt x="7565" y="316"/>
                                </a:lnTo>
                                <a:lnTo>
                                  <a:pt x="7498" y="290"/>
                                </a:lnTo>
                                <a:lnTo>
                                  <a:pt x="7430" y="265"/>
                                </a:lnTo>
                                <a:lnTo>
                                  <a:pt x="7362" y="241"/>
                                </a:lnTo>
                                <a:lnTo>
                                  <a:pt x="7294" y="218"/>
                                </a:lnTo>
                                <a:lnTo>
                                  <a:pt x="7225" y="196"/>
                                </a:lnTo>
                                <a:lnTo>
                                  <a:pt x="7155" y="176"/>
                                </a:lnTo>
                                <a:lnTo>
                                  <a:pt x="7085" y="156"/>
                                </a:lnTo>
                                <a:lnTo>
                                  <a:pt x="7015" y="137"/>
                                </a:lnTo>
                                <a:lnTo>
                                  <a:pt x="6944" y="120"/>
                                </a:lnTo>
                                <a:lnTo>
                                  <a:pt x="6873" y="104"/>
                                </a:lnTo>
                                <a:lnTo>
                                  <a:pt x="6801" y="89"/>
                                </a:lnTo>
                                <a:lnTo>
                                  <a:pt x="6729" y="75"/>
                                </a:lnTo>
                                <a:lnTo>
                                  <a:pt x="6656" y="62"/>
                                </a:lnTo>
                                <a:lnTo>
                                  <a:pt x="6583" y="50"/>
                                </a:lnTo>
                                <a:lnTo>
                                  <a:pt x="6510" y="40"/>
                                </a:lnTo>
                                <a:lnTo>
                                  <a:pt x="6436" y="30"/>
                                </a:lnTo>
                                <a:lnTo>
                                  <a:pt x="6362" y="22"/>
                                </a:lnTo>
                                <a:lnTo>
                                  <a:pt x="6288" y="15"/>
                                </a:lnTo>
                                <a:lnTo>
                                  <a:pt x="6213" y="10"/>
                                </a:lnTo>
                                <a:lnTo>
                                  <a:pt x="6138" y="5"/>
                                </a:lnTo>
                                <a:lnTo>
                                  <a:pt x="6062" y="2"/>
                                </a:lnTo>
                                <a:lnTo>
                                  <a:pt x="5986" y="0"/>
                                </a:lnTo>
                                <a:lnTo>
                                  <a:pt x="5910" y="0"/>
                                </a:lnTo>
                                <a:close/>
                                <a:moveTo>
                                  <a:pt x="5996" y="8928"/>
                                </a:moveTo>
                                <a:lnTo>
                                  <a:pt x="5839" y="8928"/>
                                </a:lnTo>
                                <a:lnTo>
                                  <a:pt x="5910" y="8929"/>
                                </a:lnTo>
                                <a:lnTo>
                                  <a:pt x="5986" y="8928"/>
                                </a:lnTo>
                                <a:lnTo>
                                  <a:pt x="5996" y="8928"/>
                                </a:lnTo>
                                <a:close/>
                              </a:path>
                            </a:pathLst>
                          </a:custGeom>
                          <a:blipFill>
                            <a:blip r:embed="rId11">
                              <a:extLst>
                                <a:ext uri="{96DAC541-7B7A-43D3-8B79-37D633B846F1}">
                                  <asvg:svgBlip xmlns:asvg="http://schemas.microsoft.com/office/drawing/2016/SVG/main" r:embed="rId12"/>
                                </a:ext>
                              </a:extLst>
                            </a:blip>
                            <a:srcRect/>
                            <a:stretch>
                              <a:fillRect l="-4689" t="-4749" r="-3297" b="-309"/>
                            </a:stretch>
                          </a:bli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5"/>
                        <wps:cNvSpPr>
                          <a:spLocks/>
                        </wps:cNvSpPr>
                        <wps:spPr bwMode="auto">
                          <a:xfrm>
                            <a:off x="7880" y="12132"/>
                            <a:ext cx="3402" cy="3402"/>
                          </a:xfrm>
                          <a:custGeom>
                            <a:avLst/>
                            <a:gdLst>
                              <a:gd name="T0" fmla="+- 0 9546 7880"/>
                              <a:gd name="T1" fmla="*/ T0 w 3402"/>
                              <a:gd name="T2" fmla="+- 0 12134 12132"/>
                              <a:gd name="T3" fmla="*/ 12134 h 3402"/>
                              <a:gd name="T4" fmla="+- 0 9393 7880"/>
                              <a:gd name="T5" fmla="*/ T4 w 3402"/>
                              <a:gd name="T6" fmla="+- 0 12147 12132"/>
                              <a:gd name="T7" fmla="*/ 12147 h 3402"/>
                              <a:gd name="T8" fmla="+- 0 9245 7880"/>
                              <a:gd name="T9" fmla="*/ T8 w 3402"/>
                              <a:gd name="T10" fmla="+- 0 12173 12132"/>
                              <a:gd name="T11" fmla="*/ 12173 h 3402"/>
                              <a:gd name="T12" fmla="+- 0 9101 7880"/>
                              <a:gd name="T13" fmla="*/ T12 w 3402"/>
                              <a:gd name="T14" fmla="+- 0 12210 12132"/>
                              <a:gd name="T15" fmla="*/ 12210 h 3402"/>
                              <a:gd name="T16" fmla="+- 0 8962 7880"/>
                              <a:gd name="T17" fmla="*/ T16 w 3402"/>
                              <a:gd name="T18" fmla="+- 0 12259 12132"/>
                              <a:gd name="T19" fmla="*/ 12259 h 3402"/>
                              <a:gd name="T20" fmla="+- 0 8829 7880"/>
                              <a:gd name="T21" fmla="*/ T20 w 3402"/>
                              <a:gd name="T22" fmla="+- 0 12319 12132"/>
                              <a:gd name="T23" fmla="*/ 12319 h 3402"/>
                              <a:gd name="T24" fmla="+- 0 8702 7880"/>
                              <a:gd name="T25" fmla="*/ T24 w 3402"/>
                              <a:gd name="T26" fmla="+- 0 12389 12132"/>
                              <a:gd name="T27" fmla="*/ 12389 h 3402"/>
                              <a:gd name="T28" fmla="+- 0 8582 7880"/>
                              <a:gd name="T29" fmla="*/ T28 w 3402"/>
                              <a:gd name="T30" fmla="+- 0 12469 12132"/>
                              <a:gd name="T31" fmla="*/ 12469 h 3402"/>
                              <a:gd name="T32" fmla="+- 0 8470 7880"/>
                              <a:gd name="T33" fmla="*/ T32 w 3402"/>
                              <a:gd name="T34" fmla="+- 0 12558 12132"/>
                              <a:gd name="T35" fmla="*/ 12558 h 3402"/>
                              <a:gd name="T36" fmla="+- 0 8366 7880"/>
                              <a:gd name="T37" fmla="*/ T36 w 3402"/>
                              <a:gd name="T38" fmla="+- 0 12656 12132"/>
                              <a:gd name="T39" fmla="*/ 12656 h 3402"/>
                              <a:gd name="T40" fmla="+- 0 8270 7880"/>
                              <a:gd name="T41" fmla="*/ T40 w 3402"/>
                              <a:gd name="T42" fmla="+- 0 12761 12132"/>
                              <a:gd name="T43" fmla="*/ 12761 h 3402"/>
                              <a:gd name="T44" fmla="+- 0 8183 7880"/>
                              <a:gd name="T45" fmla="*/ T44 w 3402"/>
                              <a:gd name="T46" fmla="+- 0 12875 12132"/>
                              <a:gd name="T47" fmla="*/ 12875 h 3402"/>
                              <a:gd name="T48" fmla="+- 0 8106 7880"/>
                              <a:gd name="T49" fmla="*/ T48 w 3402"/>
                              <a:gd name="T50" fmla="+- 0 12995 12132"/>
                              <a:gd name="T51" fmla="*/ 12995 h 3402"/>
                              <a:gd name="T52" fmla="+- 0 8040 7880"/>
                              <a:gd name="T53" fmla="*/ T52 w 3402"/>
                              <a:gd name="T54" fmla="+- 0 13122 12132"/>
                              <a:gd name="T55" fmla="*/ 13122 h 3402"/>
                              <a:gd name="T56" fmla="+- 0 7984 7880"/>
                              <a:gd name="T57" fmla="*/ T56 w 3402"/>
                              <a:gd name="T58" fmla="+- 0 13255 12132"/>
                              <a:gd name="T59" fmla="*/ 13255 h 3402"/>
                              <a:gd name="T60" fmla="+- 0 7939 7880"/>
                              <a:gd name="T61" fmla="*/ T60 w 3402"/>
                              <a:gd name="T62" fmla="+- 0 13393 12132"/>
                              <a:gd name="T63" fmla="*/ 13393 h 3402"/>
                              <a:gd name="T64" fmla="+- 0 7907 7880"/>
                              <a:gd name="T65" fmla="*/ T64 w 3402"/>
                              <a:gd name="T66" fmla="+- 0 13535 12132"/>
                              <a:gd name="T67" fmla="*/ 13535 h 3402"/>
                              <a:gd name="T68" fmla="+- 0 7887 7880"/>
                              <a:gd name="T69" fmla="*/ T68 w 3402"/>
                              <a:gd name="T70" fmla="+- 0 13682 12132"/>
                              <a:gd name="T71" fmla="*/ 13682 h 3402"/>
                              <a:gd name="T72" fmla="+- 0 7880 7880"/>
                              <a:gd name="T73" fmla="*/ T72 w 3402"/>
                              <a:gd name="T74" fmla="+- 0 13833 12132"/>
                              <a:gd name="T75" fmla="*/ 13833 h 3402"/>
                              <a:gd name="T76" fmla="+- 0 7887 7880"/>
                              <a:gd name="T77" fmla="*/ T76 w 3402"/>
                              <a:gd name="T78" fmla="+- 0 13984 12132"/>
                              <a:gd name="T79" fmla="*/ 13984 h 3402"/>
                              <a:gd name="T80" fmla="+- 0 7907 7880"/>
                              <a:gd name="T81" fmla="*/ T80 w 3402"/>
                              <a:gd name="T82" fmla="+- 0 14131 12132"/>
                              <a:gd name="T83" fmla="*/ 14131 h 3402"/>
                              <a:gd name="T84" fmla="+- 0 7939 7880"/>
                              <a:gd name="T85" fmla="*/ T84 w 3402"/>
                              <a:gd name="T86" fmla="+- 0 14273 12132"/>
                              <a:gd name="T87" fmla="*/ 14273 h 3402"/>
                              <a:gd name="T88" fmla="+- 0 7984 7880"/>
                              <a:gd name="T89" fmla="*/ T88 w 3402"/>
                              <a:gd name="T90" fmla="+- 0 14411 12132"/>
                              <a:gd name="T91" fmla="*/ 14411 h 3402"/>
                              <a:gd name="T92" fmla="+- 0 8040 7880"/>
                              <a:gd name="T93" fmla="*/ T92 w 3402"/>
                              <a:gd name="T94" fmla="+- 0 14544 12132"/>
                              <a:gd name="T95" fmla="*/ 14544 h 3402"/>
                              <a:gd name="T96" fmla="+- 0 8106 7880"/>
                              <a:gd name="T97" fmla="*/ T96 w 3402"/>
                              <a:gd name="T98" fmla="+- 0 14671 12132"/>
                              <a:gd name="T99" fmla="*/ 14671 h 3402"/>
                              <a:gd name="T100" fmla="+- 0 8183 7880"/>
                              <a:gd name="T101" fmla="*/ T100 w 3402"/>
                              <a:gd name="T102" fmla="+- 0 14791 12132"/>
                              <a:gd name="T103" fmla="*/ 14791 h 3402"/>
                              <a:gd name="T104" fmla="+- 0 8270 7880"/>
                              <a:gd name="T105" fmla="*/ T104 w 3402"/>
                              <a:gd name="T106" fmla="+- 0 14905 12132"/>
                              <a:gd name="T107" fmla="*/ 14905 h 3402"/>
                              <a:gd name="T108" fmla="+- 0 8366 7880"/>
                              <a:gd name="T109" fmla="*/ T108 w 3402"/>
                              <a:gd name="T110" fmla="+- 0 15010 12132"/>
                              <a:gd name="T111" fmla="*/ 15010 h 3402"/>
                              <a:gd name="T112" fmla="+- 0 8470 7880"/>
                              <a:gd name="T113" fmla="*/ T112 w 3402"/>
                              <a:gd name="T114" fmla="+- 0 15108 12132"/>
                              <a:gd name="T115" fmla="*/ 15108 h 3402"/>
                              <a:gd name="T116" fmla="+- 0 8582 7880"/>
                              <a:gd name="T117" fmla="*/ T116 w 3402"/>
                              <a:gd name="T118" fmla="+- 0 15197 12132"/>
                              <a:gd name="T119" fmla="*/ 15197 h 3402"/>
                              <a:gd name="T120" fmla="+- 0 8702 7880"/>
                              <a:gd name="T121" fmla="*/ T120 w 3402"/>
                              <a:gd name="T122" fmla="+- 0 15277 12132"/>
                              <a:gd name="T123" fmla="*/ 15277 h 3402"/>
                              <a:gd name="T124" fmla="+- 0 8829 7880"/>
                              <a:gd name="T125" fmla="*/ T124 w 3402"/>
                              <a:gd name="T126" fmla="+- 0 15347 12132"/>
                              <a:gd name="T127" fmla="*/ 15347 h 3402"/>
                              <a:gd name="T128" fmla="+- 0 8962 7880"/>
                              <a:gd name="T129" fmla="*/ T128 w 3402"/>
                              <a:gd name="T130" fmla="+- 0 15407 12132"/>
                              <a:gd name="T131" fmla="*/ 15407 h 3402"/>
                              <a:gd name="T132" fmla="+- 0 9101 7880"/>
                              <a:gd name="T133" fmla="*/ T132 w 3402"/>
                              <a:gd name="T134" fmla="+- 0 15456 12132"/>
                              <a:gd name="T135" fmla="*/ 15456 h 3402"/>
                              <a:gd name="T136" fmla="+- 0 9245 7880"/>
                              <a:gd name="T137" fmla="*/ T136 w 3402"/>
                              <a:gd name="T138" fmla="+- 0 15493 12132"/>
                              <a:gd name="T139" fmla="*/ 15493 h 3402"/>
                              <a:gd name="T140" fmla="+- 0 9393 7880"/>
                              <a:gd name="T141" fmla="*/ T140 w 3402"/>
                              <a:gd name="T142" fmla="+- 0 15519 12132"/>
                              <a:gd name="T143" fmla="*/ 15519 h 3402"/>
                              <a:gd name="T144" fmla="+- 0 9546 7880"/>
                              <a:gd name="T145" fmla="*/ T144 w 3402"/>
                              <a:gd name="T146" fmla="+- 0 15532 12132"/>
                              <a:gd name="T147" fmla="*/ 15532 h 3402"/>
                              <a:gd name="T148" fmla="+- 0 11282 7880"/>
                              <a:gd name="T149" fmla="*/ T148 w 3402"/>
                              <a:gd name="T150" fmla="+- 0 15534 12132"/>
                              <a:gd name="T151" fmla="*/ 15534 h 3402"/>
                              <a:gd name="T152" fmla="+- 0 9624 7880"/>
                              <a:gd name="T153" fmla="*/ T152 w 3402"/>
                              <a:gd name="T154" fmla="+- 0 12132 12132"/>
                              <a:gd name="T155" fmla="*/ 12132 h 34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3402" h="3402">
                                <a:moveTo>
                                  <a:pt x="1744" y="0"/>
                                </a:moveTo>
                                <a:lnTo>
                                  <a:pt x="1666" y="2"/>
                                </a:lnTo>
                                <a:lnTo>
                                  <a:pt x="1589" y="7"/>
                                </a:lnTo>
                                <a:lnTo>
                                  <a:pt x="1513" y="15"/>
                                </a:lnTo>
                                <a:lnTo>
                                  <a:pt x="1438" y="26"/>
                                </a:lnTo>
                                <a:lnTo>
                                  <a:pt x="1365" y="41"/>
                                </a:lnTo>
                                <a:lnTo>
                                  <a:pt x="1292" y="58"/>
                                </a:lnTo>
                                <a:lnTo>
                                  <a:pt x="1221" y="78"/>
                                </a:lnTo>
                                <a:lnTo>
                                  <a:pt x="1151" y="101"/>
                                </a:lnTo>
                                <a:lnTo>
                                  <a:pt x="1082" y="127"/>
                                </a:lnTo>
                                <a:lnTo>
                                  <a:pt x="1015" y="156"/>
                                </a:lnTo>
                                <a:lnTo>
                                  <a:pt x="949" y="187"/>
                                </a:lnTo>
                                <a:lnTo>
                                  <a:pt x="885" y="221"/>
                                </a:lnTo>
                                <a:lnTo>
                                  <a:pt x="822" y="257"/>
                                </a:lnTo>
                                <a:lnTo>
                                  <a:pt x="761" y="296"/>
                                </a:lnTo>
                                <a:lnTo>
                                  <a:pt x="702" y="337"/>
                                </a:lnTo>
                                <a:lnTo>
                                  <a:pt x="645" y="380"/>
                                </a:lnTo>
                                <a:lnTo>
                                  <a:pt x="590" y="426"/>
                                </a:lnTo>
                                <a:lnTo>
                                  <a:pt x="537" y="474"/>
                                </a:lnTo>
                                <a:lnTo>
                                  <a:pt x="486" y="524"/>
                                </a:lnTo>
                                <a:lnTo>
                                  <a:pt x="437" y="576"/>
                                </a:lnTo>
                                <a:lnTo>
                                  <a:pt x="390" y="629"/>
                                </a:lnTo>
                                <a:lnTo>
                                  <a:pt x="345" y="685"/>
                                </a:lnTo>
                                <a:lnTo>
                                  <a:pt x="303" y="743"/>
                                </a:lnTo>
                                <a:lnTo>
                                  <a:pt x="263" y="802"/>
                                </a:lnTo>
                                <a:lnTo>
                                  <a:pt x="226" y="863"/>
                                </a:lnTo>
                                <a:lnTo>
                                  <a:pt x="192" y="926"/>
                                </a:lnTo>
                                <a:lnTo>
                                  <a:pt x="160" y="990"/>
                                </a:lnTo>
                                <a:lnTo>
                                  <a:pt x="130" y="1056"/>
                                </a:lnTo>
                                <a:lnTo>
                                  <a:pt x="104" y="1123"/>
                                </a:lnTo>
                                <a:lnTo>
                                  <a:pt x="80" y="1191"/>
                                </a:lnTo>
                                <a:lnTo>
                                  <a:pt x="59" y="1261"/>
                                </a:lnTo>
                                <a:lnTo>
                                  <a:pt x="42" y="1331"/>
                                </a:lnTo>
                                <a:lnTo>
                                  <a:pt x="27" y="1403"/>
                                </a:lnTo>
                                <a:lnTo>
                                  <a:pt x="15" y="1476"/>
                                </a:lnTo>
                                <a:lnTo>
                                  <a:pt x="7" y="1550"/>
                                </a:lnTo>
                                <a:lnTo>
                                  <a:pt x="2" y="1625"/>
                                </a:lnTo>
                                <a:lnTo>
                                  <a:pt x="0" y="1701"/>
                                </a:lnTo>
                                <a:lnTo>
                                  <a:pt x="2" y="1777"/>
                                </a:lnTo>
                                <a:lnTo>
                                  <a:pt x="7" y="1852"/>
                                </a:lnTo>
                                <a:lnTo>
                                  <a:pt x="15" y="1926"/>
                                </a:lnTo>
                                <a:lnTo>
                                  <a:pt x="27" y="1999"/>
                                </a:lnTo>
                                <a:lnTo>
                                  <a:pt x="42" y="2071"/>
                                </a:lnTo>
                                <a:lnTo>
                                  <a:pt x="59" y="2141"/>
                                </a:lnTo>
                                <a:lnTo>
                                  <a:pt x="80" y="2211"/>
                                </a:lnTo>
                                <a:lnTo>
                                  <a:pt x="104" y="2279"/>
                                </a:lnTo>
                                <a:lnTo>
                                  <a:pt x="130" y="2346"/>
                                </a:lnTo>
                                <a:lnTo>
                                  <a:pt x="160" y="2412"/>
                                </a:lnTo>
                                <a:lnTo>
                                  <a:pt x="192" y="2476"/>
                                </a:lnTo>
                                <a:lnTo>
                                  <a:pt x="226" y="2539"/>
                                </a:lnTo>
                                <a:lnTo>
                                  <a:pt x="263" y="2600"/>
                                </a:lnTo>
                                <a:lnTo>
                                  <a:pt x="303" y="2659"/>
                                </a:lnTo>
                                <a:lnTo>
                                  <a:pt x="345" y="2717"/>
                                </a:lnTo>
                                <a:lnTo>
                                  <a:pt x="390" y="2773"/>
                                </a:lnTo>
                                <a:lnTo>
                                  <a:pt x="437" y="2826"/>
                                </a:lnTo>
                                <a:lnTo>
                                  <a:pt x="486" y="2878"/>
                                </a:lnTo>
                                <a:lnTo>
                                  <a:pt x="537" y="2928"/>
                                </a:lnTo>
                                <a:lnTo>
                                  <a:pt x="590" y="2976"/>
                                </a:lnTo>
                                <a:lnTo>
                                  <a:pt x="645" y="3022"/>
                                </a:lnTo>
                                <a:lnTo>
                                  <a:pt x="702" y="3065"/>
                                </a:lnTo>
                                <a:lnTo>
                                  <a:pt x="761" y="3106"/>
                                </a:lnTo>
                                <a:lnTo>
                                  <a:pt x="822" y="3145"/>
                                </a:lnTo>
                                <a:lnTo>
                                  <a:pt x="885" y="3181"/>
                                </a:lnTo>
                                <a:lnTo>
                                  <a:pt x="949" y="3215"/>
                                </a:lnTo>
                                <a:lnTo>
                                  <a:pt x="1015" y="3246"/>
                                </a:lnTo>
                                <a:lnTo>
                                  <a:pt x="1082" y="3275"/>
                                </a:lnTo>
                                <a:lnTo>
                                  <a:pt x="1151" y="3301"/>
                                </a:lnTo>
                                <a:lnTo>
                                  <a:pt x="1221" y="3324"/>
                                </a:lnTo>
                                <a:lnTo>
                                  <a:pt x="1292" y="3344"/>
                                </a:lnTo>
                                <a:lnTo>
                                  <a:pt x="1365" y="3361"/>
                                </a:lnTo>
                                <a:lnTo>
                                  <a:pt x="1438" y="3376"/>
                                </a:lnTo>
                                <a:lnTo>
                                  <a:pt x="1513" y="3387"/>
                                </a:lnTo>
                                <a:lnTo>
                                  <a:pt x="1589" y="3395"/>
                                </a:lnTo>
                                <a:lnTo>
                                  <a:pt x="1666" y="3400"/>
                                </a:lnTo>
                                <a:lnTo>
                                  <a:pt x="1744" y="3402"/>
                                </a:lnTo>
                                <a:lnTo>
                                  <a:pt x="3402" y="3402"/>
                                </a:lnTo>
                                <a:lnTo>
                                  <a:pt x="3402" y="0"/>
                                </a:lnTo>
                                <a:lnTo>
                                  <a:pt x="1744" y="0"/>
                                </a:lnTo>
                                <a:close/>
                              </a:path>
                            </a:pathLst>
                          </a:custGeom>
                          <a:solidFill>
                            <a:schemeClr val="tx2"/>
                          </a:solidFill>
                          <a:ln w="9525">
                            <a:noFill/>
                            <a:round/>
                            <a:headEnd/>
                            <a:tailEnd/>
                          </a:ln>
                        </wps:spPr>
                        <wps:bodyPr rot="0" vert="horz" wrap="square" lIns="91440" tIns="45720" rIns="91440" bIns="45720" anchor="t" anchorCtr="0" upright="1">
                          <a:noAutofit/>
                        </wps:bodyPr>
                      </wps:wsp>
                      <wps:wsp>
                        <wps:cNvPr id="27" name="Line 6"/>
                        <wps:cNvCnPr>
                          <a:cxnSpLocks noChangeShapeType="1"/>
                        </wps:cNvCnPr>
                        <wps:spPr bwMode="auto">
                          <a:xfrm>
                            <a:off x="510" y="15531"/>
                            <a:ext cx="1247" cy="0"/>
                          </a:xfrm>
                          <a:prstGeom prst="line">
                            <a:avLst/>
                          </a:prstGeom>
                          <a:noFill/>
                          <a:ln w="3175">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6="http://schemas.microsoft.com/office/drawing/2014/main" xmlns:arto="http://schemas.microsoft.com/office/word/2006/arto" xmlns:pic="http://schemas.openxmlformats.org/drawingml/2006/picture" xmlns:a14="http://schemas.microsoft.com/office/drawing/2010/main" xmlns:asvg="http://schemas.microsoft.com/office/drawing/2016/SVG/main" xmlns:a="http://schemas.openxmlformats.org/drawingml/2006/main">
            <w:pict>
              <v:group id="Groep 23" style="position:absolute;margin-left:-14.9pt;margin-top:258pt;width:564.1pt;height:446.45pt;z-index:251658240;mso-position-horizontal-relative:page;mso-position-vertical-relative:page" coordsize="11282,8929" coordorigin=",6627" o:spid="_x0000_s1026" w14:anchorId="5EC9B21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">
                <v:shape id="AutoShape 3" style="position:absolute;top:6627;width:10375;height:8929;visibility:visible;mso-wrap-style:square;v-text-anchor:top" coordsize="10375,8930" o:spid="_x0000_s1027" stroked="f" path="m5910,l,,,8929r5839,l5839,8928r157,l6062,8926r76,-3l6213,8919r75,-6l6362,8906r74,-8l6510,8889r73,-11l6656,8867r73,-13l6801,8840r72,-15l6944,8809r71,-18l7085,8773r70,-20l7225,8732r69,-22l7362,8687r68,-24l7498,8638r67,-26l7632,8585r65,-28l7763,8528r65,-31l7892,8466r64,-32l8019,8401r62,-35l8143,8331r61,-36l8265,8258r60,-38l8384,8181r59,-40l8501,8101r57,-42l8615,8017r56,-44l8726,7929r55,-45l8834,7838r54,-47l8940,7744r51,-49l9042,7646r50,-50l9141,7545r49,-51l9237,7442r47,-53l9330,7335r45,-55l9419,7225r44,-56l9505,7112r42,-57l9587,6997r40,-59l9666,6879r38,-60l9741,6758r36,-61l9812,6635r35,-62l9880,6510r32,-64l9943,6382r30,-65l10003,6252r28,-66l10058,6119r26,-67l10109,5985r24,-68l10156,5848r22,-69l10199,5709r20,-70l10237,5569r17,-71l10271,5427r15,-72l10300,5283r13,-73l10324,5137r11,-73l10344,4990r8,-74l10359,4842r6,-75l10369,4692r3,-76l10374,4540r1,-76l10374,4388r-2,-76l10369,4237r-4,-75l10359,4087r-7,-75l10344,3938r-9,-73l10324,3791r-11,-73l10300,3646r-14,-72l10271,3502r-17,-72l10237,3360r-18,-71l10199,3219r-21,-69l10156,3081r-23,-69l10109,2944r-25,-67l10058,2809r-27,-66l10003,2677r-30,-65l9943,2547r-31,-64l9880,2419r-33,-63l9812,2293r-35,-62l9741,2170r-37,-60l9666,2050r-39,-60l9587,1932r-40,-59l9505,1816r-42,-56l9419,1704r-44,-56l9330,1594r-46,-54l9237,1487r-47,-52l9141,1383r-49,-51l9042,1282r-51,-49l8940,1185r-52,-48l8834,1091r-53,-46l8726,1000r-55,-45l8615,912r-57,-42l8501,828r-58,-41l8384,747r-59,-39l8265,671r-61,-38l8143,597r-62,-35l8019,528r-63,-33l7892,463r-64,-32l7763,401r-66,-29l7632,344r-67,-28l7498,290r-68,-25l7362,241r-68,-23l7225,196r-70,-20l7085,156r-70,-19l6944,120r-71,-16l6801,89,6729,75,6656,62,6583,50,6510,40,6436,30r-74,-8l6288,15r-75,-5l6138,5,6062,2,5986,r-76,xm5996,8928r-157,l5910,8929r76,-1l5996,89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">
                  <v:fill type="frame" o:title="" recolor="t" rotate="t" r:id="rId17"/>
                  <v:path arrowok="t" o:connecttype="custom" o:connectlocs="5839,15532;6138,15526;6436,15501;6729,15457;7015,15394;7294,15313;7565,15215;7828,15100;8081,14969;8325,14823;8558,14662;8781,14487;8991,14298;9190,14097;9375,13883;9547,13658;9704,13422;9847,13177;9973,12921;10084,12656;10178,12383;10254,12102;10313,11814;10352,11520;10372,11220;10372,10916;10352,10616;10313,10322;10254,10034;10178,9754;10084,9481;9973,9216;9847,8960;9704,8714;9547,8477;9375,8252;9190,8039;8991,7837;8781,7649;8558,7474;8325,7312;8081,7166;7828,7035;7565,6920;7294,6822;7015,6741;6729,6679;6436,6634;6138,6609;5996,15531;5996,15531" o:connectangles="0,0,0,0,0,0,0,0,0,0,0,0,0,0,0,0,0,0,0,0,0,0,0,0,0,0,0,0,0,0,0,0,0,0,0,0,0,0,0,0,0,0,0,0,0,0,0,0,0,0,0"/>
                </v:shape>
                <v:shape id="Freeform 5" style="position:absolute;left:7880;top:12132;width:3402;height:3402;visibility:visible;mso-wrap-style:square;v-text-anchor:top" coordsize="3402,3402" o:spid="_x0000_s1028" fillcolor="#0e2841 [3215]" stroked="f" path="m1744,r-78,2l1589,7r-76,8l1438,26r-73,15l1292,58r-71,20l1151,101r-69,26l1015,156r-66,31l885,221r-63,36l761,296r-59,41l645,380r-55,46l537,474r-51,50l437,576r-47,53l345,685r-42,58l263,802r-37,61l192,926r-32,64l130,1056r-26,67l80,1191r-21,70l42,1331r-15,72l15,1476r-8,74l2,1625,,1701r2,76l7,1852r8,74l27,1999r15,72l59,2141r21,70l104,2279r26,67l160,2412r32,64l226,2539r37,61l303,2659r42,58l390,2773r47,53l486,2878r51,50l590,2976r55,46l702,3065r59,41l822,3145r63,36l949,3215r66,31l1082,3275r69,26l1221,3324r71,20l1365,3361r73,15l1513,3387r76,8l1666,3400r78,2l3402,3402,3402,,17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">
                  <v:path arrowok="t" o:connecttype="custom" o:connectlocs="1666,12134;1513,12147;1365,12173;1221,12210;1082,12259;949,12319;822,12389;702,12469;590,12558;486,12656;390,12761;303,12875;226,12995;160,13122;104,13255;59,13393;27,13535;7,13682;0,13833;7,13984;27,14131;59,14273;104,14411;160,14544;226,14671;303,14791;390,14905;486,15010;590,15108;702,15197;822,15277;949,15347;1082,15407;1221,15456;1365,15493;1513,15519;1666,15532;3402,15534;1744,12132" o:connectangles="0,0,0,0,0,0,0,0,0,0,0,0,0,0,0,0,0,0,0,0,0,0,0,0,0,0,0,0,0,0,0,0,0,0,0,0,0,0,0"/>
                </v:shape>
                <v:line id="Line 6" style="position:absolute;visibility:visible;mso-wrap-style:square" o:spid="_x0000_s1029" strokeweight=".25pt" o:connectortype="straight" from="510,15531" to="1757,15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">
                  <v:stroke dashstyle="1 1"/>
                </v:line>
                <w10:wrap anchorx="page" anchory="page"/>
              </v:group>
            </w:pict>
          </mc:Fallback>
        </mc:AlternateContent>
      </w:r>
      <w:bookmarkEnd w:id="0"/>
    </w:p>
    <w:p w:rsidR="000C705D" w:rsidP="000C705D" w:rsidRDefault="000C705D" w14:paraId="0585AD88" w14:textId="77777777"/>
    <w:p w:rsidRPr="000C705D" w:rsidR="000C705D" w:rsidP="000C705D" w:rsidRDefault="000C705D" w14:paraId="07819653" w14:textId="77777777"/>
    <w:p w:rsidRPr="0017492E" w:rsidR="00E904C8" w:rsidP="00E904C8" w:rsidRDefault="00E904C8" w14:paraId="0F979B31" w14:textId="77777777"/>
    <w:p w:rsidRPr="0017492E" w:rsidR="00BF2F6A" w:rsidRDefault="00BF2F6A" w14:paraId="3BC9A3D8" w14:textId="445FC198">
      <w:pPr>
        <w:spacing w:after="160" w:line="278" w:lineRule="auto"/>
      </w:pPr>
      <w:r w:rsidRPr="0017492E">
        <w:br w:type="page"/>
      </w:r>
    </w:p>
    <w:p w:rsidRPr="0017492E" w:rsidR="0032165C" w:rsidRDefault="0032165C" w14:paraId="35CC0EB4" w14:textId="77777777">
      <w:pPr>
        <w:spacing w:after="160" w:line="278" w:lineRule="auto"/>
      </w:pPr>
    </w:p>
    <w:p w:rsidRPr="0017492E" w:rsidR="0032165C" w:rsidP="0032165C" w:rsidRDefault="0032165C" w14:paraId="5226C610" w14:textId="77777777">
      <w:pPr>
        <w:rPr>
          <w:rFonts w:cs="Arial"/>
          <w:b/>
          <w:bCs/>
        </w:rPr>
      </w:pPr>
      <w:r w:rsidRPr="0017492E">
        <w:rPr>
          <w:rFonts w:eastAsia="Arial" w:cs="Arial"/>
          <w:b/>
          <w:bCs/>
          <w:lang w:bidi="nl-NL"/>
        </w:rPr>
        <w:t>Naam</w:t>
      </w:r>
      <w:r w:rsidRPr="0017492E">
        <w:rPr>
          <w:rFonts w:cs="Arial"/>
          <w:b/>
          <w:bCs/>
        </w:rPr>
        <w:t xml:space="preserve"> </w:t>
      </w:r>
      <w:r w:rsidRPr="0017492E">
        <w:rPr>
          <w:rFonts w:eastAsia="Arial" w:cs="Arial"/>
          <w:b/>
          <w:bCs/>
          <w:lang w:bidi="nl-NL"/>
        </w:rPr>
        <w:t>document</w:t>
      </w:r>
      <w:r w:rsidRPr="0017492E">
        <w:rPr>
          <w:rFonts w:cs="Arial"/>
          <w:b/>
          <w:bCs/>
        </w:rPr>
        <w:t xml:space="preserve"> </w:t>
      </w:r>
    </w:p>
    <w:p w:rsidRPr="0017492E" w:rsidR="0032165C" w:rsidP="0032165C" w:rsidRDefault="0032165C" w14:paraId="34893FEF" w14:textId="77777777">
      <w:pPr>
        <w:rPr>
          <w:rFonts w:cs="Arial"/>
        </w:rPr>
      </w:pPr>
      <w:r w:rsidRPr="0017492E">
        <w:rPr>
          <w:rFonts w:cs="Arial"/>
        </w:rPr>
        <w:t>Handreiking ISMS</w:t>
      </w:r>
    </w:p>
    <w:p w:rsidR="00115C92" w:rsidP="0032165C" w:rsidRDefault="00115C92" w14:paraId="22FD5CE1" w14:textId="77777777">
      <w:pPr>
        <w:rPr>
          <w:rFonts w:eastAsia="Arial" w:cs="Arial"/>
          <w:b/>
          <w:bCs/>
          <w:lang w:bidi="nl-NL"/>
        </w:rPr>
      </w:pPr>
    </w:p>
    <w:p w:rsidRPr="0017492E" w:rsidR="000C705D" w:rsidP="0032165C" w:rsidRDefault="0032165C" w14:paraId="78430BCF" w14:textId="63A3EE64">
      <w:pPr>
        <w:rPr>
          <w:rFonts w:cs="Arial"/>
          <w:b/>
          <w:bCs/>
        </w:rPr>
      </w:pPr>
      <w:r w:rsidRPr="0017492E">
        <w:rPr>
          <w:rFonts w:eastAsia="Arial" w:cs="Arial"/>
          <w:b/>
          <w:bCs/>
          <w:lang w:bidi="nl-NL"/>
        </w:rPr>
        <w:t>Versienummer</w:t>
      </w:r>
      <w:r w:rsidRPr="0017492E">
        <w:rPr>
          <w:rFonts w:cs="Arial"/>
          <w:b/>
          <w:bCs/>
        </w:rPr>
        <w:t xml:space="preserve"> </w:t>
      </w:r>
    </w:p>
    <w:p w:rsidRPr="0017492E" w:rsidR="0032165C" w:rsidP="0032165C" w:rsidRDefault="0032165C" w14:paraId="49F39D51" w14:textId="46A5D9DE">
      <w:pPr>
        <w:rPr>
          <w:rFonts w:cs="Arial"/>
        </w:rPr>
      </w:pPr>
      <w:r w:rsidRPr="0017492E">
        <w:rPr>
          <w:rFonts w:cs="Arial"/>
        </w:rPr>
        <w:t>3</w:t>
      </w:r>
      <w:r w:rsidR="00115C92">
        <w:rPr>
          <w:rFonts w:cs="Arial"/>
        </w:rPr>
        <w:t>.01</w:t>
      </w:r>
    </w:p>
    <w:p w:rsidR="00115C92" w:rsidP="0032165C" w:rsidRDefault="00115C92" w14:paraId="0A5C5742" w14:textId="77777777">
      <w:pPr>
        <w:rPr>
          <w:rFonts w:eastAsia="Arial" w:cs="Arial"/>
          <w:b/>
          <w:bCs/>
          <w:lang w:bidi="nl-NL"/>
        </w:rPr>
      </w:pPr>
    </w:p>
    <w:p w:rsidRPr="0017492E" w:rsidR="0032165C" w:rsidP="0032165C" w:rsidRDefault="0032165C" w14:paraId="21E70957" w14:textId="6CE0E273">
      <w:pPr>
        <w:rPr>
          <w:rFonts w:cs="Arial"/>
          <w:b/>
          <w:bCs/>
        </w:rPr>
      </w:pPr>
      <w:r w:rsidRPr="0017492E">
        <w:rPr>
          <w:rFonts w:eastAsia="Arial" w:cs="Arial"/>
          <w:b/>
          <w:bCs/>
          <w:lang w:bidi="nl-NL"/>
        </w:rPr>
        <w:t>Versiedatum</w:t>
      </w:r>
      <w:r w:rsidRPr="0017492E">
        <w:rPr>
          <w:rFonts w:cs="Arial"/>
          <w:b/>
          <w:bCs/>
        </w:rPr>
        <w:t xml:space="preserve"> </w:t>
      </w:r>
    </w:p>
    <w:p w:rsidRPr="0017492E" w:rsidR="0032165C" w:rsidP="0032165C" w:rsidRDefault="00115C92" w14:paraId="375E0B13" w14:textId="71A003DF">
      <w:pPr>
        <w:rPr>
          <w:rFonts w:cs="Arial"/>
        </w:rPr>
      </w:pPr>
      <w:r>
        <w:rPr>
          <w:rFonts w:cs="Arial"/>
        </w:rPr>
        <w:t>Maart 2025</w:t>
      </w:r>
    </w:p>
    <w:p w:rsidR="00115C92" w:rsidP="0032165C" w:rsidRDefault="00115C92" w14:paraId="03C06618" w14:textId="77777777">
      <w:pPr>
        <w:rPr>
          <w:rFonts w:eastAsia="Arial" w:cs="Arial"/>
          <w:b/>
          <w:bCs/>
          <w:lang w:bidi="nl-NL"/>
        </w:rPr>
      </w:pPr>
    </w:p>
    <w:p w:rsidRPr="0017492E" w:rsidR="0032165C" w:rsidP="0032165C" w:rsidRDefault="0032165C" w14:paraId="2DDBA1C8" w14:textId="138C2DA9">
      <w:pPr>
        <w:rPr>
          <w:rFonts w:cs="Arial"/>
          <w:b/>
          <w:bCs/>
        </w:rPr>
      </w:pPr>
      <w:r w:rsidRPr="0017492E">
        <w:rPr>
          <w:rFonts w:eastAsia="Arial" w:cs="Arial"/>
          <w:b/>
          <w:bCs/>
          <w:lang w:bidi="nl-NL"/>
        </w:rPr>
        <w:t>Versiebeheer</w:t>
      </w:r>
      <w:r w:rsidRPr="0017492E">
        <w:rPr>
          <w:rFonts w:cs="Arial"/>
          <w:b/>
          <w:bCs/>
        </w:rPr>
        <w:t xml:space="preserve"> </w:t>
      </w:r>
    </w:p>
    <w:p w:rsidRPr="0017492E" w:rsidR="0032165C" w:rsidP="0032165C" w:rsidRDefault="0032165C" w14:paraId="5DDA533D" w14:textId="77777777">
      <w:pPr>
        <w:rPr>
          <w:rFonts w:cs="Arial"/>
        </w:rPr>
      </w:pPr>
      <w:r w:rsidRPr="0017492E">
        <w:rPr>
          <w:rFonts w:cs="Arial"/>
        </w:rPr>
        <w:t>Het beheer van dit document berust bij de Informatiebeveiligingsdienst voor gemeenten (IBD).</w:t>
      </w:r>
    </w:p>
    <w:p w:rsidRPr="0017492E" w:rsidR="0032165C" w:rsidP="0032165C" w:rsidRDefault="0032165C" w14:paraId="1BB84658" w14:textId="77777777">
      <w:pPr>
        <w:rPr>
          <w:rFonts w:cs="Arial"/>
          <w:b/>
          <w:color w:val="002C64"/>
          <w:sz w:val="18"/>
          <w:szCs w:val="18"/>
        </w:rPr>
      </w:pPr>
    </w:p>
    <w:p w:rsidRPr="0017492E" w:rsidR="0032165C" w:rsidP="0032165C" w:rsidRDefault="0032165C" w14:paraId="076F6920" w14:textId="77777777">
      <w:pPr>
        <w:rPr>
          <w:rFonts w:cs="Arial"/>
          <w:b/>
          <w:color w:val="002C64"/>
          <w:sz w:val="18"/>
          <w:szCs w:val="18"/>
        </w:r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3614"/>
      </w:tblGrid>
      <w:tr w:rsidRPr="0017492E" w:rsidR="0032165C" w14:paraId="78555ED4" w14:textId="77777777">
        <w:trPr>
          <w:trHeight w:val="927"/>
        </w:trPr>
        <w:tc>
          <w:tcPr>
            <w:tcW w:w="3614" w:type="dxa"/>
            <w:shd w:val="clear" w:color="auto" w:fill="auto"/>
          </w:tcPr>
          <w:p w:rsidRPr="0017492E" w:rsidR="0032165C" w:rsidRDefault="0032165C" w14:paraId="5820AB38" w14:textId="77777777">
            <w:pPr>
              <w:rPr>
                <w:rFonts w:cs="Arial"/>
                <w:b/>
                <w:color w:val="002C64"/>
                <w:sz w:val="18"/>
                <w:szCs w:val="18"/>
              </w:rPr>
            </w:pPr>
            <w:r w:rsidRPr="0017492E">
              <w:rPr>
                <w:rFonts w:cs="Arial"/>
                <w:b/>
                <w:noProof/>
                <w:color w:val="002C64"/>
                <w:sz w:val="18"/>
                <w:szCs w:val="18"/>
              </w:rPr>
              <w:drawing>
                <wp:inline distT="0" distB="0" distL="0" distR="0" wp14:anchorId="31B36EC0" wp14:editId="4BAC875A">
                  <wp:extent cx="2102335" cy="433606"/>
                  <wp:effectExtent l="0" t="0" r="0" b="0"/>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102335" cy="433606"/>
                          </a:xfrm>
                          <a:prstGeom prst="rect">
                            <a:avLst/>
                          </a:prstGeom>
                        </pic:spPr>
                      </pic:pic>
                    </a:graphicData>
                  </a:graphic>
                </wp:inline>
              </w:drawing>
            </w:r>
          </w:p>
        </w:tc>
      </w:tr>
    </w:tbl>
    <w:p w:rsidRPr="0017492E" w:rsidR="0032165C" w:rsidP="0032165C" w:rsidRDefault="0032165C" w14:paraId="7E23E2E6" w14:textId="7B918647">
      <w:pPr>
        <w:rPr>
          <w:rFonts w:cs="Arial"/>
        </w:rPr>
      </w:pPr>
      <w:r w:rsidRPr="04E9C665" w:rsidR="0032165C">
        <w:rPr>
          <w:rFonts w:cs="Arial"/>
        </w:rPr>
        <w:t xml:space="preserve">Vereniging van Nederlandse </w:t>
      </w:r>
      <w:r w:rsidRPr="04E9C665" w:rsidR="52E30A09">
        <w:rPr>
          <w:rFonts w:cs="Arial"/>
        </w:rPr>
        <w:t>Gemeenten/</w:t>
      </w:r>
      <w:r w:rsidRPr="04E9C665" w:rsidR="0032165C">
        <w:rPr>
          <w:rFonts w:cs="Arial"/>
        </w:rPr>
        <w:t xml:space="preserve"> </w:t>
      </w:r>
      <w:r w:rsidRPr="04E9C665" w:rsidR="0032165C">
        <w:rPr>
          <w:rFonts w:cs="Arial"/>
          <w:b w:val="1"/>
          <w:bCs w:val="1"/>
        </w:rPr>
        <w:t>Informatiebeveiligingsdienst</w:t>
      </w:r>
      <w:r w:rsidRPr="04E9C665" w:rsidR="0032165C">
        <w:rPr>
          <w:rFonts w:cs="Arial"/>
        </w:rPr>
        <w:t xml:space="preserve"> voor gemeenten (IBD) </w:t>
      </w:r>
    </w:p>
    <w:p w:rsidRPr="0017492E" w:rsidR="0032165C" w:rsidP="0032165C" w:rsidRDefault="0032165C" w14:paraId="41C4835F" w14:textId="77777777">
      <w:pPr>
        <w:rPr>
          <w:rFonts w:cs="Arial"/>
        </w:rPr>
      </w:pPr>
    </w:p>
    <w:p w:rsidRPr="0017492E" w:rsidR="0032165C" w:rsidP="0032165C" w:rsidRDefault="0032165C" w14:paraId="2AF0AA0E" w14:textId="77777777">
      <w:pPr>
        <w:rPr>
          <w:rFonts w:cs="Arial"/>
        </w:rPr>
      </w:pPr>
      <w:r w:rsidRPr="0017492E">
        <w:rPr>
          <w:rFonts w:cs="Arial"/>
          <w:noProof/>
        </w:rPr>
        <w:drawing>
          <wp:inline distT="0" distB="0" distL="0" distR="0" wp14:anchorId="34D16C1A" wp14:editId="612CE434">
            <wp:extent cx="1143000" cy="393700"/>
            <wp:effectExtent l="0" t="0" r="0"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1143000" cy="393700"/>
                    </a:xfrm>
                    <a:prstGeom prst="rect">
                      <a:avLst/>
                    </a:prstGeom>
                  </pic:spPr>
                </pic:pic>
              </a:graphicData>
            </a:graphic>
          </wp:inline>
        </w:drawing>
      </w:r>
    </w:p>
    <w:p w:rsidRPr="0017492E" w:rsidR="0032165C" w:rsidP="0032165C" w:rsidRDefault="0032165C" w14:paraId="6DB8AD0E" w14:textId="77777777">
      <w:pPr>
        <w:rPr>
          <w:rFonts w:cs="Arial"/>
        </w:rPr>
      </w:pPr>
    </w:p>
    <w:p w:rsidRPr="0017492E" w:rsidR="0032165C" w:rsidP="0032165C" w:rsidRDefault="0032165C" w14:paraId="60D3E759" w14:textId="77777777">
      <w:pPr>
        <w:rPr>
          <w:rFonts w:cs="Arial"/>
          <w:i/>
          <w:iCs/>
        </w:rPr>
      </w:pPr>
      <w:r w:rsidRPr="0017492E">
        <w:rPr>
          <w:rFonts w:cs="Arial"/>
          <w:i/>
          <w:iCs/>
        </w:rPr>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rsidRPr="0017492E" w:rsidR="0032165C" w:rsidP="0032165C" w:rsidRDefault="0032165C" w14:paraId="3C5F2583" w14:textId="77777777">
      <w:pPr>
        <w:rPr>
          <w:rFonts w:cs="Arial"/>
          <w:i/>
          <w:iCs/>
        </w:rPr>
      </w:pPr>
    </w:p>
    <w:p w:rsidRPr="0017492E" w:rsidR="0032165C" w:rsidP="0032165C" w:rsidRDefault="0032165C" w14:paraId="292EE6D0" w14:textId="77777777">
      <w:pPr>
        <w:rPr>
          <w:rFonts w:cs="Arial"/>
          <w:i/>
          <w:iCs/>
        </w:rPr>
      </w:pPr>
      <w:r w:rsidRPr="0017492E">
        <w:rPr>
          <w:rFonts w:cs="Arial"/>
          <w:i/>
          <w:iCs/>
        </w:rPr>
        <w:t>Voor commerciële organisaties wordt hierbij toestemming verleend om dit document te bekijken, af te drukken, te verspreiden en te gebruiken onder de hiernavolgende voorwaarden:</w:t>
      </w:r>
    </w:p>
    <w:p w:rsidRPr="0017492E" w:rsidR="0032165C" w:rsidP="0032165C" w:rsidRDefault="0032165C" w14:paraId="07597356" w14:textId="77777777">
      <w:pPr>
        <w:rPr>
          <w:rFonts w:cs="Arial"/>
          <w:i/>
          <w:iCs/>
        </w:rPr>
      </w:pPr>
      <w:r w:rsidRPr="0017492E">
        <w:rPr>
          <w:rFonts w:cs="Arial"/>
          <w:i/>
          <w:iCs/>
        </w:rPr>
        <w:t>De IBD wordt als bron vermeld.</w:t>
      </w:r>
    </w:p>
    <w:p w:rsidRPr="0017492E" w:rsidR="0032165C" w:rsidP="0032165C" w:rsidRDefault="0032165C" w14:paraId="0DAA5F72" w14:textId="77777777">
      <w:pPr>
        <w:rPr>
          <w:rFonts w:cs="Arial"/>
          <w:i/>
          <w:iCs/>
        </w:rPr>
      </w:pPr>
      <w:r w:rsidRPr="0017492E">
        <w:rPr>
          <w:rFonts w:cs="Arial"/>
          <w:i/>
          <w:iCs/>
        </w:rPr>
        <w:t>Het document en de inhoud mogen commercieel niet geëxploiteerd worden.</w:t>
      </w:r>
    </w:p>
    <w:p w:rsidRPr="0017492E" w:rsidR="0032165C" w:rsidP="0032165C" w:rsidRDefault="0032165C" w14:paraId="5C1C4A8A" w14:textId="77777777">
      <w:pPr>
        <w:rPr>
          <w:rFonts w:cs="Arial"/>
          <w:i/>
          <w:iCs/>
        </w:rPr>
      </w:pPr>
      <w:r w:rsidRPr="0017492E">
        <w:rPr>
          <w:rFonts w:cs="Arial"/>
          <w:i/>
          <w:iCs/>
        </w:rPr>
        <w:t>Publicaties of informatie waarvan de intellectuele eigendomsrechten niet bij de verstrekker berusten, blijven onderworpen aan de beperkingen opgelegd door de IBD en / of de Vereniging van Nederlandse Gemeenten.</w:t>
      </w:r>
    </w:p>
    <w:p w:rsidRPr="0017492E" w:rsidR="0032165C" w:rsidP="0032165C" w:rsidRDefault="0032165C" w14:paraId="44647DD4" w14:textId="77777777">
      <w:pPr>
        <w:rPr>
          <w:rFonts w:cs="Arial"/>
          <w:i/>
          <w:iCs/>
        </w:rPr>
      </w:pPr>
      <w:r w:rsidRPr="0017492E">
        <w:rPr>
          <w:rFonts w:cs="Arial"/>
          <w:i/>
          <w:iCs/>
        </w:rPr>
        <w:t>Iedere kopie van dit document, of een gedeelte daarvan, dient te zijn voorzien van de in deze paragraaf vermelde mededeling.</w:t>
      </w:r>
    </w:p>
    <w:p w:rsidRPr="0017492E" w:rsidR="0032165C" w:rsidP="0032165C" w:rsidRDefault="0032165C" w14:paraId="5E3C04DB" w14:textId="77777777">
      <w:pPr>
        <w:rPr>
          <w:rFonts w:cs="Arial"/>
          <w:b/>
          <w:i/>
          <w:iCs/>
          <w:color w:val="002C64"/>
          <w:sz w:val="18"/>
        </w:rPr>
      </w:pPr>
    </w:p>
    <w:p w:rsidRPr="0017492E" w:rsidR="0032165C" w:rsidP="0032165C" w:rsidRDefault="0032165C" w14:paraId="3F933367" w14:textId="77777777">
      <w:pPr>
        <w:rPr>
          <w:rFonts w:cs="Arial"/>
          <w:i/>
          <w:iCs/>
        </w:rPr>
      </w:pPr>
      <w:r w:rsidRPr="0017492E">
        <w:rPr>
          <w:rFonts w:cs="Arial"/>
          <w:i/>
          <w:iCs/>
        </w:rPr>
        <w:t>Wanneer dit werk wordt gebruikt, hanteer dan de volgende methode van naamsvermelding: “Vereniging van Nederlandse Gemeenten / Informatiebeveiligingsdienst voor gemeenten”, licentie onder: CC BY-NC-SA 4.0.</w:t>
      </w:r>
    </w:p>
    <w:p w:rsidRPr="0017492E" w:rsidR="0032165C" w:rsidP="0032165C" w:rsidRDefault="0032165C" w14:paraId="0D27DB33" w14:textId="77777777">
      <w:pPr>
        <w:rPr>
          <w:rFonts w:cs="Arial"/>
          <w:i/>
          <w:iCs/>
        </w:rPr>
      </w:pPr>
    </w:p>
    <w:p w:rsidRPr="0017492E" w:rsidR="0032165C" w:rsidP="0032165C" w:rsidRDefault="0032165C" w14:paraId="4D10F2C4" w14:textId="77777777">
      <w:pPr>
        <w:rPr>
          <w:rFonts w:cs="Arial"/>
          <w:i/>
          <w:iCs/>
        </w:rPr>
      </w:pPr>
      <w:r w:rsidRPr="0017492E">
        <w:rPr>
          <w:rFonts w:cs="Arial"/>
          <w:i/>
          <w:iCs/>
        </w:rPr>
        <w:t xml:space="preserve">Bezoek </w:t>
      </w:r>
      <w:hyperlink w:history="1" r:id="rId22">
        <w:r w:rsidRPr="0017492E">
          <w:rPr>
            <w:rStyle w:val="Hyperlink"/>
            <w:rFonts w:cs="Arial" w:eastAsiaTheme="majorEastAsia"/>
            <w:iCs/>
          </w:rPr>
          <w:t>http://creativecommons.org/licenses/by-nc-sa/4.0</w:t>
        </w:r>
      </w:hyperlink>
      <w:r w:rsidRPr="0017492E">
        <w:rPr>
          <w:rFonts w:cs="Arial"/>
          <w:i/>
          <w:iCs/>
        </w:rPr>
        <w:t xml:space="preserve"> voor meer informatie over de licentie.</w:t>
      </w:r>
    </w:p>
    <w:p w:rsidRPr="0017492E" w:rsidR="0032165C" w:rsidP="0032165C" w:rsidRDefault="0032165C" w14:paraId="1E3E2EBC" w14:textId="77777777">
      <w:pPr>
        <w:rPr>
          <w:rFonts w:cs="Arial"/>
        </w:rPr>
      </w:pPr>
    </w:p>
    <w:p w:rsidR="00115C92" w:rsidRDefault="00115C92" w14:paraId="59EBB5EA" w14:textId="77777777">
      <w:pPr>
        <w:spacing w:after="160" w:line="278" w:lineRule="auto"/>
        <w:rPr>
          <w:rFonts w:cs="Arial"/>
          <w:b/>
          <w:bCs/>
        </w:rPr>
      </w:pPr>
      <w:r>
        <w:rPr>
          <w:rFonts w:cs="Arial"/>
          <w:b/>
          <w:bCs/>
        </w:rPr>
        <w:br w:type="page"/>
      </w:r>
    </w:p>
    <w:p w:rsidRPr="0017492E" w:rsidR="0032165C" w:rsidP="0032165C" w:rsidRDefault="0032165C" w14:paraId="52939A7E" w14:textId="5E2F5C10">
      <w:pPr>
        <w:rPr>
          <w:rFonts w:cs="Arial"/>
          <w:b/>
          <w:bCs/>
        </w:rPr>
      </w:pPr>
      <w:r w:rsidRPr="0017492E">
        <w:rPr>
          <w:rFonts w:cs="Arial"/>
          <w:b/>
          <w:bCs/>
        </w:rPr>
        <w:lastRenderedPageBreak/>
        <w:t>Rechten en vrijwaring</w:t>
      </w:r>
    </w:p>
    <w:p w:rsidRPr="0017492E" w:rsidR="0032165C" w:rsidP="0032165C" w:rsidRDefault="0032165C" w14:paraId="039AB675" w14:textId="77777777">
      <w:pPr>
        <w:rPr>
          <w:rFonts w:cs="Arial"/>
        </w:rPr>
      </w:pPr>
      <w:r w:rsidRPr="0017492E">
        <w:rPr>
          <w:rFonts w:cs="Arial"/>
        </w:rPr>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rsidRPr="0017492E" w:rsidR="0032165C" w:rsidP="0032165C" w:rsidRDefault="0032165C" w14:paraId="61566272" w14:textId="77777777">
      <w:pPr>
        <w:rPr>
          <w:rFonts w:cs="Arial"/>
        </w:rPr>
      </w:pPr>
    </w:p>
    <w:p w:rsidRPr="0017492E" w:rsidR="0032165C" w:rsidP="0032165C" w:rsidRDefault="0032165C" w14:paraId="4A0B953E" w14:textId="77777777">
      <w:pPr>
        <w:rPr>
          <w:rFonts w:cs="Arial"/>
          <w:b/>
          <w:bCs/>
        </w:rPr>
      </w:pPr>
      <w:r w:rsidRPr="0017492E">
        <w:rPr>
          <w:rFonts w:cs="Arial"/>
          <w:b/>
          <w:bCs/>
        </w:rPr>
        <w:t>Met dank aan</w:t>
      </w:r>
    </w:p>
    <w:p w:rsidRPr="0017492E" w:rsidR="0032165C" w:rsidP="0032165C" w:rsidRDefault="0032165C" w14:paraId="39693F98" w14:textId="77777777">
      <w:pPr>
        <w:rPr>
          <w:rFonts w:cs="Arial"/>
        </w:rPr>
      </w:pPr>
      <w:r w:rsidRPr="0017492E">
        <w:rPr>
          <w:rFonts w:cs="Arial"/>
        </w:rPr>
        <w:t xml:space="preserve">De gemeenten en samenwerkingsverbanden die hebben bijgedragen aan de totstandkoming van dit document. </w:t>
      </w:r>
    </w:p>
    <w:p w:rsidRPr="0017492E" w:rsidR="0032165C" w:rsidP="0032165C" w:rsidRDefault="0032165C" w14:paraId="07E6D251" w14:textId="21F220FA">
      <w:pPr>
        <w:rPr>
          <w:rFonts w:cs="Arial"/>
        </w:rPr>
      </w:pPr>
    </w:p>
    <w:p w:rsidRPr="0017492E" w:rsidR="0032165C" w:rsidP="0032165C" w:rsidRDefault="0032165C" w14:paraId="3D1F1ECE" w14:textId="77777777">
      <w:pPr>
        <w:rPr>
          <w:rFonts w:cs="Arial"/>
          <w:b/>
          <w:bCs/>
        </w:rPr>
      </w:pPr>
      <w:r w:rsidRPr="0017492E">
        <w:rPr>
          <w:rFonts w:cs="Arial"/>
          <w:b/>
          <w:bCs/>
        </w:rPr>
        <w:t>Wijzigingshistorie:</w:t>
      </w:r>
    </w:p>
    <w:p w:rsidRPr="0017492E" w:rsidR="0032165C" w:rsidP="0032165C" w:rsidRDefault="0032165C" w14:paraId="6DED9335" w14:textId="77777777">
      <w:pPr>
        <w:rPr>
          <w:rFonts w:cs="Arial"/>
        </w:rPr>
      </w:pPr>
    </w:p>
    <w:tbl>
      <w:tblPr>
        <w:tblStyle w:val="Rastertabel4-Accent1"/>
        <w:tblW w:w="8833" w:type="dxa"/>
        <w:tblLook w:val="04A0" w:firstRow="1" w:lastRow="0" w:firstColumn="1" w:lastColumn="0" w:noHBand="0" w:noVBand="1"/>
      </w:tblPr>
      <w:tblGrid>
        <w:gridCol w:w="1391"/>
        <w:gridCol w:w="1865"/>
        <w:gridCol w:w="141"/>
        <w:gridCol w:w="5436"/>
      </w:tblGrid>
      <w:tr w:rsidRPr="0017492E" w:rsidR="0032165C" w14:paraId="5670275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1" w:type="dxa"/>
          </w:tcPr>
          <w:p w:rsidRPr="00CD0985" w:rsidR="0032165C" w:rsidRDefault="0032165C" w14:paraId="4E35584E" w14:textId="77777777">
            <w:pPr>
              <w:pStyle w:val="Plattetekst"/>
              <w:rPr>
                <w:rFonts w:ascii="Arial" w:hAnsi="Arial"/>
                <w:lang w:val="nl-NL"/>
              </w:rPr>
            </w:pPr>
            <w:r w:rsidRPr="00CD0985">
              <w:rPr>
                <w:rFonts w:ascii="Arial" w:hAnsi="Arial"/>
                <w:color w:val="FFFFFF"/>
                <w:lang w:val="nl-NL"/>
              </w:rPr>
              <w:t>Versie</w:t>
            </w:r>
          </w:p>
        </w:tc>
        <w:tc>
          <w:tcPr>
            <w:tcW w:w="1865" w:type="dxa"/>
          </w:tcPr>
          <w:p w:rsidRPr="00CD0985" w:rsidR="0032165C" w:rsidRDefault="0032165C" w14:paraId="6F899282" w14:textId="77777777">
            <w:pPr>
              <w:pStyle w:val="Plattetekst"/>
              <w:cnfStyle w:val="100000000000" w:firstRow="1" w:lastRow="0" w:firstColumn="0" w:lastColumn="0" w:oddVBand="0" w:evenVBand="0" w:oddHBand="0" w:evenHBand="0" w:firstRowFirstColumn="0" w:firstRowLastColumn="0" w:lastRowFirstColumn="0" w:lastRowLastColumn="0"/>
              <w:rPr>
                <w:rFonts w:ascii="Arial" w:hAnsi="Arial"/>
                <w:lang w:val="nl-NL"/>
              </w:rPr>
            </w:pPr>
            <w:r w:rsidRPr="00CD0985">
              <w:rPr>
                <w:rFonts w:ascii="Arial" w:hAnsi="Arial"/>
                <w:color w:val="FFFFFF"/>
                <w:lang w:val="nl-NL"/>
              </w:rPr>
              <w:t>Datum</w:t>
            </w:r>
          </w:p>
        </w:tc>
        <w:tc>
          <w:tcPr>
            <w:tcW w:w="5577" w:type="dxa"/>
            <w:gridSpan w:val="2"/>
          </w:tcPr>
          <w:p w:rsidRPr="00CD0985" w:rsidR="0032165C" w:rsidRDefault="0032165C" w14:paraId="0BC66DD4" w14:textId="77777777">
            <w:pPr>
              <w:pStyle w:val="Plattetekst"/>
              <w:cnfStyle w:val="100000000000" w:firstRow="1" w:lastRow="0" w:firstColumn="0" w:lastColumn="0" w:oddVBand="0" w:evenVBand="0" w:oddHBand="0" w:evenHBand="0" w:firstRowFirstColumn="0" w:firstRowLastColumn="0" w:lastRowFirstColumn="0" w:lastRowLastColumn="0"/>
              <w:rPr>
                <w:rFonts w:ascii="Arial" w:hAnsi="Arial"/>
                <w:lang w:val="nl-NL"/>
              </w:rPr>
            </w:pPr>
            <w:r w:rsidRPr="00CD0985">
              <w:rPr>
                <w:rFonts w:ascii="Arial" w:hAnsi="Arial"/>
                <w:color w:val="FFFFFF"/>
                <w:lang w:val="nl-NL"/>
              </w:rPr>
              <w:t>Wijziging / Actie</w:t>
            </w:r>
          </w:p>
        </w:tc>
      </w:tr>
      <w:tr w:rsidRPr="0017492E" w:rsidR="0032165C" w14:paraId="1711F05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1" w:type="dxa"/>
          </w:tcPr>
          <w:p w:rsidRPr="00CD0985" w:rsidR="0032165C" w:rsidRDefault="0032165C" w14:paraId="27A33AAF" w14:textId="77777777">
            <w:pPr>
              <w:pStyle w:val="Plattetekst"/>
              <w:rPr>
                <w:rFonts w:ascii="Arial" w:hAnsi="Arial"/>
                <w:b w:val="0"/>
                <w:lang w:val="nl-NL"/>
              </w:rPr>
            </w:pPr>
            <w:r w:rsidRPr="00CD0985">
              <w:rPr>
                <w:rFonts w:ascii="Arial" w:hAnsi="Arial"/>
                <w:b w:val="0"/>
                <w:lang w:val="nl-NL"/>
              </w:rPr>
              <w:t>1.0</w:t>
            </w:r>
          </w:p>
        </w:tc>
        <w:tc>
          <w:tcPr>
            <w:tcW w:w="2006" w:type="dxa"/>
            <w:gridSpan w:val="2"/>
          </w:tcPr>
          <w:p w:rsidRPr="00CD0985" w:rsidR="0032165C" w:rsidRDefault="0032165C" w14:paraId="3C0F16E1" w14:textId="77777777">
            <w:pPr>
              <w:pStyle w:val="Plattetekst"/>
              <w:cnfStyle w:val="000000100000" w:firstRow="0" w:lastRow="0" w:firstColumn="0" w:lastColumn="0" w:oddVBand="0" w:evenVBand="0" w:oddHBand="1" w:evenHBand="0" w:firstRowFirstColumn="0" w:firstRowLastColumn="0" w:lastRowFirstColumn="0" w:lastRowLastColumn="0"/>
              <w:rPr>
                <w:rFonts w:ascii="Arial" w:hAnsi="Arial"/>
                <w:lang w:val="nl-NL"/>
              </w:rPr>
            </w:pPr>
            <w:r w:rsidRPr="00CD0985">
              <w:rPr>
                <w:rFonts w:ascii="Arial" w:hAnsi="Arial"/>
                <w:lang w:val="nl-NL"/>
              </w:rPr>
              <w:t>December 2014</w:t>
            </w:r>
          </w:p>
        </w:tc>
        <w:tc>
          <w:tcPr>
            <w:tcW w:w="5436" w:type="dxa"/>
          </w:tcPr>
          <w:p w:rsidRPr="00CD0985" w:rsidR="0032165C" w:rsidRDefault="0032165C" w14:paraId="29ED7E45" w14:textId="77777777">
            <w:pPr>
              <w:pStyle w:val="Plattetekst"/>
              <w:cnfStyle w:val="000000100000" w:firstRow="0" w:lastRow="0" w:firstColumn="0" w:lastColumn="0" w:oddVBand="0" w:evenVBand="0" w:oddHBand="1" w:evenHBand="0" w:firstRowFirstColumn="0" w:firstRowLastColumn="0" w:lastRowFirstColumn="0" w:lastRowLastColumn="0"/>
              <w:rPr>
                <w:rFonts w:ascii="Arial" w:hAnsi="Arial"/>
                <w:lang w:val="nl-NL"/>
              </w:rPr>
            </w:pPr>
            <w:r w:rsidRPr="00CD0985">
              <w:rPr>
                <w:rFonts w:ascii="Arial" w:hAnsi="Arial"/>
                <w:lang w:val="nl-NL"/>
              </w:rPr>
              <w:t>Eerste versie</w:t>
            </w:r>
          </w:p>
        </w:tc>
      </w:tr>
      <w:tr w:rsidRPr="0017492E" w:rsidR="0032165C" w14:paraId="7A0C31A1" w14:textId="77777777">
        <w:tc>
          <w:tcPr>
            <w:cnfStyle w:val="001000000000" w:firstRow="0" w:lastRow="0" w:firstColumn="1" w:lastColumn="0" w:oddVBand="0" w:evenVBand="0" w:oddHBand="0" w:evenHBand="0" w:firstRowFirstColumn="0" w:firstRowLastColumn="0" w:lastRowFirstColumn="0" w:lastRowLastColumn="0"/>
            <w:tcW w:w="1391" w:type="dxa"/>
          </w:tcPr>
          <w:p w:rsidRPr="00CD0985" w:rsidR="0032165C" w:rsidRDefault="0032165C" w14:paraId="263CFF56" w14:textId="77777777">
            <w:pPr>
              <w:pStyle w:val="Plattetekst"/>
              <w:rPr>
                <w:rFonts w:ascii="Arial" w:hAnsi="Arial"/>
                <w:b w:val="0"/>
                <w:lang w:val="nl-NL"/>
              </w:rPr>
            </w:pPr>
            <w:r w:rsidRPr="00CD0985">
              <w:rPr>
                <w:rFonts w:ascii="Arial" w:hAnsi="Arial"/>
                <w:b w:val="0"/>
                <w:lang w:val="nl-NL"/>
              </w:rPr>
              <w:t>1.0.1</w:t>
            </w:r>
          </w:p>
        </w:tc>
        <w:tc>
          <w:tcPr>
            <w:tcW w:w="2006" w:type="dxa"/>
            <w:gridSpan w:val="2"/>
          </w:tcPr>
          <w:p w:rsidRPr="00CD0985" w:rsidR="0032165C" w:rsidRDefault="0032165C" w14:paraId="0D1C4AA8" w14:textId="77777777">
            <w:pPr>
              <w:pStyle w:val="Plattetekst"/>
              <w:cnfStyle w:val="000000000000" w:firstRow="0" w:lastRow="0" w:firstColumn="0" w:lastColumn="0" w:oddVBand="0" w:evenVBand="0" w:oddHBand="0" w:evenHBand="0" w:firstRowFirstColumn="0" w:firstRowLastColumn="0" w:lastRowFirstColumn="0" w:lastRowLastColumn="0"/>
              <w:rPr>
                <w:rFonts w:ascii="Arial" w:hAnsi="Arial"/>
                <w:lang w:val="nl-NL"/>
              </w:rPr>
            </w:pPr>
            <w:r w:rsidRPr="00CD0985">
              <w:rPr>
                <w:rFonts w:ascii="Arial" w:hAnsi="Arial"/>
                <w:lang w:val="nl-NL"/>
              </w:rPr>
              <w:t>Augustus 2016</w:t>
            </w:r>
          </w:p>
        </w:tc>
        <w:tc>
          <w:tcPr>
            <w:tcW w:w="5436" w:type="dxa"/>
          </w:tcPr>
          <w:p w:rsidRPr="0017492E" w:rsidR="0032165C" w:rsidRDefault="0032165C" w14:paraId="1168BC4B" w14:textId="77777777">
            <w:pPr>
              <w:pStyle w:val="Plattetekst"/>
              <w:cnfStyle w:val="000000000000" w:firstRow="0" w:lastRow="0" w:firstColumn="0" w:lastColumn="0" w:oddVBand="0" w:evenVBand="0" w:oddHBand="0" w:evenHBand="0" w:firstRowFirstColumn="0" w:firstRowLastColumn="0" w:lastRowFirstColumn="0" w:lastRowLastColumn="0"/>
              <w:rPr>
                <w:rFonts w:ascii="Arial" w:hAnsi="Arial"/>
                <w:lang w:val="nl-NL"/>
              </w:rPr>
            </w:pPr>
            <w:r w:rsidRPr="0017492E">
              <w:rPr>
                <w:rFonts w:ascii="Arial" w:hAnsi="Arial"/>
                <w:lang w:val="nl-NL"/>
              </w:rPr>
              <w:t>Taskforce BID verwijderd, WBP vervangen door Wbp, GBA vervangen door BRP</w:t>
            </w:r>
          </w:p>
        </w:tc>
      </w:tr>
      <w:tr w:rsidRPr="0017492E" w:rsidR="0032165C" w14:paraId="03F0A1E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1" w:type="dxa"/>
          </w:tcPr>
          <w:p w:rsidRPr="00CD0985" w:rsidR="0032165C" w:rsidRDefault="0032165C" w14:paraId="40D8EA05" w14:textId="77777777">
            <w:pPr>
              <w:pStyle w:val="Plattetekst"/>
              <w:rPr>
                <w:rFonts w:ascii="Arial" w:hAnsi="Arial"/>
                <w:b w:val="0"/>
                <w:lang w:val="nl-NL"/>
              </w:rPr>
            </w:pPr>
            <w:r w:rsidRPr="00CD0985">
              <w:rPr>
                <w:rFonts w:ascii="Arial" w:hAnsi="Arial"/>
                <w:b w:val="0"/>
                <w:lang w:val="nl-NL"/>
              </w:rPr>
              <w:t>2.0</w:t>
            </w:r>
          </w:p>
        </w:tc>
        <w:tc>
          <w:tcPr>
            <w:tcW w:w="2006" w:type="dxa"/>
            <w:gridSpan w:val="2"/>
          </w:tcPr>
          <w:p w:rsidRPr="00CD0985" w:rsidR="0032165C" w:rsidRDefault="0032165C" w14:paraId="5C969775" w14:textId="77777777">
            <w:pPr>
              <w:pStyle w:val="Plattetekst"/>
              <w:cnfStyle w:val="000000100000" w:firstRow="0" w:lastRow="0" w:firstColumn="0" w:lastColumn="0" w:oddVBand="0" w:evenVBand="0" w:oddHBand="1" w:evenHBand="0" w:firstRowFirstColumn="0" w:firstRowLastColumn="0" w:lastRowFirstColumn="0" w:lastRowLastColumn="0"/>
              <w:rPr>
                <w:rFonts w:ascii="Arial" w:hAnsi="Arial"/>
                <w:lang w:val="nl-NL"/>
              </w:rPr>
            </w:pPr>
            <w:r w:rsidRPr="00CD0985">
              <w:rPr>
                <w:rFonts w:ascii="Arial" w:hAnsi="Arial"/>
                <w:lang w:val="nl-NL"/>
              </w:rPr>
              <w:t>Februari 2019</w:t>
            </w:r>
          </w:p>
        </w:tc>
        <w:tc>
          <w:tcPr>
            <w:tcW w:w="5436" w:type="dxa"/>
          </w:tcPr>
          <w:p w:rsidRPr="00CD0985" w:rsidR="0032165C" w:rsidRDefault="0032165C" w14:paraId="183D54F3" w14:textId="77777777">
            <w:pPr>
              <w:pStyle w:val="Plattetekst"/>
              <w:cnfStyle w:val="000000100000" w:firstRow="0" w:lastRow="0" w:firstColumn="0" w:lastColumn="0" w:oddVBand="0" w:evenVBand="0" w:oddHBand="1" w:evenHBand="0" w:firstRowFirstColumn="0" w:firstRowLastColumn="0" w:lastRowFirstColumn="0" w:lastRowLastColumn="0"/>
              <w:rPr>
                <w:rFonts w:ascii="Arial" w:hAnsi="Arial"/>
                <w:lang w:val="nl-NL"/>
              </w:rPr>
            </w:pPr>
            <w:r w:rsidRPr="00CD0985">
              <w:rPr>
                <w:rFonts w:ascii="Arial" w:hAnsi="Arial"/>
                <w:lang w:val="nl-NL"/>
              </w:rPr>
              <w:t>BIO update</w:t>
            </w:r>
          </w:p>
        </w:tc>
      </w:tr>
      <w:tr w:rsidRPr="0017492E" w:rsidR="0032165C" w14:paraId="66BEB300" w14:textId="77777777">
        <w:tc>
          <w:tcPr>
            <w:cnfStyle w:val="001000000000" w:firstRow="0" w:lastRow="0" w:firstColumn="1" w:lastColumn="0" w:oddVBand="0" w:evenVBand="0" w:oddHBand="0" w:evenHBand="0" w:firstRowFirstColumn="0" w:firstRowLastColumn="0" w:lastRowFirstColumn="0" w:lastRowLastColumn="0"/>
            <w:tcW w:w="1391" w:type="dxa"/>
          </w:tcPr>
          <w:p w:rsidRPr="00CD0985" w:rsidR="0032165C" w:rsidRDefault="0032165C" w14:paraId="417FFA87" w14:textId="77777777">
            <w:pPr>
              <w:pStyle w:val="Plattetekst"/>
              <w:rPr>
                <w:rFonts w:ascii="Arial" w:hAnsi="Arial"/>
                <w:b w:val="0"/>
                <w:lang w:val="nl-NL"/>
              </w:rPr>
            </w:pPr>
            <w:r w:rsidRPr="00CD0985">
              <w:rPr>
                <w:rFonts w:ascii="Arial" w:hAnsi="Arial"/>
                <w:b w:val="0"/>
                <w:lang w:val="nl-NL"/>
              </w:rPr>
              <w:t>2.1</w:t>
            </w:r>
          </w:p>
        </w:tc>
        <w:tc>
          <w:tcPr>
            <w:tcW w:w="2006" w:type="dxa"/>
            <w:gridSpan w:val="2"/>
          </w:tcPr>
          <w:p w:rsidRPr="00CD0985" w:rsidR="0032165C" w:rsidRDefault="0032165C" w14:paraId="65BADE30" w14:textId="77777777">
            <w:pPr>
              <w:pStyle w:val="Plattetekst"/>
              <w:cnfStyle w:val="000000000000" w:firstRow="0" w:lastRow="0" w:firstColumn="0" w:lastColumn="0" w:oddVBand="0" w:evenVBand="0" w:oddHBand="0" w:evenHBand="0" w:firstRowFirstColumn="0" w:firstRowLastColumn="0" w:lastRowFirstColumn="0" w:lastRowLastColumn="0"/>
              <w:rPr>
                <w:rFonts w:ascii="Arial" w:hAnsi="Arial"/>
                <w:lang w:val="nl-NL"/>
              </w:rPr>
            </w:pPr>
            <w:r w:rsidRPr="00CD0985">
              <w:rPr>
                <w:rFonts w:ascii="Arial" w:hAnsi="Arial"/>
                <w:lang w:val="nl-NL"/>
              </w:rPr>
              <w:t>Juli 2019</w:t>
            </w:r>
          </w:p>
        </w:tc>
        <w:tc>
          <w:tcPr>
            <w:tcW w:w="5436" w:type="dxa"/>
          </w:tcPr>
          <w:p w:rsidRPr="0017492E" w:rsidR="0032165C" w:rsidRDefault="0032165C" w14:paraId="4CEACCC6" w14:textId="77777777">
            <w:pPr>
              <w:pStyle w:val="Plattetekst"/>
              <w:cnfStyle w:val="000000000000" w:firstRow="0" w:lastRow="0" w:firstColumn="0" w:lastColumn="0" w:oddVBand="0" w:evenVBand="0" w:oddHBand="0" w:evenHBand="0" w:firstRowFirstColumn="0" w:firstRowLastColumn="0" w:lastRowFirstColumn="0" w:lastRowLastColumn="0"/>
              <w:rPr>
                <w:rFonts w:ascii="Arial" w:hAnsi="Arial"/>
                <w:lang w:val="nl-NL"/>
              </w:rPr>
            </w:pPr>
            <w:r w:rsidRPr="0017492E">
              <w:rPr>
                <w:rFonts w:ascii="Arial" w:hAnsi="Arial"/>
                <w:lang w:val="nl-NL"/>
              </w:rPr>
              <w:t>Diverse kleine wijzigingen, bijlage 2 toegevoegd PVE voorbeeld</w:t>
            </w:r>
          </w:p>
        </w:tc>
      </w:tr>
      <w:tr w:rsidRPr="0017492E" w:rsidR="0032165C" w14:paraId="3CAE226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1" w:type="dxa"/>
          </w:tcPr>
          <w:p w:rsidRPr="00CD0985" w:rsidR="0032165C" w:rsidRDefault="0032165C" w14:paraId="3CE5F67E" w14:textId="77777777">
            <w:pPr>
              <w:pStyle w:val="Plattetekst"/>
              <w:rPr>
                <w:rFonts w:ascii="Arial" w:hAnsi="Arial"/>
                <w:b w:val="0"/>
                <w:bCs w:val="0"/>
                <w:lang w:val="nl-NL"/>
              </w:rPr>
            </w:pPr>
            <w:r w:rsidRPr="00CD0985">
              <w:rPr>
                <w:rFonts w:ascii="Arial" w:hAnsi="Arial"/>
                <w:b w:val="0"/>
                <w:lang w:val="nl-NL"/>
              </w:rPr>
              <w:t>2.2</w:t>
            </w:r>
          </w:p>
        </w:tc>
        <w:tc>
          <w:tcPr>
            <w:tcW w:w="2006" w:type="dxa"/>
            <w:gridSpan w:val="2"/>
          </w:tcPr>
          <w:p w:rsidRPr="00CD0985" w:rsidR="0032165C" w:rsidRDefault="0032165C" w14:paraId="5D2E2467" w14:textId="77777777">
            <w:pPr>
              <w:pStyle w:val="Plattetekst"/>
              <w:cnfStyle w:val="000000100000" w:firstRow="0" w:lastRow="0" w:firstColumn="0" w:lastColumn="0" w:oddVBand="0" w:evenVBand="0" w:oddHBand="1" w:evenHBand="0" w:firstRowFirstColumn="0" w:firstRowLastColumn="0" w:lastRowFirstColumn="0" w:lastRowLastColumn="0"/>
              <w:rPr>
                <w:rFonts w:ascii="Arial" w:hAnsi="Arial"/>
                <w:lang w:val="nl-NL"/>
              </w:rPr>
            </w:pPr>
            <w:r w:rsidRPr="00CD0985">
              <w:rPr>
                <w:rFonts w:ascii="Arial" w:hAnsi="Arial"/>
                <w:lang w:val="nl-NL"/>
              </w:rPr>
              <w:t>Augustus 2019</w:t>
            </w:r>
          </w:p>
        </w:tc>
        <w:tc>
          <w:tcPr>
            <w:tcW w:w="5436" w:type="dxa"/>
          </w:tcPr>
          <w:p w:rsidRPr="0017492E" w:rsidR="0032165C" w:rsidRDefault="0032165C" w14:paraId="4E375B15" w14:textId="77777777">
            <w:pPr>
              <w:pStyle w:val="Plattetekst"/>
              <w:cnfStyle w:val="000000100000" w:firstRow="0" w:lastRow="0" w:firstColumn="0" w:lastColumn="0" w:oddVBand="0" w:evenVBand="0" w:oddHBand="1" w:evenHBand="0" w:firstRowFirstColumn="0" w:firstRowLastColumn="0" w:lastRowFirstColumn="0" w:lastRowLastColumn="0"/>
              <w:rPr>
                <w:rFonts w:ascii="Arial" w:hAnsi="Arial"/>
                <w:lang w:val="nl-NL"/>
              </w:rPr>
            </w:pPr>
            <w:r w:rsidRPr="0017492E">
              <w:rPr>
                <w:rFonts w:ascii="Arial" w:hAnsi="Arial"/>
                <w:lang w:val="nl-NL"/>
              </w:rPr>
              <w:t>Verwijzingen naar AVG toegevoegd, gemeentelijke review verwerkt</w:t>
            </w:r>
          </w:p>
        </w:tc>
      </w:tr>
      <w:tr w:rsidRPr="0017492E" w:rsidR="0032165C" w14:paraId="60630EB0" w14:textId="77777777">
        <w:tc>
          <w:tcPr>
            <w:cnfStyle w:val="001000000000" w:firstRow="0" w:lastRow="0" w:firstColumn="1" w:lastColumn="0" w:oddVBand="0" w:evenVBand="0" w:oddHBand="0" w:evenHBand="0" w:firstRowFirstColumn="0" w:firstRowLastColumn="0" w:lastRowFirstColumn="0" w:lastRowLastColumn="0"/>
            <w:tcW w:w="1391" w:type="dxa"/>
          </w:tcPr>
          <w:p w:rsidRPr="00CD0985" w:rsidR="0032165C" w:rsidRDefault="0032165C" w14:paraId="7F6A80DD" w14:textId="77777777">
            <w:pPr>
              <w:pStyle w:val="Plattetekst"/>
              <w:rPr>
                <w:rFonts w:ascii="Arial" w:hAnsi="Arial"/>
                <w:b w:val="0"/>
                <w:lang w:val="nl-NL"/>
              </w:rPr>
            </w:pPr>
            <w:r w:rsidRPr="00CD0985">
              <w:rPr>
                <w:rFonts w:ascii="Arial" w:hAnsi="Arial"/>
                <w:b w:val="0"/>
                <w:lang w:val="nl-NL"/>
              </w:rPr>
              <w:t xml:space="preserve">2.3 </w:t>
            </w:r>
          </w:p>
        </w:tc>
        <w:tc>
          <w:tcPr>
            <w:tcW w:w="2006" w:type="dxa"/>
            <w:gridSpan w:val="2"/>
          </w:tcPr>
          <w:p w:rsidRPr="00CD0985" w:rsidR="0032165C" w:rsidRDefault="0032165C" w14:paraId="33DE8803" w14:textId="77777777">
            <w:pPr>
              <w:pStyle w:val="Plattetekst"/>
              <w:cnfStyle w:val="000000000000" w:firstRow="0" w:lastRow="0" w:firstColumn="0" w:lastColumn="0" w:oddVBand="0" w:evenVBand="0" w:oddHBand="0" w:evenHBand="0" w:firstRowFirstColumn="0" w:firstRowLastColumn="0" w:lastRowFirstColumn="0" w:lastRowLastColumn="0"/>
              <w:rPr>
                <w:rFonts w:ascii="Arial" w:hAnsi="Arial"/>
                <w:lang w:val="nl-NL"/>
              </w:rPr>
            </w:pPr>
            <w:r w:rsidRPr="00CD0985">
              <w:rPr>
                <w:rFonts w:ascii="Arial" w:hAnsi="Arial"/>
                <w:lang w:val="nl-NL"/>
              </w:rPr>
              <w:t>Augustus 2019</w:t>
            </w:r>
          </w:p>
        </w:tc>
        <w:tc>
          <w:tcPr>
            <w:tcW w:w="5436" w:type="dxa"/>
          </w:tcPr>
          <w:p w:rsidRPr="00CD0985" w:rsidR="0032165C" w:rsidRDefault="0032165C" w14:paraId="7B1499F4" w14:textId="77777777">
            <w:pPr>
              <w:pStyle w:val="Plattetekst"/>
              <w:cnfStyle w:val="000000000000" w:firstRow="0" w:lastRow="0" w:firstColumn="0" w:lastColumn="0" w:oddVBand="0" w:evenVBand="0" w:oddHBand="0" w:evenHBand="0" w:firstRowFirstColumn="0" w:firstRowLastColumn="0" w:lastRowFirstColumn="0" w:lastRowLastColumn="0"/>
              <w:rPr>
                <w:rFonts w:ascii="Arial" w:hAnsi="Arial"/>
                <w:lang w:val="nl-NL"/>
              </w:rPr>
            </w:pPr>
            <w:r w:rsidRPr="00CD0985">
              <w:rPr>
                <w:rFonts w:ascii="Arial" w:hAnsi="Arial"/>
                <w:lang w:val="nl-NL"/>
              </w:rPr>
              <w:t>Commentaar reviews verwerkt</w:t>
            </w:r>
          </w:p>
        </w:tc>
      </w:tr>
      <w:tr w:rsidRPr="0017492E" w:rsidR="0032165C" w14:paraId="22F4C76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1" w:type="dxa"/>
          </w:tcPr>
          <w:p w:rsidRPr="00115C92" w:rsidR="0032165C" w:rsidRDefault="008A6400" w14:paraId="53376940" w14:textId="13A2198D">
            <w:pPr>
              <w:pStyle w:val="Plattetekst"/>
              <w:rPr>
                <w:rFonts w:ascii="Arial" w:hAnsi="Arial"/>
                <w:b w:val="0"/>
                <w:lang w:val="nl-NL"/>
              </w:rPr>
            </w:pPr>
            <w:r w:rsidRPr="00115C92">
              <w:rPr>
                <w:rFonts w:ascii="Arial" w:hAnsi="Arial"/>
                <w:b w:val="0"/>
                <w:lang w:val="nl-NL"/>
              </w:rPr>
              <w:t>3.0</w:t>
            </w:r>
          </w:p>
        </w:tc>
        <w:tc>
          <w:tcPr>
            <w:tcW w:w="2006" w:type="dxa"/>
            <w:gridSpan w:val="2"/>
          </w:tcPr>
          <w:p w:rsidRPr="00CD0985" w:rsidR="0032165C" w:rsidRDefault="008A6400" w14:paraId="0FCDAAFF" w14:textId="48F1EF69">
            <w:pPr>
              <w:pStyle w:val="Plattetekst"/>
              <w:cnfStyle w:val="000000100000" w:firstRow="0" w:lastRow="0" w:firstColumn="0" w:lastColumn="0" w:oddVBand="0" w:evenVBand="0" w:oddHBand="1" w:evenHBand="0" w:firstRowFirstColumn="0" w:firstRowLastColumn="0" w:lastRowFirstColumn="0" w:lastRowLastColumn="0"/>
              <w:rPr>
                <w:rFonts w:ascii="Arial" w:hAnsi="Arial"/>
                <w:lang w:val="nl-NL"/>
              </w:rPr>
            </w:pPr>
            <w:r>
              <w:rPr>
                <w:rFonts w:ascii="Arial" w:hAnsi="Arial"/>
                <w:lang w:val="nl-NL"/>
              </w:rPr>
              <w:t>November</w:t>
            </w:r>
            <w:r w:rsidRPr="00CD0985" w:rsidR="0032165C">
              <w:rPr>
                <w:rFonts w:ascii="Arial" w:hAnsi="Arial"/>
                <w:lang w:val="nl-NL"/>
              </w:rPr>
              <w:t xml:space="preserve"> 2024</w:t>
            </w:r>
          </w:p>
        </w:tc>
        <w:tc>
          <w:tcPr>
            <w:tcW w:w="5436" w:type="dxa"/>
          </w:tcPr>
          <w:p w:rsidRPr="00CD0985" w:rsidR="0032165C" w:rsidRDefault="0032165C" w14:paraId="6025BDF2" w14:textId="70D712D1">
            <w:pPr>
              <w:pStyle w:val="Plattetekst"/>
              <w:cnfStyle w:val="000000100000" w:firstRow="0" w:lastRow="0" w:firstColumn="0" w:lastColumn="0" w:oddVBand="0" w:evenVBand="0" w:oddHBand="1" w:evenHBand="0" w:firstRowFirstColumn="0" w:firstRowLastColumn="0" w:lastRowFirstColumn="0" w:lastRowLastColumn="0"/>
              <w:rPr>
                <w:rFonts w:ascii="Arial" w:hAnsi="Arial"/>
                <w:lang w:val="nl-NL"/>
              </w:rPr>
            </w:pPr>
            <w:r w:rsidRPr="00CD0985">
              <w:rPr>
                <w:rFonts w:ascii="Arial" w:hAnsi="Arial"/>
                <w:lang w:val="nl-NL"/>
              </w:rPr>
              <w:t>BIO2 update</w:t>
            </w:r>
          </w:p>
        </w:tc>
      </w:tr>
      <w:tr w:rsidRPr="0017492E" w:rsidR="00807791" w14:paraId="1C14545F" w14:textId="77777777">
        <w:tc>
          <w:tcPr>
            <w:cnfStyle w:val="001000000000" w:firstRow="0" w:lastRow="0" w:firstColumn="1" w:lastColumn="0" w:oddVBand="0" w:evenVBand="0" w:oddHBand="0" w:evenHBand="0" w:firstRowFirstColumn="0" w:firstRowLastColumn="0" w:lastRowFirstColumn="0" w:lastRowLastColumn="0"/>
            <w:tcW w:w="1391" w:type="dxa"/>
          </w:tcPr>
          <w:p w:rsidRPr="005E4E4F" w:rsidR="00807791" w:rsidRDefault="00F4053A" w14:paraId="21E6718D" w14:textId="078E2AD2">
            <w:pPr>
              <w:pStyle w:val="Plattetekst"/>
              <w:rPr>
                <w:rFonts w:ascii="Arial" w:hAnsi="Arial"/>
                <w:b w:val="0"/>
                <w:bCs w:val="0"/>
              </w:rPr>
            </w:pPr>
            <w:r w:rsidRPr="005E4E4F">
              <w:rPr>
                <w:rFonts w:ascii="Arial" w:hAnsi="Arial"/>
                <w:b w:val="0"/>
                <w:bCs w:val="0"/>
              </w:rPr>
              <w:t>3</w:t>
            </w:r>
            <w:r w:rsidRPr="005E4E4F" w:rsidR="005E4E4F">
              <w:rPr>
                <w:rFonts w:ascii="Arial" w:hAnsi="Arial"/>
                <w:b w:val="0"/>
                <w:bCs w:val="0"/>
              </w:rPr>
              <w:t>.0.1</w:t>
            </w:r>
          </w:p>
        </w:tc>
        <w:tc>
          <w:tcPr>
            <w:tcW w:w="2006" w:type="dxa"/>
            <w:gridSpan w:val="2"/>
          </w:tcPr>
          <w:p w:rsidR="00807791" w:rsidRDefault="00675679" w14:paraId="209F0092" w14:textId="773A9983">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proofErr w:type="spellStart"/>
            <w:r>
              <w:rPr>
                <w:rFonts w:ascii="Arial" w:hAnsi="Arial"/>
              </w:rPr>
              <w:t>Maart</w:t>
            </w:r>
            <w:proofErr w:type="spellEnd"/>
            <w:r>
              <w:rPr>
                <w:rFonts w:ascii="Arial" w:hAnsi="Arial"/>
              </w:rPr>
              <w:t xml:space="preserve"> </w:t>
            </w:r>
            <w:r w:rsidR="00EF68F7">
              <w:rPr>
                <w:rFonts w:ascii="Arial" w:hAnsi="Arial"/>
              </w:rPr>
              <w:t>2025</w:t>
            </w:r>
          </w:p>
        </w:tc>
        <w:tc>
          <w:tcPr>
            <w:tcW w:w="5436" w:type="dxa"/>
          </w:tcPr>
          <w:p w:rsidRPr="00CD0985" w:rsidR="00807791" w:rsidRDefault="00303372" w14:paraId="0EE5AC6C" w14:textId="5DC5C093">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 xml:space="preserve">Kleine </w:t>
            </w:r>
            <w:proofErr w:type="spellStart"/>
            <w:r>
              <w:rPr>
                <w:rFonts w:ascii="Arial" w:hAnsi="Arial"/>
              </w:rPr>
              <w:t>wijzigingen</w:t>
            </w:r>
            <w:proofErr w:type="spellEnd"/>
          </w:p>
        </w:tc>
      </w:tr>
    </w:tbl>
    <w:p w:rsidRPr="0017492E" w:rsidR="0032165C" w:rsidP="0032165C" w:rsidRDefault="0032165C" w14:paraId="23938AA0" w14:textId="77777777">
      <w:pPr>
        <w:rPr>
          <w:rFonts w:cs="Arial"/>
          <w:sz w:val="18"/>
          <w:szCs w:val="18"/>
        </w:rPr>
      </w:pPr>
    </w:p>
    <w:p w:rsidRPr="0017492E" w:rsidR="0032165C" w:rsidP="0032165C" w:rsidRDefault="0032165C" w14:paraId="6E39D06C" w14:textId="77777777">
      <w:pPr>
        <w:rPr>
          <w:rFonts w:cs="Arial"/>
          <w:b/>
          <w:bCs/>
        </w:rPr>
      </w:pPr>
      <w:r w:rsidRPr="0017492E">
        <w:rPr>
          <w:rFonts w:cs="Arial"/>
          <w:b/>
          <w:bCs/>
        </w:rPr>
        <w:t>Over de IBD</w:t>
      </w:r>
    </w:p>
    <w:p w:rsidRPr="0017492E" w:rsidR="0032165C" w:rsidP="0032165C" w:rsidRDefault="0032165C" w14:paraId="3AFDB732" w14:textId="1CFF4ADE">
      <w:pPr>
        <w:rPr>
          <w:rFonts w:cs="Arial"/>
        </w:rPr>
      </w:pPr>
      <w:bookmarkStart w:name="_Hlk792410" w:id="1"/>
      <w:r w:rsidRPr="04E9C665" w:rsidR="0032165C">
        <w:rPr>
          <w:rFonts w:cs="Arial"/>
        </w:rPr>
        <w:t xml:space="preserve">De IBD is een gezamenlijk initiatief van alle Nederlandse Gemeenten. De IBD is de sectorale </w:t>
      </w:r>
      <w:r w:rsidRPr="04E9C665" w:rsidR="09161FA7">
        <w:rPr>
          <w:rFonts w:cs="Arial"/>
        </w:rPr>
        <w:t>CERT/</w:t>
      </w:r>
      <w:r w:rsidRPr="04E9C665" w:rsidR="0032165C">
        <w:rPr>
          <w:rFonts w:cs="Arial"/>
        </w:rPr>
        <w:t xml:space="preserve">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w:t>
      </w:r>
      <w:r w:rsidRPr="04E9C665" w:rsidR="746F90A5">
        <w:rPr>
          <w:rFonts w:cs="Arial"/>
        </w:rPr>
        <w:t>privacy/</w:t>
      </w:r>
      <w:r w:rsidRPr="04E9C665" w:rsidR="0032165C">
        <w:rPr>
          <w:rFonts w:cs="Arial"/>
        </w:rPr>
        <w:t xml:space="preserve"> gegevensbescherming en geeft regelmatig kennisproducten uit. Daarnaast faciliteert de </w:t>
      </w:r>
      <w:bookmarkStart w:name="_Int_pIHbIMLw" w:id="1715774508"/>
      <w:r w:rsidRPr="04E9C665" w:rsidR="0032165C">
        <w:rPr>
          <w:rFonts w:cs="Arial"/>
        </w:rPr>
        <w:t>IBD kennisdeling</w:t>
      </w:r>
      <w:bookmarkEnd w:id="1715774508"/>
      <w:r w:rsidRPr="04E9C665" w:rsidR="0032165C">
        <w:rPr>
          <w:rFonts w:cs="Arial"/>
        </w:rPr>
        <w:t xml:space="preserve"> tussen gemeenten onderling, met andere overheidslagen, met vitale sectoren en met leveranciers. Alle Nederlandse gemeenten kunnen gebruikmaken van de producten en de generieke dienstverlening van de IBD.</w:t>
      </w:r>
    </w:p>
    <w:bookmarkEnd w:id="1"/>
    <w:p w:rsidRPr="0017492E" w:rsidR="0032165C" w:rsidP="0032165C" w:rsidRDefault="0032165C" w14:paraId="3269CBA9" w14:textId="77777777">
      <w:pPr>
        <w:rPr>
          <w:rFonts w:cs="Arial"/>
        </w:rPr>
      </w:pPr>
    </w:p>
    <w:p w:rsidRPr="0017492E" w:rsidR="0032165C" w:rsidP="0032165C" w:rsidRDefault="0032165C" w14:paraId="1FB6EBB6" w14:textId="77777777">
      <w:pPr>
        <w:rPr>
          <w:rFonts w:cs="Arial"/>
        </w:rPr>
      </w:pPr>
      <w:r w:rsidRPr="0017492E">
        <w:rPr>
          <w:rFonts w:cs="Arial"/>
        </w:rPr>
        <w:t>De IBD is onderdeel van VNG.</w:t>
      </w:r>
    </w:p>
    <w:p w:rsidRPr="0017492E" w:rsidR="0032165C" w:rsidP="0032165C" w:rsidRDefault="0032165C" w14:paraId="477D6C60" w14:textId="77777777">
      <w:pPr>
        <w:rPr>
          <w:rFonts w:cs="Arial"/>
          <w:lang w:eastAsia="en-US"/>
        </w:rPr>
      </w:pPr>
      <w:r w:rsidRPr="0017492E">
        <w:rPr>
          <w:rFonts w:cs="Arial"/>
          <w:lang w:eastAsia="en-US"/>
        </w:rPr>
        <w:br w:type="page"/>
      </w:r>
    </w:p>
    <w:p w:rsidRPr="0017492E" w:rsidR="00365644" w:rsidP="00E64E08" w:rsidRDefault="00365644" w14:paraId="759E000F" w14:textId="192C96E1">
      <w:pPr>
        <w:pStyle w:val="Kop2"/>
        <w:rPr>
          <w:rFonts w:cs="Arial"/>
        </w:rPr>
      </w:pPr>
      <w:bookmarkStart w:name="_Toc192752802" w:id="2"/>
      <w:r w:rsidRPr="0017492E">
        <w:rPr>
          <w:rFonts w:cs="Arial"/>
        </w:rPr>
        <w:lastRenderedPageBreak/>
        <w:t>Management samenvatting</w:t>
      </w:r>
      <w:bookmarkEnd w:id="2"/>
    </w:p>
    <w:p w:rsidRPr="0017492E" w:rsidR="00E64E08" w:rsidP="42DF33D8" w:rsidRDefault="508C1FE1" w14:paraId="42E9AF8D" w14:textId="32BC9FBF">
      <w:pPr>
        <w:spacing w:before="240" w:after="240"/>
        <w:rPr>
          <w:rFonts w:eastAsia="Arial" w:cs="Arial"/>
        </w:rPr>
      </w:pPr>
      <w:r w:rsidRPr="42DF33D8">
        <w:rPr>
          <w:rFonts w:cs="Arial"/>
        </w:rPr>
        <w:t>Een I</w:t>
      </w:r>
      <w:r w:rsidRPr="42DF33D8" w:rsidR="18B8B76B">
        <w:rPr>
          <w:rFonts w:cs="Arial"/>
        </w:rPr>
        <w:t xml:space="preserve">nformation </w:t>
      </w:r>
      <w:r w:rsidRPr="42DF33D8">
        <w:rPr>
          <w:rFonts w:cs="Arial"/>
        </w:rPr>
        <w:t>S</w:t>
      </w:r>
      <w:r w:rsidRPr="42DF33D8" w:rsidR="18B8B76B">
        <w:rPr>
          <w:rFonts w:cs="Arial"/>
        </w:rPr>
        <w:t xml:space="preserve">ecurity </w:t>
      </w:r>
      <w:r w:rsidRPr="42DF33D8">
        <w:rPr>
          <w:rFonts w:cs="Arial"/>
        </w:rPr>
        <w:t>M</w:t>
      </w:r>
      <w:r w:rsidRPr="42DF33D8" w:rsidR="18B8B76B">
        <w:rPr>
          <w:rFonts w:cs="Arial"/>
        </w:rPr>
        <w:t xml:space="preserve">anagement </w:t>
      </w:r>
      <w:r w:rsidRPr="42DF33D8">
        <w:rPr>
          <w:rFonts w:cs="Arial"/>
        </w:rPr>
        <w:t>S</w:t>
      </w:r>
      <w:r w:rsidRPr="42DF33D8" w:rsidR="18B8B76B">
        <w:rPr>
          <w:rFonts w:cs="Arial"/>
        </w:rPr>
        <w:t>ystem (ISMS)</w:t>
      </w:r>
      <w:r w:rsidRPr="42DF33D8">
        <w:rPr>
          <w:rFonts w:cs="Arial"/>
        </w:rPr>
        <w:t xml:space="preserve"> is een verzameling van activiteiten, processen en documenten die nodig is om informatiebeveiliging op een systematische manier te managen. </w:t>
      </w:r>
      <w:r w:rsidRPr="42DF33D8" w:rsidR="497F9AD0">
        <w:rPr>
          <w:rFonts w:cs="Arial"/>
        </w:rPr>
        <w:t xml:space="preserve">Het ISMS helpt bij het managen van informatiebeveiliging doordat kaders, richtlijnen en afspraken op een structurele en effectieve </w:t>
      </w:r>
      <w:r w:rsidRPr="42DF33D8" w:rsidR="2B1544BE">
        <w:rPr>
          <w:rFonts w:cs="Arial"/>
        </w:rPr>
        <w:t xml:space="preserve">manier </w:t>
      </w:r>
      <w:r w:rsidRPr="42DF33D8" w:rsidR="497F9AD0">
        <w:rPr>
          <w:rFonts w:cs="Arial"/>
        </w:rPr>
        <w:t>worden vastgelegd</w:t>
      </w:r>
      <w:r w:rsidRPr="42DF33D8" w:rsidR="0C910C71">
        <w:rPr>
          <w:rFonts w:cs="Arial"/>
        </w:rPr>
        <w:t xml:space="preserve">. </w:t>
      </w:r>
      <w:r w:rsidRPr="42DF33D8" w:rsidR="51AA88F5">
        <w:rPr>
          <w:rFonts w:cs="Arial"/>
        </w:rPr>
        <w:t>Het zorgt ervoor dat de eisen ten aanzien van vertrouwelijkheid, integriteit en beschikbaarheid van bedrijfsprocessen</w:t>
      </w:r>
      <w:r w:rsidRPr="4E81C094" w:rsidR="1927AA44">
        <w:rPr>
          <w:rFonts w:cs="Arial"/>
        </w:rPr>
        <w:t>,</w:t>
      </w:r>
      <w:r w:rsidRPr="42DF33D8" w:rsidR="51AA88F5">
        <w:rPr>
          <w:rFonts w:cs="Arial"/>
        </w:rPr>
        <w:t xml:space="preserve"> informatie en informatiesystemen beter aansluiten op managementverwachtingen en bedrijfseisen. </w:t>
      </w:r>
      <w:r w:rsidRPr="42DF33D8" w:rsidR="4DC9061C">
        <w:rPr>
          <w:rFonts w:eastAsia="Arial" w:cs="Arial"/>
        </w:rPr>
        <w:t xml:space="preserve">Het ISMS zorgt voor focus in het managen van informatiebeveiliging, wat het identificeren en beheersen van risico’s makkelijker maakt. </w:t>
      </w:r>
    </w:p>
    <w:p w:rsidRPr="0017492E" w:rsidR="00E64E08" w:rsidRDefault="120B0BD5" w14:paraId="631E8D59" w14:textId="6CA36F95">
      <w:pPr>
        <w:rPr>
          <w:rFonts w:cs="Arial"/>
        </w:rPr>
      </w:pPr>
      <w:r w:rsidRPr="42DF33D8">
        <w:rPr>
          <w:rFonts w:cs="Arial"/>
        </w:rPr>
        <w:t>Het</w:t>
      </w:r>
      <w:r w:rsidRPr="42DF33D8" w:rsidR="59B408AA">
        <w:rPr>
          <w:rFonts w:cs="Arial"/>
        </w:rPr>
        <w:t xml:space="preserve"> ISMS</w:t>
      </w:r>
      <w:r w:rsidRPr="42DF33D8">
        <w:rPr>
          <w:rFonts w:cs="Arial"/>
        </w:rPr>
        <w:t xml:space="preserve"> is zo ingericht dat de bijbehorende activiteiten, processen en documenten samen een Plan, Do, Check, Act (PDCA) cyclus vormen</w:t>
      </w:r>
      <w:r w:rsidRPr="42DF33D8" w:rsidR="2203D477">
        <w:rPr>
          <w:rFonts w:cs="Arial"/>
        </w:rPr>
        <w:t xml:space="preserve"> </w:t>
      </w:r>
      <w:r w:rsidRPr="42DF33D8" w:rsidR="5A2A443A">
        <w:rPr>
          <w:rFonts w:cs="Arial"/>
        </w:rPr>
        <w:t>d</w:t>
      </w:r>
      <w:r w:rsidRPr="42DF33D8" w:rsidR="61F271C7">
        <w:rPr>
          <w:rFonts w:cs="Arial"/>
        </w:rPr>
        <w:t>i</w:t>
      </w:r>
      <w:r w:rsidRPr="42DF33D8" w:rsidR="5A2A443A">
        <w:rPr>
          <w:rFonts w:cs="Arial"/>
        </w:rPr>
        <w:t xml:space="preserve">e </w:t>
      </w:r>
      <w:r w:rsidRPr="42DF33D8" w:rsidR="7297F8EC">
        <w:rPr>
          <w:rFonts w:cs="Arial"/>
        </w:rPr>
        <w:t xml:space="preserve">de </w:t>
      </w:r>
      <w:r w:rsidRPr="42DF33D8" w:rsidR="5A2A443A">
        <w:rPr>
          <w:rFonts w:cs="Arial"/>
        </w:rPr>
        <w:t xml:space="preserve">opzet, </w:t>
      </w:r>
      <w:r w:rsidRPr="42DF33D8" w:rsidR="2203D477">
        <w:rPr>
          <w:rFonts w:cs="Arial"/>
        </w:rPr>
        <w:t>de inrichting</w:t>
      </w:r>
      <w:r w:rsidRPr="42DF33D8" w:rsidR="37207875">
        <w:rPr>
          <w:rFonts w:cs="Arial"/>
        </w:rPr>
        <w:t xml:space="preserve"> en werking aantoonbaar en controleerbaar maken voor management en toezichthouders</w:t>
      </w:r>
      <w:r w:rsidRPr="42DF33D8" w:rsidR="273FA3B3">
        <w:rPr>
          <w:rFonts w:cs="Arial"/>
        </w:rPr>
        <w:t xml:space="preserve">. </w:t>
      </w:r>
    </w:p>
    <w:p w:rsidRPr="0017492E" w:rsidR="00E64E08" w:rsidP="74627B5F" w:rsidRDefault="00E64E08" w14:paraId="77CCB492" w14:textId="5AD3F7F8">
      <w:pPr>
        <w:rPr>
          <w:rFonts w:cs="Arial"/>
        </w:rPr>
      </w:pPr>
    </w:p>
    <w:p w:rsidRPr="0017492E" w:rsidR="00E64E08" w:rsidP="00E64E08" w:rsidRDefault="005E554D" w14:paraId="2474BAA4" w14:textId="3E614866">
      <w:pPr>
        <w:rPr>
          <w:rFonts w:cs="Arial"/>
        </w:rPr>
      </w:pPr>
      <w:r w:rsidRPr="0017492E">
        <w:rPr>
          <w:rFonts w:cs="Arial"/>
        </w:rPr>
        <w:t xml:space="preserve">Een </w:t>
      </w:r>
      <w:r w:rsidRPr="0017492E" w:rsidR="00786D5A">
        <w:rPr>
          <w:rFonts w:cs="Arial"/>
        </w:rPr>
        <w:t>ISMS is nadrukkelijk geen tool of applicatie maar een manier van werken en organiseren</w:t>
      </w:r>
      <w:r w:rsidRPr="0017492E" w:rsidR="00C11011">
        <w:rPr>
          <w:rFonts w:cs="Arial"/>
        </w:rPr>
        <w:t xml:space="preserve"> om de organisatie </w:t>
      </w:r>
      <w:r w:rsidRPr="0017492E" w:rsidR="00722DA1">
        <w:rPr>
          <w:rFonts w:cs="Arial"/>
        </w:rPr>
        <w:t xml:space="preserve">weerbaarder te maken en te houden tegen </w:t>
      </w:r>
      <w:r w:rsidRPr="4E81C094" w:rsidR="02FC40AD">
        <w:rPr>
          <w:rFonts w:cs="Arial"/>
        </w:rPr>
        <w:t>(</w:t>
      </w:r>
      <w:r w:rsidRPr="4E81C094" w:rsidR="00722DA1">
        <w:rPr>
          <w:rFonts w:cs="Arial"/>
        </w:rPr>
        <w:t>cyber</w:t>
      </w:r>
      <w:r w:rsidRPr="4E81C094" w:rsidR="3B8075C4">
        <w:rPr>
          <w:rFonts w:cs="Arial"/>
        </w:rPr>
        <w:t>)</w:t>
      </w:r>
      <w:r w:rsidRPr="4E81C094" w:rsidR="00722DA1">
        <w:rPr>
          <w:rFonts w:cs="Arial"/>
        </w:rPr>
        <w:t>security</w:t>
      </w:r>
      <w:r w:rsidRPr="0017492E" w:rsidR="00722DA1">
        <w:rPr>
          <w:rFonts w:cs="Arial"/>
        </w:rPr>
        <w:t xml:space="preserve"> incidenten en </w:t>
      </w:r>
      <w:r w:rsidRPr="0017492E" w:rsidR="00FA22C4">
        <w:rPr>
          <w:rFonts w:cs="Arial"/>
        </w:rPr>
        <w:t>risico’s</w:t>
      </w:r>
      <w:r w:rsidRPr="0017492E" w:rsidR="00722DA1">
        <w:rPr>
          <w:rFonts w:cs="Arial"/>
        </w:rPr>
        <w:t xml:space="preserve"> te verlagen</w:t>
      </w:r>
      <w:r w:rsidRPr="0017492E" w:rsidR="00E13CEE">
        <w:rPr>
          <w:rFonts w:cs="Arial"/>
        </w:rPr>
        <w:t>.</w:t>
      </w:r>
      <w:r w:rsidRPr="0017492E" w:rsidR="000845B4">
        <w:rPr>
          <w:rFonts w:cs="Arial"/>
        </w:rPr>
        <w:t xml:space="preserve"> </w:t>
      </w:r>
      <w:r w:rsidRPr="0017492E" w:rsidR="00A31701">
        <w:rPr>
          <w:rFonts w:cs="Arial"/>
        </w:rPr>
        <w:t xml:space="preserve">Een werkend </w:t>
      </w:r>
      <w:r w:rsidRPr="0017492E" w:rsidR="000845B4">
        <w:rPr>
          <w:rFonts w:cs="Arial"/>
        </w:rPr>
        <w:t>ISMS he</w:t>
      </w:r>
      <w:r w:rsidRPr="0017492E" w:rsidR="00916119">
        <w:rPr>
          <w:rFonts w:cs="Arial"/>
        </w:rPr>
        <w:t xml:space="preserve">lpt het management </w:t>
      </w:r>
      <w:r w:rsidRPr="0017492E" w:rsidR="00F54592">
        <w:rPr>
          <w:rFonts w:cs="Arial"/>
        </w:rPr>
        <w:t>geïnformeerde</w:t>
      </w:r>
      <w:r w:rsidRPr="0017492E" w:rsidR="00916119">
        <w:rPr>
          <w:rFonts w:cs="Arial"/>
        </w:rPr>
        <w:t xml:space="preserve"> </w:t>
      </w:r>
      <w:r w:rsidRPr="0017492E" w:rsidR="00A9771D">
        <w:rPr>
          <w:rFonts w:cs="Arial"/>
        </w:rPr>
        <w:t xml:space="preserve">risicobewuste </w:t>
      </w:r>
      <w:r w:rsidRPr="0017492E" w:rsidR="00916119">
        <w:rPr>
          <w:rFonts w:cs="Arial"/>
        </w:rPr>
        <w:t xml:space="preserve">keuzes te laten maken </w:t>
      </w:r>
      <w:r w:rsidRPr="0017492E" w:rsidR="00F54592">
        <w:rPr>
          <w:rFonts w:cs="Arial"/>
        </w:rPr>
        <w:t>rond informatiebeveiliging.</w:t>
      </w:r>
    </w:p>
    <w:p w:rsidRPr="00C53417" w:rsidR="00507F74" w:rsidP="00FF1217" w:rsidRDefault="00FF1217" w14:paraId="46D0DAA2" w14:textId="2062043A">
      <w:pPr>
        <w:pStyle w:val="Kop3"/>
      </w:pPr>
      <w:bookmarkStart w:name="_Toc192752803" w:id="3"/>
      <w:r>
        <w:t>1.1</w:t>
      </w:r>
      <w:r>
        <w:tab/>
      </w:r>
      <w:r w:rsidRPr="00C53417" w:rsidR="00507F74">
        <w:t>Verplichting</w:t>
      </w:r>
      <w:bookmarkEnd w:id="3"/>
    </w:p>
    <w:p w:rsidRPr="0017492E" w:rsidR="00E64E08" w:rsidP="00E64E08" w:rsidRDefault="656755A1" w14:paraId="4594D72F" w14:textId="3B25F113">
      <w:pPr>
        <w:rPr>
          <w:rFonts w:cs="Arial"/>
        </w:rPr>
      </w:pPr>
      <w:r w:rsidRPr="42DF33D8">
        <w:rPr>
          <w:rFonts w:cs="Arial"/>
        </w:rPr>
        <w:t>E</w:t>
      </w:r>
      <w:r w:rsidRPr="42DF33D8" w:rsidR="00247D7B">
        <w:rPr>
          <w:rFonts w:cs="Arial"/>
        </w:rPr>
        <w:t xml:space="preserve">en </w:t>
      </w:r>
      <w:r w:rsidRPr="42DF33D8" w:rsidR="002141A3">
        <w:rPr>
          <w:rFonts w:cs="Arial"/>
        </w:rPr>
        <w:t xml:space="preserve">werkend </w:t>
      </w:r>
      <w:r w:rsidRPr="42DF33D8" w:rsidR="00247D7B">
        <w:rPr>
          <w:rFonts w:cs="Arial"/>
        </w:rPr>
        <w:t xml:space="preserve">ISMS is voor gemeenten verplicht met de komst van de nieuwe BIO2. </w:t>
      </w:r>
      <w:r w:rsidRPr="42DF33D8" w:rsidR="005C2ECC">
        <w:rPr>
          <w:rFonts w:cs="Arial"/>
        </w:rPr>
        <w:t>Bij het opstellen van de</w:t>
      </w:r>
      <w:r w:rsidRPr="42DF33D8" w:rsidR="00247D7B">
        <w:rPr>
          <w:rFonts w:cs="Arial"/>
        </w:rPr>
        <w:t xml:space="preserve"> BIO2 </w:t>
      </w:r>
      <w:r w:rsidRPr="42DF33D8" w:rsidR="00F25AC7">
        <w:rPr>
          <w:rFonts w:cs="Arial"/>
        </w:rPr>
        <w:t xml:space="preserve">wordt uitgegaan van de </w:t>
      </w:r>
      <w:r w:rsidRPr="42DF33D8" w:rsidR="00915C95">
        <w:rPr>
          <w:rFonts w:cs="Arial"/>
        </w:rPr>
        <w:t xml:space="preserve">NEN-EN-ISO/IEC 27001 </w:t>
      </w:r>
      <w:r w:rsidRPr="42DF33D8" w:rsidR="00F25AC7">
        <w:rPr>
          <w:rFonts w:cs="Arial"/>
        </w:rPr>
        <w:t xml:space="preserve">norm </w:t>
      </w:r>
      <w:r w:rsidRPr="42DF33D8" w:rsidR="008C6146">
        <w:rPr>
          <w:rFonts w:cs="Arial"/>
        </w:rPr>
        <w:t>voor de beschrijving van de eisen</w:t>
      </w:r>
      <w:r w:rsidRPr="42DF33D8" w:rsidR="000353EE">
        <w:rPr>
          <w:rFonts w:cs="Arial"/>
        </w:rPr>
        <w:t xml:space="preserve"> en kaders</w:t>
      </w:r>
      <w:r w:rsidRPr="42DF33D8" w:rsidR="008C6146">
        <w:rPr>
          <w:rFonts w:cs="Arial"/>
        </w:rPr>
        <w:t xml:space="preserve"> waaraan een ISMS moet voldoen. </w:t>
      </w:r>
      <w:r w:rsidRPr="42DF33D8" w:rsidR="3C85EC65">
        <w:rPr>
          <w:rFonts w:cs="Arial"/>
        </w:rPr>
        <w:t>D</w:t>
      </w:r>
      <w:r w:rsidRPr="42DF33D8" w:rsidR="001113FD">
        <w:rPr>
          <w:rFonts w:cs="Arial"/>
        </w:rPr>
        <w:t xml:space="preserve">e BIO2 </w:t>
      </w:r>
      <w:r w:rsidRPr="42DF33D8" w:rsidR="33A4D3FB">
        <w:rPr>
          <w:rFonts w:cs="Arial"/>
        </w:rPr>
        <w:t>geeft</w:t>
      </w:r>
      <w:r w:rsidRPr="42DF33D8" w:rsidR="00892269">
        <w:rPr>
          <w:rFonts w:cs="Arial"/>
        </w:rPr>
        <w:t xml:space="preserve"> een concrete invulling aan</w:t>
      </w:r>
      <w:r w:rsidRPr="42DF33D8" w:rsidR="009C3446">
        <w:rPr>
          <w:rFonts w:cs="Arial"/>
        </w:rPr>
        <w:t xml:space="preserve"> de</w:t>
      </w:r>
      <w:r w:rsidRPr="42DF33D8" w:rsidR="00AA135F">
        <w:rPr>
          <w:rFonts w:cs="Arial"/>
        </w:rPr>
        <w:t xml:space="preserve"> eisen </w:t>
      </w:r>
      <w:r w:rsidRPr="42DF33D8" w:rsidR="00C54BBA">
        <w:rPr>
          <w:rFonts w:cs="Arial"/>
        </w:rPr>
        <w:t xml:space="preserve">qua </w:t>
      </w:r>
      <w:r w:rsidRPr="42DF33D8" w:rsidR="009C3446">
        <w:rPr>
          <w:rFonts w:cs="Arial"/>
        </w:rPr>
        <w:t xml:space="preserve">zorgplicht en governance </w:t>
      </w:r>
      <w:r w:rsidRPr="42DF33D8" w:rsidR="00C54BBA">
        <w:rPr>
          <w:rFonts w:cs="Arial"/>
        </w:rPr>
        <w:t>zoals die voortvloeien uit</w:t>
      </w:r>
      <w:r w:rsidRPr="42DF33D8" w:rsidR="00247D7B">
        <w:rPr>
          <w:rFonts w:cs="Arial"/>
        </w:rPr>
        <w:t xml:space="preserve"> de </w:t>
      </w:r>
      <w:r w:rsidRPr="42DF33D8" w:rsidR="21BBFCC6">
        <w:rPr>
          <w:rFonts w:cs="Arial"/>
        </w:rPr>
        <w:t>C</w:t>
      </w:r>
      <w:r w:rsidRPr="42DF33D8" w:rsidR="00247D7B">
        <w:rPr>
          <w:rFonts w:cs="Arial"/>
        </w:rPr>
        <w:t xml:space="preserve">yberbeveiligingswet </w:t>
      </w:r>
      <w:r w:rsidRPr="42DF33D8" w:rsidR="59207E16">
        <w:rPr>
          <w:rFonts w:cs="Arial"/>
        </w:rPr>
        <w:t>(</w:t>
      </w:r>
      <w:r w:rsidR="004A6793">
        <w:rPr>
          <w:rFonts w:cs="Arial"/>
        </w:rPr>
        <w:t>C</w:t>
      </w:r>
      <w:r w:rsidRPr="42DF33D8" w:rsidR="59207E16">
        <w:rPr>
          <w:rFonts w:cs="Arial"/>
        </w:rPr>
        <w:t xml:space="preserve">bw) </w:t>
      </w:r>
      <w:r w:rsidRPr="42DF33D8" w:rsidR="00247D7B">
        <w:rPr>
          <w:rFonts w:cs="Arial"/>
        </w:rPr>
        <w:t>en aanvullende</w:t>
      </w:r>
      <w:r w:rsidRPr="42DF33D8" w:rsidR="0FE67F6E">
        <w:rPr>
          <w:rFonts w:cs="Arial"/>
        </w:rPr>
        <w:t xml:space="preserve"> algemene maatregel van bestuur (</w:t>
      </w:r>
      <w:r w:rsidRPr="42DF33D8" w:rsidR="00247D7B">
        <w:rPr>
          <w:rFonts w:cs="Arial"/>
        </w:rPr>
        <w:t>AMvB</w:t>
      </w:r>
      <w:r w:rsidRPr="42DF33D8" w:rsidR="02DAE866">
        <w:rPr>
          <w:rFonts w:cs="Arial"/>
        </w:rPr>
        <w:t>)</w:t>
      </w:r>
      <w:r w:rsidR="005A4EB1">
        <w:rPr>
          <w:rFonts w:cs="Arial"/>
        </w:rPr>
        <w:t xml:space="preserve"> en specifieke ministeriële regelingen</w:t>
      </w:r>
      <w:r w:rsidRPr="42DF33D8" w:rsidR="00247D7B">
        <w:rPr>
          <w:rFonts w:cs="Arial"/>
        </w:rPr>
        <w:t>, waar</w:t>
      </w:r>
      <w:r w:rsidRPr="42DF33D8" w:rsidR="308FB76D">
        <w:rPr>
          <w:rFonts w:cs="Arial"/>
        </w:rPr>
        <w:t>onder ook</w:t>
      </w:r>
      <w:r w:rsidRPr="42DF33D8" w:rsidR="00247D7B">
        <w:rPr>
          <w:rFonts w:cs="Arial"/>
        </w:rPr>
        <w:t xml:space="preserve"> gemeenten gaan vallen.</w:t>
      </w:r>
      <w:r w:rsidRPr="42DF33D8" w:rsidR="005A2A14">
        <w:rPr>
          <w:rFonts w:cs="Arial"/>
        </w:rPr>
        <w:t xml:space="preserve"> </w:t>
      </w:r>
    </w:p>
    <w:p w:rsidRPr="0017492E" w:rsidR="00973B4D" w:rsidP="00973B4D" w:rsidRDefault="00FF1217" w14:paraId="06A8666C" w14:textId="1A904F01">
      <w:pPr>
        <w:pStyle w:val="Kop3"/>
        <w:rPr>
          <w:rFonts w:cs="Arial"/>
        </w:rPr>
      </w:pPr>
      <w:bookmarkStart w:name="_Toc192752804" w:id="4"/>
      <w:r>
        <w:rPr>
          <w:rFonts w:cs="Arial"/>
        </w:rPr>
        <w:t>1.2</w:t>
      </w:r>
      <w:r>
        <w:rPr>
          <w:rFonts w:cs="Arial"/>
        </w:rPr>
        <w:tab/>
      </w:r>
      <w:r w:rsidRPr="42DF33D8" w:rsidR="00973B4D">
        <w:rPr>
          <w:rFonts w:cs="Arial"/>
        </w:rPr>
        <w:t>Privacy</w:t>
      </w:r>
      <w:bookmarkEnd w:id="4"/>
    </w:p>
    <w:p w:rsidRPr="0017492E" w:rsidR="00721787" w:rsidP="00127BD6" w:rsidRDefault="60418263" w14:paraId="5391BA7F" w14:textId="2E04A50A">
      <w:pPr>
        <w:rPr>
          <w:rFonts w:cs="Arial"/>
        </w:rPr>
      </w:pPr>
      <w:r w:rsidRPr="42DF33D8">
        <w:rPr>
          <w:rFonts w:cs="Arial"/>
        </w:rPr>
        <w:t xml:space="preserve">Het ISMS kan ook worden toegepast om de verplichtingen die uit de Algemene Verordening Gegevensbescherming (AVG) voortvloeien vast te leggen. Denk daarbij bijvoorbeeld aan het vastleggen en monitoren van de implementatie van organisatorische maatregelen en specifieke </w:t>
      </w:r>
      <w:r w:rsidR="005A4EB1">
        <w:rPr>
          <w:rFonts w:cs="Arial"/>
        </w:rPr>
        <w:t>beveiligings- of privacy</w:t>
      </w:r>
      <w:r w:rsidRPr="42DF33D8" w:rsidR="005A4EB1">
        <w:rPr>
          <w:rFonts w:cs="Arial"/>
        </w:rPr>
        <w:t xml:space="preserve"> maatregelen</w:t>
      </w:r>
      <w:r w:rsidRPr="42DF33D8">
        <w:rPr>
          <w:rFonts w:cs="Arial"/>
        </w:rPr>
        <w:t xml:space="preserve"> die getroffen </w:t>
      </w:r>
      <w:r w:rsidRPr="6605B09F" w:rsidR="6F46076B">
        <w:rPr>
          <w:rFonts w:cs="Arial"/>
        </w:rPr>
        <w:t xml:space="preserve">moeten worden </w:t>
      </w:r>
      <w:r w:rsidRPr="42DF33D8">
        <w:rPr>
          <w:rFonts w:cs="Arial"/>
        </w:rPr>
        <w:t>na het uitvoeren van een DPIA.</w:t>
      </w:r>
    </w:p>
    <w:p w:rsidRPr="00FF1217" w:rsidR="00973B4D" w:rsidP="00FF1217" w:rsidRDefault="00721787" w14:paraId="2CBB23DC" w14:textId="03813E2B">
      <w:pPr>
        <w:pStyle w:val="Kop3"/>
      </w:pPr>
      <w:r w:rsidRPr="00FF1217">
        <w:t xml:space="preserve"> </w:t>
      </w:r>
      <w:bookmarkStart w:name="_Toc192752805" w:id="5"/>
      <w:r w:rsidR="00FF1217">
        <w:t>1.3</w:t>
      </w:r>
      <w:r w:rsidR="00937DFF">
        <w:tab/>
      </w:r>
      <w:r w:rsidRPr="00FF1217" w:rsidR="00973B4D">
        <w:t>Verantwoording</w:t>
      </w:r>
      <w:bookmarkEnd w:id="5"/>
      <w:r w:rsidRPr="00FF1217" w:rsidR="00973B4D">
        <w:t xml:space="preserve"> </w:t>
      </w:r>
    </w:p>
    <w:p w:rsidRPr="0017492E" w:rsidR="00CC3BA3" w:rsidP="00686DDC" w:rsidRDefault="003E3745" w14:paraId="0B7A1C3E" w14:textId="24A03CF4">
      <w:pPr>
        <w:rPr>
          <w:rFonts w:cs="Arial"/>
        </w:rPr>
      </w:pPr>
      <w:r w:rsidRPr="42DF33D8">
        <w:rPr>
          <w:rFonts w:cs="Arial"/>
        </w:rPr>
        <w:t xml:space="preserve">Het hoofddoel van een ISMS is om </w:t>
      </w:r>
      <w:r w:rsidRPr="6605B09F" w:rsidR="60BFA33E">
        <w:rPr>
          <w:rFonts w:cs="Arial"/>
        </w:rPr>
        <w:t>het proces</w:t>
      </w:r>
      <w:r w:rsidRPr="42DF33D8">
        <w:rPr>
          <w:rFonts w:cs="Arial"/>
        </w:rPr>
        <w:t xml:space="preserve"> informatiebeveiliging van een organisatie </w:t>
      </w:r>
      <w:r w:rsidRPr="6605B09F" w:rsidR="3408643F">
        <w:rPr>
          <w:rFonts w:cs="Arial"/>
        </w:rPr>
        <w:t>structureel en</w:t>
      </w:r>
      <w:r w:rsidRPr="6605B09F">
        <w:rPr>
          <w:rFonts w:cs="Arial"/>
        </w:rPr>
        <w:t xml:space="preserve"> </w:t>
      </w:r>
      <w:r w:rsidRPr="42DF33D8">
        <w:rPr>
          <w:rFonts w:cs="Arial"/>
        </w:rPr>
        <w:t>systematisch te waarborgen en continu te verbeteren, zodat de vertrouwelijkheid, integriteit en beschikbaarheid van alle informatie wordt beschermd tegen bedreigingen. Dit doel zorgt ervoor dat de organisatie in staat is om effectief om te gaan met risico's die de informatie kunnen beïnvloeden, waardoor de bedrijfsvoering en vertrouwelijkheid van gegevens wordt beschermd, en de organisatie voldoet aan relevante wet- en regelgeving.</w:t>
      </w:r>
      <w:r w:rsidRPr="42DF33D8" w:rsidR="0020713C">
        <w:rPr>
          <w:rFonts w:cs="Arial"/>
        </w:rPr>
        <w:t xml:space="preserve"> </w:t>
      </w:r>
      <w:r w:rsidRPr="42DF33D8" w:rsidR="003B78E1">
        <w:rPr>
          <w:rFonts w:cs="Arial"/>
        </w:rPr>
        <w:t>Gemeenten hebben nu al de ENSIA</w:t>
      </w:r>
      <w:r w:rsidRPr="42DF33D8" w:rsidR="005C172E">
        <w:rPr>
          <w:rFonts w:cs="Arial"/>
        </w:rPr>
        <w:t>-</w:t>
      </w:r>
      <w:r w:rsidRPr="42DF33D8" w:rsidR="003B78E1">
        <w:rPr>
          <w:rFonts w:cs="Arial"/>
        </w:rPr>
        <w:t>verantwoording</w:t>
      </w:r>
      <w:r w:rsidRPr="42DF33D8" w:rsidR="00A73753">
        <w:rPr>
          <w:rFonts w:cs="Arial"/>
        </w:rPr>
        <w:t xml:space="preserve">systematiek, </w:t>
      </w:r>
      <w:r w:rsidRPr="42DF33D8" w:rsidR="00686DDC">
        <w:rPr>
          <w:rFonts w:cs="Arial"/>
        </w:rPr>
        <w:t>Als het ISMS en ENSIA goed op elkaar aansluiten, zal de verantwoording via ENSIA een stuk soepeler verlopen.</w:t>
      </w:r>
      <w:r w:rsidRPr="42DF33D8" w:rsidR="006247AD">
        <w:rPr>
          <w:rFonts w:cs="Arial"/>
        </w:rPr>
        <w:t xml:space="preserve"> </w:t>
      </w:r>
    </w:p>
    <w:p w:rsidRPr="0017492E" w:rsidR="00973B4D" w:rsidP="00CC3BA3" w:rsidRDefault="00937DFF" w14:paraId="05512474" w14:textId="0D9DF910">
      <w:pPr>
        <w:pStyle w:val="Kop3"/>
        <w:rPr>
          <w:rFonts w:cs="Arial"/>
        </w:rPr>
      </w:pPr>
      <w:bookmarkStart w:name="_Toc192752806" w:id="6"/>
      <w:r>
        <w:rPr>
          <w:rFonts w:cs="Arial"/>
        </w:rPr>
        <w:lastRenderedPageBreak/>
        <w:t>1.4</w:t>
      </w:r>
      <w:r>
        <w:rPr>
          <w:rFonts w:cs="Arial"/>
        </w:rPr>
        <w:tab/>
      </w:r>
      <w:proofErr w:type="spellStart"/>
      <w:r w:rsidRPr="0017492E" w:rsidR="00973B4D">
        <w:rPr>
          <w:rFonts w:cs="Arial"/>
        </w:rPr>
        <w:t>Tooling</w:t>
      </w:r>
      <w:bookmarkEnd w:id="6"/>
      <w:proofErr w:type="spellEnd"/>
      <w:r w:rsidRPr="0017492E" w:rsidR="00973B4D">
        <w:rPr>
          <w:rFonts w:cs="Arial"/>
        </w:rPr>
        <w:t xml:space="preserve"> </w:t>
      </w:r>
    </w:p>
    <w:p w:rsidRPr="0017492E" w:rsidR="00E64E08" w:rsidP="00E64E08" w:rsidRDefault="6E67CFA9" w14:paraId="7C88B6EC" w14:textId="09493317">
      <w:pPr>
        <w:rPr>
          <w:rFonts w:cs="Arial"/>
        </w:rPr>
      </w:pPr>
      <w:r w:rsidRPr="42DF33D8">
        <w:rPr>
          <w:rFonts w:cs="Arial"/>
        </w:rPr>
        <w:t xml:space="preserve">Veel gemeenten beschikken </w:t>
      </w:r>
      <w:r w:rsidRPr="42DF33D8" w:rsidR="2000F3B3">
        <w:rPr>
          <w:rFonts w:cs="Arial"/>
        </w:rPr>
        <w:t xml:space="preserve">al </w:t>
      </w:r>
      <w:r w:rsidRPr="42DF33D8">
        <w:rPr>
          <w:rFonts w:cs="Arial"/>
        </w:rPr>
        <w:t>over ISMS-</w:t>
      </w:r>
      <w:r w:rsidRPr="42DF33D8" w:rsidR="1E3FDC1E">
        <w:rPr>
          <w:rFonts w:cs="Arial"/>
        </w:rPr>
        <w:t>/ GRC-</w:t>
      </w:r>
      <w:r w:rsidRPr="42DF33D8">
        <w:rPr>
          <w:rFonts w:cs="Arial"/>
        </w:rPr>
        <w:t>tooling</w:t>
      </w:r>
      <w:r w:rsidRPr="42DF33D8" w:rsidR="4A5020EF">
        <w:rPr>
          <w:rFonts w:cs="Arial"/>
        </w:rPr>
        <w:t>.</w:t>
      </w:r>
      <w:r w:rsidRPr="42DF33D8">
        <w:rPr>
          <w:rFonts w:cs="Arial"/>
        </w:rPr>
        <w:t xml:space="preserve"> In deze tooling kan zowel security</w:t>
      </w:r>
      <w:r w:rsidRPr="42DF33D8" w:rsidR="0FC0B284">
        <w:rPr>
          <w:rFonts w:cs="Arial"/>
        </w:rPr>
        <w:t xml:space="preserve"> (BIO) </w:t>
      </w:r>
      <w:r w:rsidRPr="42DF33D8">
        <w:rPr>
          <w:rFonts w:cs="Arial"/>
        </w:rPr>
        <w:t xml:space="preserve">als privacy </w:t>
      </w:r>
      <w:r w:rsidRPr="42DF33D8" w:rsidR="0FC0B284">
        <w:rPr>
          <w:rFonts w:cs="Arial"/>
        </w:rPr>
        <w:t xml:space="preserve">(AVG) </w:t>
      </w:r>
      <w:r w:rsidRPr="42DF33D8">
        <w:rPr>
          <w:rFonts w:cs="Arial"/>
        </w:rPr>
        <w:t xml:space="preserve">zijn meegenomen. De tooling </w:t>
      </w:r>
      <w:r w:rsidRPr="42DF33D8" w:rsidR="1E3FDC1E">
        <w:rPr>
          <w:rFonts w:cs="Arial"/>
        </w:rPr>
        <w:t>is slechts</w:t>
      </w:r>
      <w:r w:rsidRPr="42DF33D8">
        <w:rPr>
          <w:rFonts w:cs="Arial"/>
        </w:rPr>
        <w:t xml:space="preserve"> ondersteunend aan het ISMS. Met enkel het implementeren van ISMS-tooling is nog niet het beoogde managementsysteem ingevoerd. In </w:t>
      </w:r>
      <w:r w:rsidRPr="42DF33D8" w:rsidR="57237759">
        <w:rPr>
          <w:rFonts w:cs="Arial"/>
        </w:rPr>
        <w:t>deze</w:t>
      </w:r>
      <w:r w:rsidRPr="42DF33D8">
        <w:rPr>
          <w:rFonts w:cs="Arial"/>
        </w:rPr>
        <w:t xml:space="preserve"> handreiking </w:t>
      </w:r>
      <w:r w:rsidRPr="42DF33D8" w:rsidR="1E3FDC1E">
        <w:rPr>
          <w:rFonts w:cs="Arial"/>
        </w:rPr>
        <w:t>wordt</w:t>
      </w:r>
      <w:r w:rsidRPr="42DF33D8">
        <w:rPr>
          <w:rFonts w:cs="Arial"/>
        </w:rPr>
        <w:t xml:space="preserve"> aangegeven </w:t>
      </w:r>
      <w:r w:rsidRPr="42DF33D8" w:rsidR="1E3FDC1E">
        <w:rPr>
          <w:rFonts w:cs="Arial"/>
        </w:rPr>
        <w:t xml:space="preserve">wat nodig is </w:t>
      </w:r>
      <w:r w:rsidRPr="42DF33D8" w:rsidR="1E78D5EE">
        <w:rPr>
          <w:rFonts w:cs="Arial"/>
        </w:rPr>
        <w:t xml:space="preserve">om een werkend </w:t>
      </w:r>
      <w:r w:rsidRPr="42DF33D8">
        <w:rPr>
          <w:rFonts w:cs="Arial"/>
        </w:rPr>
        <w:t>ISMS</w:t>
      </w:r>
      <w:r w:rsidRPr="42DF33D8" w:rsidR="1E78D5EE">
        <w:rPr>
          <w:rFonts w:cs="Arial"/>
        </w:rPr>
        <w:t xml:space="preserve"> in te richten</w:t>
      </w:r>
      <w:r w:rsidRPr="4E81C094" w:rsidR="45C5E23C">
        <w:rPr>
          <w:rFonts w:cs="Arial"/>
        </w:rPr>
        <w:t xml:space="preserve"> en te onderhouden</w:t>
      </w:r>
      <w:r w:rsidRPr="42DF33D8" w:rsidR="5D6D4546">
        <w:rPr>
          <w:rFonts w:cs="Arial"/>
        </w:rPr>
        <w:t>,</w:t>
      </w:r>
      <w:r w:rsidRPr="42DF33D8" w:rsidR="1E78D5EE">
        <w:rPr>
          <w:rFonts w:cs="Arial"/>
        </w:rPr>
        <w:t xml:space="preserve"> </w:t>
      </w:r>
      <w:r w:rsidRPr="42DF33D8" w:rsidR="056B305B">
        <w:rPr>
          <w:rFonts w:cs="Arial"/>
        </w:rPr>
        <w:t>los van de keuze om wel of niet gebruik te maken van tooling</w:t>
      </w:r>
      <w:r w:rsidRPr="42DF33D8">
        <w:rPr>
          <w:rFonts w:cs="Arial"/>
        </w:rPr>
        <w:t>.</w:t>
      </w:r>
    </w:p>
    <w:p w:rsidRPr="0017492E" w:rsidR="00967642" w:rsidRDefault="00692D41" w14:paraId="00BDDDFD" w14:textId="222CD432">
      <w:pPr>
        <w:spacing w:after="160" w:line="278" w:lineRule="auto"/>
        <w:rPr>
          <w:rFonts w:cs="Arial"/>
        </w:rPr>
      </w:pPr>
      <w:r w:rsidRPr="42DF33D8">
        <w:rPr>
          <w:rFonts w:cs="Arial"/>
        </w:rPr>
        <w:t xml:space="preserve">Een voordeel van tooling kan zijn dat </w:t>
      </w:r>
      <w:r w:rsidRPr="42DF33D8" w:rsidR="00D00A8F">
        <w:rPr>
          <w:rFonts w:cs="Arial"/>
        </w:rPr>
        <w:t xml:space="preserve">het verzamelen van bewijslast </w:t>
      </w:r>
      <w:r w:rsidRPr="42DF33D8" w:rsidR="026866AB">
        <w:rPr>
          <w:rFonts w:cs="Arial"/>
        </w:rPr>
        <w:t>t.b.v.</w:t>
      </w:r>
      <w:r w:rsidRPr="42DF33D8" w:rsidR="00D00A8F">
        <w:rPr>
          <w:rFonts w:cs="Arial"/>
        </w:rPr>
        <w:t xml:space="preserve"> verantwoording </w:t>
      </w:r>
      <w:r w:rsidRPr="42DF33D8" w:rsidR="00DB61EB">
        <w:rPr>
          <w:rFonts w:cs="Arial"/>
        </w:rPr>
        <w:t xml:space="preserve">vergemakkelijkt kan worden. Een nadeel kan zijn dat tooling </w:t>
      </w:r>
      <w:r w:rsidRPr="42DF33D8" w:rsidR="001D2A4B">
        <w:rPr>
          <w:rFonts w:cs="Arial"/>
        </w:rPr>
        <w:t>ingezet wordt bij gebrek aan specifieke kennis over wat nodig is om een werkend ISMS in te richten</w:t>
      </w:r>
      <w:r w:rsidRPr="42DF33D8" w:rsidR="0067264D">
        <w:rPr>
          <w:rFonts w:cs="Arial"/>
        </w:rPr>
        <w:t xml:space="preserve">. </w:t>
      </w:r>
      <w:r w:rsidRPr="0017492E" w:rsidR="00967642">
        <w:rPr>
          <w:rFonts w:cs="Arial"/>
        </w:rPr>
        <w:br w:type="page"/>
      </w:r>
    </w:p>
    <w:p w:rsidRPr="0017492E" w:rsidR="00692D41" w:rsidP="00E64E08" w:rsidRDefault="00692D41" w14:paraId="0A7369C5" w14:textId="77777777">
      <w:pPr>
        <w:rPr>
          <w:rFonts w:cs="Arial"/>
        </w:rPr>
      </w:pPr>
    </w:p>
    <w:p w:rsidRPr="0017492E" w:rsidR="00B33BCE" w:rsidP="00E64E08" w:rsidRDefault="00937DFF" w14:paraId="55FA810B" w14:textId="325B9F7F">
      <w:pPr>
        <w:pStyle w:val="Kop2"/>
        <w:rPr>
          <w:rFonts w:cs="Arial"/>
        </w:rPr>
      </w:pPr>
      <w:bookmarkStart w:name="_Toc192752807" w:id="7"/>
      <w:r>
        <w:rPr>
          <w:rFonts w:cs="Arial"/>
        </w:rPr>
        <w:t xml:space="preserve">2. </w:t>
      </w:r>
      <w:r w:rsidRPr="0017492E" w:rsidR="007F4ADD">
        <w:rPr>
          <w:rFonts w:cs="Arial"/>
        </w:rPr>
        <w:t>Inhoud</w:t>
      </w:r>
      <w:bookmarkEnd w:id="7"/>
    </w:p>
    <w:p w:rsidR="003E6A9D" w:rsidRDefault="00192284" w14:paraId="7F999F14" w14:textId="4C07C88E">
      <w:pPr>
        <w:pStyle w:val="Inhopg1"/>
        <w:tabs>
          <w:tab w:val="right" w:leader="dot" w:pos="9062"/>
        </w:tabs>
        <w:rPr>
          <w:rFonts w:asciiTheme="minorHAnsi" w:hAnsiTheme="minorHAnsi" w:eastAsiaTheme="minorEastAsia" w:cstheme="minorBidi"/>
          <w:noProof/>
          <w:color w:val="auto"/>
          <w:kern w:val="2"/>
          <w:sz w:val="24"/>
          <w:szCs w:val="24"/>
          <w14:ligatures w14:val="standardContextual"/>
        </w:rPr>
      </w:pPr>
      <w:r w:rsidRPr="0017492E">
        <w:fldChar w:fldCharType="begin"/>
      </w:r>
      <w:r w:rsidRPr="0017492E">
        <w:instrText xml:space="preserve"> TOC \o "1-3" \h \z </w:instrText>
      </w:r>
      <w:r w:rsidRPr="0017492E">
        <w:fldChar w:fldCharType="separate"/>
      </w:r>
      <w:hyperlink w:history="1" w:anchor="_Toc192752801">
        <w:r w:rsidRPr="00E62AE5" w:rsidR="003E6A9D">
          <w:rPr>
            <w:rStyle w:val="Hyperlink"/>
            <w:noProof/>
          </w:rPr>
          <w:t>Handreiking ISMS</w:t>
        </w:r>
        <w:r w:rsidR="003E6A9D">
          <w:rPr>
            <w:noProof/>
            <w:webHidden/>
          </w:rPr>
          <w:tab/>
        </w:r>
        <w:r w:rsidR="003E6A9D">
          <w:rPr>
            <w:noProof/>
            <w:webHidden/>
          </w:rPr>
          <w:fldChar w:fldCharType="begin"/>
        </w:r>
        <w:r w:rsidR="003E6A9D">
          <w:rPr>
            <w:noProof/>
            <w:webHidden/>
          </w:rPr>
          <w:instrText xml:space="preserve"> PAGEREF _Toc192752801 \h </w:instrText>
        </w:r>
        <w:r w:rsidR="003E6A9D">
          <w:rPr>
            <w:noProof/>
            <w:webHidden/>
          </w:rPr>
        </w:r>
        <w:r w:rsidR="003E6A9D">
          <w:rPr>
            <w:noProof/>
            <w:webHidden/>
          </w:rPr>
          <w:fldChar w:fldCharType="separate"/>
        </w:r>
        <w:r w:rsidR="003E6A9D">
          <w:rPr>
            <w:noProof/>
            <w:webHidden/>
          </w:rPr>
          <w:t>1</w:t>
        </w:r>
        <w:r w:rsidR="003E6A9D">
          <w:rPr>
            <w:noProof/>
            <w:webHidden/>
          </w:rPr>
          <w:fldChar w:fldCharType="end"/>
        </w:r>
      </w:hyperlink>
    </w:p>
    <w:p w:rsidR="003E6A9D" w:rsidRDefault="003E6A9D" w14:paraId="4378CBC2" w14:textId="596B83AB">
      <w:pPr>
        <w:pStyle w:val="Inhopg2"/>
        <w:tabs>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02">
        <w:r w:rsidRPr="00E62AE5">
          <w:rPr>
            <w:rStyle w:val="Hyperlink"/>
            <w:rFonts w:cs="Arial"/>
            <w:noProof/>
          </w:rPr>
          <w:t>Management samenvatting</w:t>
        </w:r>
        <w:r>
          <w:rPr>
            <w:noProof/>
            <w:webHidden/>
          </w:rPr>
          <w:tab/>
        </w:r>
        <w:r>
          <w:rPr>
            <w:noProof/>
            <w:webHidden/>
          </w:rPr>
          <w:fldChar w:fldCharType="begin"/>
        </w:r>
        <w:r>
          <w:rPr>
            <w:noProof/>
            <w:webHidden/>
          </w:rPr>
          <w:instrText xml:space="preserve"> PAGEREF _Toc192752802 \h </w:instrText>
        </w:r>
        <w:r>
          <w:rPr>
            <w:noProof/>
            <w:webHidden/>
          </w:rPr>
        </w:r>
        <w:r>
          <w:rPr>
            <w:noProof/>
            <w:webHidden/>
          </w:rPr>
          <w:fldChar w:fldCharType="separate"/>
        </w:r>
        <w:r>
          <w:rPr>
            <w:noProof/>
            <w:webHidden/>
          </w:rPr>
          <w:t>4</w:t>
        </w:r>
        <w:r>
          <w:rPr>
            <w:noProof/>
            <w:webHidden/>
          </w:rPr>
          <w:fldChar w:fldCharType="end"/>
        </w:r>
      </w:hyperlink>
    </w:p>
    <w:p w:rsidR="003E6A9D" w:rsidRDefault="003E6A9D" w14:paraId="0C2DB74F" w14:textId="62B782FE">
      <w:pPr>
        <w:pStyle w:val="Inhopg3"/>
        <w:tabs>
          <w:tab w:val="left" w:pos="1085"/>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03">
        <w:r w:rsidRPr="00E62AE5">
          <w:rPr>
            <w:rStyle w:val="Hyperlink"/>
            <w:noProof/>
          </w:rPr>
          <w:t>1.1</w:t>
        </w:r>
        <w:r>
          <w:rPr>
            <w:rFonts w:asciiTheme="minorHAnsi" w:hAnsiTheme="minorHAnsi" w:eastAsiaTheme="minorEastAsia" w:cstheme="minorBidi"/>
            <w:noProof/>
            <w:color w:val="auto"/>
            <w:kern w:val="2"/>
            <w:sz w:val="24"/>
            <w:szCs w:val="24"/>
            <w14:ligatures w14:val="standardContextual"/>
          </w:rPr>
          <w:tab/>
        </w:r>
        <w:r w:rsidRPr="00E62AE5">
          <w:rPr>
            <w:rStyle w:val="Hyperlink"/>
            <w:noProof/>
          </w:rPr>
          <w:t>Verplichting</w:t>
        </w:r>
        <w:r>
          <w:rPr>
            <w:noProof/>
            <w:webHidden/>
          </w:rPr>
          <w:tab/>
        </w:r>
        <w:r>
          <w:rPr>
            <w:noProof/>
            <w:webHidden/>
          </w:rPr>
          <w:fldChar w:fldCharType="begin"/>
        </w:r>
        <w:r>
          <w:rPr>
            <w:noProof/>
            <w:webHidden/>
          </w:rPr>
          <w:instrText xml:space="preserve"> PAGEREF _Toc192752803 \h </w:instrText>
        </w:r>
        <w:r>
          <w:rPr>
            <w:noProof/>
            <w:webHidden/>
          </w:rPr>
        </w:r>
        <w:r>
          <w:rPr>
            <w:noProof/>
            <w:webHidden/>
          </w:rPr>
          <w:fldChar w:fldCharType="separate"/>
        </w:r>
        <w:r>
          <w:rPr>
            <w:noProof/>
            <w:webHidden/>
          </w:rPr>
          <w:t>4</w:t>
        </w:r>
        <w:r>
          <w:rPr>
            <w:noProof/>
            <w:webHidden/>
          </w:rPr>
          <w:fldChar w:fldCharType="end"/>
        </w:r>
      </w:hyperlink>
    </w:p>
    <w:p w:rsidR="003E6A9D" w:rsidRDefault="003E6A9D" w14:paraId="50DDFF68" w14:textId="45C722A8">
      <w:pPr>
        <w:pStyle w:val="Inhopg3"/>
        <w:tabs>
          <w:tab w:val="left" w:pos="1085"/>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04">
        <w:r w:rsidRPr="00E62AE5">
          <w:rPr>
            <w:rStyle w:val="Hyperlink"/>
            <w:rFonts w:cs="Arial"/>
            <w:noProof/>
          </w:rPr>
          <w:t>1.2</w:t>
        </w:r>
        <w:r>
          <w:rPr>
            <w:rFonts w:asciiTheme="minorHAnsi" w:hAnsiTheme="minorHAnsi" w:eastAsiaTheme="minorEastAsia" w:cstheme="minorBidi"/>
            <w:noProof/>
            <w:color w:val="auto"/>
            <w:kern w:val="2"/>
            <w:sz w:val="24"/>
            <w:szCs w:val="24"/>
            <w14:ligatures w14:val="standardContextual"/>
          </w:rPr>
          <w:tab/>
        </w:r>
        <w:r w:rsidRPr="00E62AE5">
          <w:rPr>
            <w:rStyle w:val="Hyperlink"/>
            <w:rFonts w:cs="Arial"/>
            <w:noProof/>
          </w:rPr>
          <w:t>Privacy</w:t>
        </w:r>
        <w:r>
          <w:rPr>
            <w:noProof/>
            <w:webHidden/>
          </w:rPr>
          <w:tab/>
        </w:r>
        <w:r>
          <w:rPr>
            <w:noProof/>
            <w:webHidden/>
          </w:rPr>
          <w:fldChar w:fldCharType="begin"/>
        </w:r>
        <w:r>
          <w:rPr>
            <w:noProof/>
            <w:webHidden/>
          </w:rPr>
          <w:instrText xml:space="preserve"> PAGEREF _Toc192752804 \h </w:instrText>
        </w:r>
        <w:r>
          <w:rPr>
            <w:noProof/>
            <w:webHidden/>
          </w:rPr>
        </w:r>
        <w:r>
          <w:rPr>
            <w:noProof/>
            <w:webHidden/>
          </w:rPr>
          <w:fldChar w:fldCharType="separate"/>
        </w:r>
        <w:r>
          <w:rPr>
            <w:noProof/>
            <w:webHidden/>
          </w:rPr>
          <w:t>4</w:t>
        </w:r>
        <w:r>
          <w:rPr>
            <w:noProof/>
            <w:webHidden/>
          </w:rPr>
          <w:fldChar w:fldCharType="end"/>
        </w:r>
      </w:hyperlink>
    </w:p>
    <w:p w:rsidR="003E6A9D" w:rsidRDefault="003E6A9D" w14:paraId="6F9C0AFA" w14:textId="5FC4014A">
      <w:pPr>
        <w:pStyle w:val="Inhopg3"/>
        <w:tabs>
          <w:tab w:val="left" w:pos="1085"/>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05">
        <w:r w:rsidRPr="00E62AE5">
          <w:rPr>
            <w:rStyle w:val="Hyperlink"/>
            <w:noProof/>
          </w:rPr>
          <w:t>1.3</w:t>
        </w:r>
        <w:r>
          <w:rPr>
            <w:rFonts w:asciiTheme="minorHAnsi" w:hAnsiTheme="minorHAnsi" w:eastAsiaTheme="minorEastAsia" w:cstheme="minorBidi"/>
            <w:noProof/>
            <w:color w:val="auto"/>
            <w:kern w:val="2"/>
            <w:sz w:val="24"/>
            <w:szCs w:val="24"/>
            <w14:ligatures w14:val="standardContextual"/>
          </w:rPr>
          <w:tab/>
        </w:r>
        <w:r w:rsidRPr="00E62AE5">
          <w:rPr>
            <w:rStyle w:val="Hyperlink"/>
            <w:noProof/>
          </w:rPr>
          <w:t>Verantwoording</w:t>
        </w:r>
        <w:r>
          <w:rPr>
            <w:noProof/>
            <w:webHidden/>
          </w:rPr>
          <w:tab/>
        </w:r>
        <w:r>
          <w:rPr>
            <w:noProof/>
            <w:webHidden/>
          </w:rPr>
          <w:fldChar w:fldCharType="begin"/>
        </w:r>
        <w:r>
          <w:rPr>
            <w:noProof/>
            <w:webHidden/>
          </w:rPr>
          <w:instrText xml:space="preserve"> PAGEREF _Toc192752805 \h </w:instrText>
        </w:r>
        <w:r>
          <w:rPr>
            <w:noProof/>
            <w:webHidden/>
          </w:rPr>
        </w:r>
        <w:r>
          <w:rPr>
            <w:noProof/>
            <w:webHidden/>
          </w:rPr>
          <w:fldChar w:fldCharType="separate"/>
        </w:r>
        <w:r>
          <w:rPr>
            <w:noProof/>
            <w:webHidden/>
          </w:rPr>
          <w:t>4</w:t>
        </w:r>
        <w:r>
          <w:rPr>
            <w:noProof/>
            <w:webHidden/>
          </w:rPr>
          <w:fldChar w:fldCharType="end"/>
        </w:r>
      </w:hyperlink>
    </w:p>
    <w:p w:rsidR="003E6A9D" w:rsidRDefault="003E6A9D" w14:paraId="505DFCA0" w14:textId="240D9EBD">
      <w:pPr>
        <w:pStyle w:val="Inhopg3"/>
        <w:tabs>
          <w:tab w:val="left" w:pos="1085"/>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06">
        <w:r w:rsidRPr="00E62AE5">
          <w:rPr>
            <w:rStyle w:val="Hyperlink"/>
            <w:rFonts w:cs="Arial"/>
            <w:noProof/>
          </w:rPr>
          <w:t>1.4</w:t>
        </w:r>
        <w:r>
          <w:rPr>
            <w:rFonts w:asciiTheme="minorHAnsi" w:hAnsiTheme="minorHAnsi" w:eastAsiaTheme="minorEastAsia" w:cstheme="minorBidi"/>
            <w:noProof/>
            <w:color w:val="auto"/>
            <w:kern w:val="2"/>
            <w:sz w:val="24"/>
            <w:szCs w:val="24"/>
            <w14:ligatures w14:val="standardContextual"/>
          </w:rPr>
          <w:tab/>
        </w:r>
        <w:r w:rsidRPr="00E62AE5">
          <w:rPr>
            <w:rStyle w:val="Hyperlink"/>
            <w:rFonts w:cs="Arial"/>
            <w:noProof/>
          </w:rPr>
          <w:t>Tooling</w:t>
        </w:r>
        <w:r>
          <w:rPr>
            <w:noProof/>
            <w:webHidden/>
          </w:rPr>
          <w:tab/>
        </w:r>
        <w:r>
          <w:rPr>
            <w:noProof/>
            <w:webHidden/>
          </w:rPr>
          <w:fldChar w:fldCharType="begin"/>
        </w:r>
        <w:r>
          <w:rPr>
            <w:noProof/>
            <w:webHidden/>
          </w:rPr>
          <w:instrText xml:space="preserve"> PAGEREF _Toc192752806 \h </w:instrText>
        </w:r>
        <w:r>
          <w:rPr>
            <w:noProof/>
            <w:webHidden/>
          </w:rPr>
        </w:r>
        <w:r>
          <w:rPr>
            <w:noProof/>
            <w:webHidden/>
          </w:rPr>
          <w:fldChar w:fldCharType="separate"/>
        </w:r>
        <w:r>
          <w:rPr>
            <w:noProof/>
            <w:webHidden/>
          </w:rPr>
          <w:t>5</w:t>
        </w:r>
        <w:r>
          <w:rPr>
            <w:noProof/>
            <w:webHidden/>
          </w:rPr>
          <w:fldChar w:fldCharType="end"/>
        </w:r>
      </w:hyperlink>
    </w:p>
    <w:p w:rsidR="003E6A9D" w:rsidRDefault="003E6A9D" w14:paraId="40B15DDE" w14:textId="769D2746">
      <w:pPr>
        <w:pStyle w:val="Inhopg2"/>
        <w:tabs>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07">
        <w:r w:rsidRPr="00E62AE5">
          <w:rPr>
            <w:rStyle w:val="Hyperlink"/>
            <w:rFonts w:cs="Arial"/>
            <w:noProof/>
          </w:rPr>
          <w:t>2. Inhoud</w:t>
        </w:r>
        <w:r>
          <w:rPr>
            <w:noProof/>
            <w:webHidden/>
          </w:rPr>
          <w:tab/>
        </w:r>
        <w:r>
          <w:rPr>
            <w:noProof/>
            <w:webHidden/>
          </w:rPr>
          <w:fldChar w:fldCharType="begin"/>
        </w:r>
        <w:r>
          <w:rPr>
            <w:noProof/>
            <w:webHidden/>
          </w:rPr>
          <w:instrText xml:space="preserve"> PAGEREF _Toc192752807 \h </w:instrText>
        </w:r>
        <w:r>
          <w:rPr>
            <w:noProof/>
            <w:webHidden/>
          </w:rPr>
        </w:r>
        <w:r>
          <w:rPr>
            <w:noProof/>
            <w:webHidden/>
          </w:rPr>
          <w:fldChar w:fldCharType="separate"/>
        </w:r>
        <w:r>
          <w:rPr>
            <w:noProof/>
            <w:webHidden/>
          </w:rPr>
          <w:t>6</w:t>
        </w:r>
        <w:r>
          <w:rPr>
            <w:noProof/>
            <w:webHidden/>
          </w:rPr>
          <w:fldChar w:fldCharType="end"/>
        </w:r>
      </w:hyperlink>
    </w:p>
    <w:p w:rsidR="003E6A9D" w:rsidRDefault="003E6A9D" w14:paraId="6F6ADC05" w14:textId="3CF09C80">
      <w:pPr>
        <w:pStyle w:val="Inhopg2"/>
        <w:tabs>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08">
        <w:r w:rsidRPr="00E62AE5">
          <w:rPr>
            <w:rStyle w:val="Hyperlink"/>
            <w:rFonts w:cs="Arial"/>
            <w:noProof/>
          </w:rPr>
          <w:t>3. Leeswijzer</w:t>
        </w:r>
        <w:r>
          <w:rPr>
            <w:noProof/>
            <w:webHidden/>
          </w:rPr>
          <w:tab/>
        </w:r>
        <w:r>
          <w:rPr>
            <w:noProof/>
            <w:webHidden/>
          </w:rPr>
          <w:fldChar w:fldCharType="begin"/>
        </w:r>
        <w:r>
          <w:rPr>
            <w:noProof/>
            <w:webHidden/>
          </w:rPr>
          <w:instrText xml:space="preserve"> PAGEREF _Toc192752808 \h </w:instrText>
        </w:r>
        <w:r>
          <w:rPr>
            <w:noProof/>
            <w:webHidden/>
          </w:rPr>
        </w:r>
        <w:r>
          <w:rPr>
            <w:noProof/>
            <w:webHidden/>
          </w:rPr>
          <w:fldChar w:fldCharType="separate"/>
        </w:r>
        <w:r>
          <w:rPr>
            <w:noProof/>
            <w:webHidden/>
          </w:rPr>
          <w:t>8</w:t>
        </w:r>
        <w:r>
          <w:rPr>
            <w:noProof/>
            <w:webHidden/>
          </w:rPr>
          <w:fldChar w:fldCharType="end"/>
        </w:r>
      </w:hyperlink>
    </w:p>
    <w:p w:rsidR="003E6A9D" w:rsidRDefault="003E6A9D" w14:paraId="7187ABDE" w14:textId="4F2C33F7">
      <w:pPr>
        <w:pStyle w:val="Inhopg3"/>
        <w:tabs>
          <w:tab w:val="left" w:pos="1141"/>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09">
        <w:r w:rsidRPr="00E62AE5">
          <w:rPr>
            <w:rStyle w:val="Hyperlink"/>
            <w:rFonts w:cs="Arial"/>
            <w:noProof/>
          </w:rPr>
          <w:t>3.1.</w:t>
        </w:r>
        <w:r>
          <w:rPr>
            <w:rFonts w:asciiTheme="minorHAnsi" w:hAnsiTheme="minorHAnsi" w:eastAsiaTheme="minorEastAsia" w:cstheme="minorBidi"/>
            <w:noProof/>
            <w:color w:val="auto"/>
            <w:kern w:val="2"/>
            <w:sz w:val="24"/>
            <w:szCs w:val="24"/>
            <w14:ligatures w14:val="standardContextual"/>
          </w:rPr>
          <w:tab/>
        </w:r>
        <w:r w:rsidRPr="00E62AE5">
          <w:rPr>
            <w:rStyle w:val="Hyperlink"/>
            <w:rFonts w:cs="Arial"/>
            <w:noProof/>
          </w:rPr>
          <w:t>Doel</w:t>
        </w:r>
        <w:r>
          <w:rPr>
            <w:noProof/>
            <w:webHidden/>
          </w:rPr>
          <w:tab/>
        </w:r>
        <w:r>
          <w:rPr>
            <w:noProof/>
            <w:webHidden/>
          </w:rPr>
          <w:fldChar w:fldCharType="begin"/>
        </w:r>
        <w:r>
          <w:rPr>
            <w:noProof/>
            <w:webHidden/>
          </w:rPr>
          <w:instrText xml:space="preserve"> PAGEREF _Toc192752809 \h </w:instrText>
        </w:r>
        <w:r>
          <w:rPr>
            <w:noProof/>
            <w:webHidden/>
          </w:rPr>
        </w:r>
        <w:r>
          <w:rPr>
            <w:noProof/>
            <w:webHidden/>
          </w:rPr>
          <w:fldChar w:fldCharType="separate"/>
        </w:r>
        <w:r>
          <w:rPr>
            <w:noProof/>
            <w:webHidden/>
          </w:rPr>
          <w:t>8</w:t>
        </w:r>
        <w:r>
          <w:rPr>
            <w:noProof/>
            <w:webHidden/>
          </w:rPr>
          <w:fldChar w:fldCharType="end"/>
        </w:r>
      </w:hyperlink>
    </w:p>
    <w:p w:rsidR="003E6A9D" w:rsidRDefault="003E6A9D" w14:paraId="7CD94DD2" w14:textId="5151536F">
      <w:pPr>
        <w:pStyle w:val="Inhopg3"/>
        <w:tabs>
          <w:tab w:val="left" w:pos="1196"/>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10">
        <w:r w:rsidRPr="00E62AE5">
          <w:rPr>
            <w:rStyle w:val="Hyperlink"/>
            <w:rFonts w:cs="Arial"/>
            <w:noProof/>
          </w:rPr>
          <w:t xml:space="preserve">3.2. </w:t>
        </w:r>
        <w:r>
          <w:rPr>
            <w:rFonts w:asciiTheme="minorHAnsi" w:hAnsiTheme="minorHAnsi" w:eastAsiaTheme="minorEastAsia" w:cstheme="minorBidi"/>
            <w:noProof/>
            <w:color w:val="auto"/>
            <w:kern w:val="2"/>
            <w:sz w:val="24"/>
            <w:szCs w:val="24"/>
            <w14:ligatures w14:val="standardContextual"/>
          </w:rPr>
          <w:tab/>
        </w:r>
        <w:r w:rsidRPr="00E62AE5">
          <w:rPr>
            <w:rStyle w:val="Hyperlink"/>
            <w:rFonts w:cs="Arial"/>
            <w:noProof/>
          </w:rPr>
          <w:t>Doelgroep</w:t>
        </w:r>
        <w:r>
          <w:rPr>
            <w:noProof/>
            <w:webHidden/>
          </w:rPr>
          <w:tab/>
        </w:r>
        <w:r>
          <w:rPr>
            <w:noProof/>
            <w:webHidden/>
          </w:rPr>
          <w:fldChar w:fldCharType="begin"/>
        </w:r>
        <w:r>
          <w:rPr>
            <w:noProof/>
            <w:webHidden/>
          </w:rPr>
          <w:instrText xml:space="preserve"> PAGEREF _Toc192752810 \h </w:instrText>
        </w:r>
        <w:r>
          <w:rPr>
            <w:noProof/>
            <w:webHidden/>
          </w:rPr>
        </w:r>
        <w:r>
          <w:rPr>
            <w:noProof/>
            <w:webHidden/>
          </w:rPr>
          <w:fldChar w:fldCharType="separate"/>
        </w:r>
        <w:r>
          <w:rPr>
            <w:noProof/>
            <w:webHidden/>
          </w:rPr>
          <w:t>8</w:t>
        </w:r>
        <w:r>
          <w:rPr>
            <w:noProof/>
            <w:webHidden/>
          </w:rPr>
          <w:fldChar w:fldCharType="end"/>
        </w:r>
      </w:hyperlink>
    </w:p>
    <w:p w:rsidR="003E6A9D" w:rsidRDefault="003E6A9D" w14:paraId="378B59F7" w14:textId="799AB2EF">
      <w:pPr>
        <w:pStyle w:val="Inhopg3"/>
        <w:tabs>
          <w:tab w:val="left" w:pos="1141"/>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11">
        <w:r w:rsidRPr="00E62AE5">
          <w:rPr>
            <w:rStyle w:val="Hyperlink"/>
            <w:rFonts w:cs="Arial"/>
            <w:noProof/>
          </w:rPr>
          <w:t>3.3.</w:t>
        </w:r>
        <w:r>
          <w:rPr>
            <w:rFonts w:asciiTheme="minorHAnsi" w:hAnsiTheme="minorHAnsi" w:eastAsiaTheme="minorEastAsia" w:cstheme="minorBidi"/>
            <w:noProof/>
            <w:color w:val="auto"/>
            <w:kern w:val="2"/>
            <w:sz w:val="24"/>
            <w:szCs w:val="24"/>
            <w14:ligatures w14:val="standardContextual"/>
          </w:rPr>
          <w:tab/>
        </w:r>
        <w:r w:rsidRPr="00E62AE5">
          <w:rPr>
            <w:rStyle w:val="Hyperlink"/>
            <w:rFonts w:cs="Arial"/>
            <w:noProof/>
          </w:rPr>
          <w:t xml:space="preserve"> Relatie met overige producten</w:t>
        </w:r>
        <w:r>
          <w:rPr>
            <w:noProof/>
            <w:webHidden/>
          </w:rPr>
          <w:tab/>
        </w:r>
        <w:r>
          <w:rPr>
            <w:noProof/>
            <w:webHidden/>
          </w:rPr>
          <w:fldChar w:fldCharType="begin"/>
        </w:r>
        <w:r>
          <w:rPr>
            <w:noProof/>
            <w:webHidden/>
          </w:rPr>
          <w:instrText xml:space="preserve"> PAGEREF _Toc192752811 \h </w:instrText>
        </w:r>
        <w:r>
          <w:rPr>
            <w:noProof/>
            <w:webHidden/>
          </w:rPr>
        </w:r>
        <w:r>
          <w:rPr>
            <w:noProof/>
            <w:webHidden/>
          </w:rPr>
          <w:fldChar w:fldCharType="separate"/>
        </w:r>
        <w:r>
          <w:rPr>
            <w:noProof/>
            <w:webHidden/>
          </w:rPr>
          <w:t>8</w:t>
        </w:r>
        <w:r>
          <w:rPr>
            <w:noProof/>
            <w:webHidden/>
          </w:rPr>
          <w:fldChar w:fldCharType="end"/>
        </w:r>
      </w:hyperlink>
    </w:p>
    <w:p w:rsidR="003E6A9D" w:rsidRDefault="003E6A9D" w14:paraId="78072920" w14:textId="5772AB95">
      <w:pPr>
        <w:pStyle w:val="Inhopg2"/>
        <w:tabs>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12">
        <w:r w:rsidRPr="00E62AE5">
          <w:rPr>
            <w:rStyle w:val="Hyperlink"/>
            <w:rFonts w:cs="Arial"/>
            <w:noProof/>
          </w:rPr>
          <w:t>4. Inleiding</w:t>
        </w:r>
        <w:r>
          <w:rPr>
            <w:noProof/>
            <w:webHidden/>
          </w:rPr>
          <w:tab/>
        </w:r>
        <w:r>
          <w:rPr>
            <w:noProof/>
            <w:webHidden/>
          </w:rPr>
          <w:fldChar w:fldCharType="begin"/>
        </w:r>
        <w:r>
          <w:rPr>
            <w:noProof/>
            <w:webHidden/>
          </w:rPr>
          <w:instrText xml:space="preserve"> PAGEREF _Toc192752812 \h </w:instrText>
        </w:r>
        <w:r>
          <w:rPr>
            <w:noProof/>
            <w:webHidden/>
          </w:rPr>
        </w:r>
        <w:r>
          <w:rPr>
            <w:noProof/>
            <w:webHidden/>
          </w:rPr>
          <w:fldChar w:fldCharType="separate"/>
        </w:r>
        <w:r>
          <w:rPr>
            <w:noProof/>
            <w:webHidden/>
          </w:rPr>
          <w:t>9</w:t>
        </w:r>
        <w:r>
          <w:rPr>
            <w:noProof/>
            <w:webHidden/>
          </w:rPr>
          <w:fldChar w:fldCharType="end"/>
        </w:r>
      </w:hyperlink>
    </w:p>
    <w:p w:rsidR="003E6A9D" w:rsidRDefault="003E6A9D" w14:paraId="45C1AD02" w14:textId="0092674C">
      <w:pPr>
        <w:pStyle w:val="Inhopg3"/>
        <w:tabs>
          <w:tab w:val="left" w:pos="1196"/>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13">
        <w:r w:rsidRPr="00E62AE5">
          <w:rPr>
            <w:rStyle w:val="Hyperlink"/>
            <w:rFonts w:cs="Arial"/>
            <w:noProof/>
          </w:rPr>
          <w:t xml:space="preserve">4.1. </w:t>
        </w:r>
        <w:r>
          <w:rPr>
            <w:rFonts w:asciiTheme="minorHAnsi" w:hAnsiTheme="minorHAnsi" w:eastAsiaTheme="minorEastAsia" w:cstheme="minorBidi"/>
            <w:noProof/>
            <w:color w:val="auto"/>
            <w:kern w:val="2"/>
            <w:sz w:val="24"/>
            <w:szCs w:val="24"/>
            <w14:ligatures w14:val="standardContextual"/>
          </w:rPr>
          <w:tab/>
        </w:r>
        <w:r w:rsidRPr="00E62AE5">
          <w:rPr>
            <w:rStyle w:val="Hyperlink"/>
            <w:rFonts w:cs="Arial"/>
            <w:noProof/>
          </w:rPr>
          <w:t>Wat is een ISMS</w:t>
        </w:r>
        <w:r>
          <w:rPr>
            <w:noProof/>
            <w:webHidden/>
          </w:rPr>
          <w:tab/>
        </w:r>
        <w:r>
          <w:rPr>
            <w:noProof/>
            <w:webHidden/>
          </w:rPr>
          <w:fldChar w:fldCharType="begin"/>
        </w:r>
        <w:r>
          <w:rPr>
            <w:noProof/>
            <w:webHidden/>
          </w:rPr>
          <w:instrText xml:space="preserve"> PAGEREF _Toc192752813 \h </w:instrText>
        </w:r>
        <w:r>
          <w:rPr>
            <w:noProof/>
            <w:webHidden/>
          </w:rPr>
        </w:r>
        <w:r>
          <w:rPr>
            <w:noProof/>
            <w:webHidden/>
          </w:rPr>
          <w:fldChar w:fldCharType="separate"/>
        </w:r>
        <w:r>
          <w:rPr>
            <w:noProof/>
            <w:webHidden/>
          </w:rPr>
          <w:t>9</w:t>
        </w:r>
        <w:r>
          <w:rPr>
            <w:noProof/>
            <w:webHidden/>
          </w:rPr>
          <w:fldChar w:fldCharType="end"/>
        </w:r>
      </w:hyperlink>
    </w:p>
    <w:p w:rsidR="003E6A9D" w:rsidRDefault="003E6A9D" w14:paraId="3216ED49" w14:textId="7A012709">
      <w:pPr>
        <w:pStyle w:val="Inhopg3"/>
        <w:tabs>
          <w:tab w:val="left" w:pos="1141"/>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14">
        <w:r w:rsidRPr="00E62AE5">
          <w:rPr>
            <w:rStyle w:val="Hyperlink"/>
            <w:rFonts w:cs="Arial"/>
            <w:noProof/>
          </w:rPr>
          <w:t>4.2.</w:t>
        </w:r>
        <w:r>
          <w:rPr>
            <w:rFonts w:asciiTheme="minorHAnsi" w:hAnsiTheme="minorHAnsi" w:eastAsiaTheme="minorEastAsia" w:cstheme="minorBidi"/>
            <w:noProof/>
            <w:color w:val="auto"/>
            <w:kern w:val="2"/>
            <w:sz w:val="24"/>
            <w:szCs w:val="24"/>
            <w14:ligatures w14:val="standardContextual"/>
          </w:rPr>
          <w:tab/>
        </w:r>
        <w:r w:rsidRPr="00E62AE5">
          <w:rPr>
            <w:rStyle w:val="Hyperlink"/>
            <w:rFonts w:cs="Arial"/>
            <w:noProof/>
          </w:rPr>
          <w:t>Waarom een ISMS</w:t>
        </w:r>
        <w:r>
          <w:rPr>
            <w:noProof/>
            <w:webHidden/>
          </w:rPr>
          <w:tab/>
        </w:r>
        <w:r>
          <w:rPr>
            <w:noProof/>
            <w:webHidden/>
          </w:rPr>
          <w:fldChar w:fldCharType="begin"/>
        </w:r>
        <w:r>
          <w:rPr>
            <w:noProof/>
            <w:webHidden/>
          </w:rPr>
          <w:instrText xml:space="preserve"> PAGEREF _Toc192752814 \h </w:instrText>
        </w:r>
        <w:r>
          <w:rPr>
            <w:noProof/>
            <w:webHidden/>
          </w:rPr>
        </w:r>
        <w:r>
          <w:rPr>
            <w:noProof/>
            <w:webHidden/>
          </w:rPr>
          <w:fldChar w:fldCharType="separate"/>
        </w:r>
        <w:r>
          <w:rPr>
            <w:noProof/>
            <w:webHidden/>
          </w:rPr>
          <w:t>9</w:t>
        </w:r>
        <w:r>
          <w:rPr>
            <w:noProof/>
            <w:webHidden/>
          </w:rPr>
          <w:fldChar w:fldCharType="end"/>
        </w:r>
      </w:hyperlink>
    </w:p>
    <w:p w:rsidR="003E6A9D" w:rsidRDefault="003E6A9D" w14:paraId="3499CEE7" w14:textId="2E4A5374">
      <w:pPr>
        <w:pStyle w:val="Inhopg3"/>
        <w:tabs>
          <w:tab w:val="left" w:pos="1196"/>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15">
        <w:r w:rsidRPr="00E62AE5">
          <w:rPr>
            <w:rStyle w:val="Hyperlink"/>
            <w:rFonts w:cs="Arial"/>
            <w:noProof/>
          </w:rPr>
          <w:t xml:space="preserve">4.3. </w:t>
        </w:r>
        <w:r>
          <w:rPr>
            <w:rFonts w:asciiTheme="minorHAnsi" w:hAnsiTheme="minorHAnsi" w:eastAsiaTheme="minorEastAsia" w:cstheme="minorBidi"/>
            <w:noProof/>
            <w:color w:val="auto"/>
            <w:kern w:val="2"/>
            <w:sz w:val="24"/>
            <w:szCs w:val="24"/>
            <w14:ligatures w14:val="standardContextual"/>
          </w:rPr>
          <w:tab/>
        </w:r>
        <w:r w:rsidRPr="00E62AE5">
          <w:rPr>
            <w:rStyle w:val="Hyperlink"/>
            <w:rFonts w:cs="Arial"/>
            <w:noProof/>
          </w:rPr>
          <w:t>ISMS in relatie tot de NIS2, Cbw, AMvB en BIO2-maatregelen</w:t>
        </w:r>
        <w:r>
          <w:rPr>
            <w:noProof/>
            <w:webHidden/>
          </w:rPr>
          <w:tab/>
        </w:r>
        <w:r>
          <w:rPr>
            <w:noProof/>
            <w:webHidden/>
          </w:rPr>
          <w:fldChar w:fldCharType="begin"/>
        </w:r>
        <w:r>
          <w:rPr>
            <w:noProof/>
            <w:webHidden/>
          </w:rPr>
          <w:instrText xml:space="preserve"> PAGEREF _Toc192752815 \h </w:instrText>
        </w:r>
        <w:r>
          <w:rPr>
            <w:noProof/>
            <w:webHidden/>
          </w:rPr>
        </w:r>
        <w:r>
          <w:rPr>
            <w:noProof/>
            <w:webHidden/>
          </w:rPr>
          <w:fldChar w:fldCharType="separate"/>
        </w:r>
        <w:r>
          <w:rPr>
            <w:noProof/>
            <w:webHidden/>
          </w:rPr>
          <w:t>10</w:t>
        </w:r>
        <w:r>
          <w:rPr>
            <w:noProof/>
            <w:webHidden/>
          </w:rPr>
          <w:fldChar w:fldCharType="end"/>
        </w:r>
      </w:hyperlink>
    </w:p>
    <w:p w:rsidR="003E6A9D" w:rsidRDefault="003E6A9D" w14:paraId="0BA35567" w14:textId="137466C9">
      <w:pPr>
        <w:pStyle w:val="Inhopg3"/>
        <w:tabs>
          <w:tab w:val="left" w:pos="1196"/>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16">
        <w:r w:rsidRPr="00E62AE5">
          <w:rPr>
            <w:rStyle w:val="Hyperlink"/>
            <w:rFonts w:cs="Arial"/>
            <w:noProof/>
          </w:rPr>
          <w:t xml:space="preserve">4.4. </w:t>
        </w:r>
        <w:r>
          <w:rPr>
            <w:rFonts w:asciiTheme="minorHAnsi" w:hAnsiTheme="minorHAnsi" w:eastAsiaTheme="minorEastAsia" w:cstheme="minorBidi"/>
            <w:noProof/>
            <w:color w:val="auto"/>
            <w:kern w:val="2"/>
            <w:sz w:val="24"/>
            <w:szCs w:val="24"/>
            <w14:ligatures w14:val="standardContextual"/>
          </w:rPr>
          <w:tab/>
        </w:r>
        <w:r w:rsidRPr="00E62AE5">
          <w:rPr>
            <w:rStyle w:val="Hyperlink"/>
            <w:rFonts w:cs="Arial"/>
            <w:noProof/>
          </w:rPr>
          <w:t>Uitleg PDCA in relatie tot het ISMS</w:t>
        </w:r>
        <w:r>
          <w:rPr>
            <w:noProof/>
            <w:webHidden/>
          </w:rPr>
          <w:tab/>
        </w:r>
        <w:r>
          <w:rPr>
            <w:noProof/>
            <w:webHidden/>
          </w:rPr>
          <w:fldChar w:fldCharType="begin"/>
        </w:r>
        <w:r>
          <w:rPr>
            <w:noProof/>
            <w:webHidden/>
          </w:rPr>
          <w:instrText xml:space="preserve"> PAGEREF _Toc192752816 \h </w:instrText>
        </w:r>
        <w:r>
          <w:rPr>
            <w:noProof/>
            <w:webHidden/>
          </w:rPr>
        </w:r>
        <w:r>
          <w:rPr>
            <w:noProof/>
            <w:webHidden/>
          </w:rPr>
          <w:fldChar w:fldCharType="separate"/>
        </w:r>
        <w:r>
          <w:rPr>
            <w:noProof/>
            <w:webHidden/>
          </w:rPr>
          <w:t>10</w:t>
        </w:r>
        <w:r>
          <w:rPr>
            <w:noProof/>
            <w:webHidden/>
          </w:rPr>
          <w:fldChar w:fldCharType="end"/>
        </w:r>
      </w:hyperlink>
    </w:p>
    <w:p w:rsidR="003E6A9D" w:rsidRDefault="003E6A9D" w14:paraId="14100FF6" w14:textId="0C9CF1DA">
      <w:pPr>
        <w:pStyle w:val="Inhopg2"/>
        <w:tabs>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17">
        <w:r w:rsidRPr="00E62AE5">
          <w:rPr>
            <w:rStyle w:val="Hyperlink"/>
            <w:rFonts w:cs="Arial"/>
            <w:noProof/>
          </w:rPr>
          <w:t>5. Uitleg ISMS per hoofdstuk van de ISO 27001</w:t>
        </w:r>
        <w:r>
          <w:rPr>
            <w:noProof/>
            <w:webHidden/>
          </w:rPr>
          <w:tab/>
        </w:r>
        <w:r>
          <w:rPr>
            <w:noProof/>
            <w:webHidden/>
          </w:rPr>
          <w:fldChar w:fldCharType="begin"/>
        </w:r>
        <w:r>
          <w:rPr>
            <w:noProof/>
            <w:webHidden/>
          </w:rPr>
          <w:instrText xml:space="preserve"> PAGEREF _Toc192752817 \h </w:instrText>
        </w:r>
        <w:r>
          <w:rPr>
            <w:noProof/>
            <w:webHidden/>
          </w:rPr>
        </w:r>
        <w:r>
          <w:rPr>
            <w:noProof/>
            <w:webHidden/>
          </w:rPr>
          <w:fldChar w:fldCharType="separate"/>
        </w:r>
        <w:r>
          <w:rPr>
            <w:noProof/>
            <w:webHidden/>
          </w:rPr>
          <w:t>12</w:t>
        </w:r>
        <w:r>
          <w:rPr>
            <w:noProof/>
            <w:webHidden/>
          </w:rPr>
          <w:fldChar w:fldCharType="end"/>
        </w:r>
      </w:hyperlink>
    </w:p>
    <w:p w:rsidR="003E6A9D" w:rsidRDefault="003E6A9D" w14:paraId="4741050B" w14:textId="0EB06CA2">
      <w:pPr>
        <w:pStyle w:val="Inhopg3"/>
        <w:tabs>
          <w:tab w:val="left" w:pos="1085"/>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18">
        <w:r w:rsidRPr="00E62AE5">
          <w:rPr>
            <w:rStyle w:val="Hyperlink"/>
            <w:noProof/>
          </w:rPr>
          <w:t>5.1</w:t>
        </w:r>
        <w:r>
          <w:rPr>
            <w:rFonts w:asciiTheme="minorHAnsi" w:hAnsiTheme="minorHAnsi" w:eastAsiaTheme="minorEastAsia" w:cstheme="minorBidi"/>
            <w:noProof/>
            <w:color w:val="auto"/>
            <w:kern w:val="2"/>
            <w:sz w:val="24"/>
            <w:szCs w:val="24"/>
            <w14:ligatures w14:val="standardContextual"/>
          </w:rPr>
          <w:tab/>
        </w:r>
        <w:r w:rsidRPr="00E62AE5">
          <w:rPr>
            <w:rStyle w:val="Hyperlink"/>
            <w:noProof/>
          </w:rPr>
          <w:t>Plan: H4 Context van de organisatie</w:t>
        </w:r>
        <w:r>
          <w:rPr>
            <w:noProof/>
            <w:webHidden/>
          </w:rPr>
          <w:tab/>
        </w:r>
        <w:r>
          <w:rPr>
            <w:noProof/>
            <w:webHidden/>
          </w:rPr>
          <w:fldChar w:fldCharType="begin"/>
        </w:r>
        <w:r>
          <w:rPr>
            <w:noProof/>
            <w:webHidden/>
          </w:rPr>
          <w:instrText xml:space="preserve"> PAGEREF _Toc192752818 \h </w:instrText>
        </w:r>
        <w:r>
          <w:rPr>
            <w:noProof/>
            <w:webHidden/>
          </w:rPr>
        </w:r>
        <w:r>
          <w:rPr>
            <w:noProof/>
            <w:webHidden/>
          </w:rPr>
          <w:fldChar w:fldCharType="separate"/>
        </w:r>
        <w:r>
          <w:rPr>
            <w:noProof/>
            <w:webHidden/>
          </w:rPr>
          <w:t>12</w:t>
        </w:r>
        <w:r>
          <w:rPr>
            <w:noProof/>
            <w:webHidden/>
          </w:rPr>
          <w:fldChar w:fldCharType="end"/>
        </w:r>
      </w:hyperlink>
    </w:p>
    <w:p w:rsidR="003E6A9D" w:rsidRDefault="003E6A9D" w14:paraId="246B4513" w14:textId="631B63D2">
      <w:pPr>
        <w:pStyle w:val="Inhopg3"/>
        <w:tabs>
          <w:tab w:val="left" w:pos="1085"/>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19">
        <w:r w:rsidRPr="00E62AE5">
          <w:rPr>
            <w:rStyle w:val="Hyperlink"/>
            <w:noProof/>
          </w:rPr>
          <w:t>5.2</w:t>
        </w:r>
        <w:r>
          <w:rPr>
            <w:rFonts w:asciiTheme="minorHAnsi" w:hAnsiTheme="minorHAnsi" w:eastAsiaTheme="minorEastAsia" w:cstheme="minorBidi"/>
            <w:noProof/>
            <w:color w:val="auto"/>
            <w:kern w:val="2"/>
            <w:sz w:val="24"/>
            <w:szCs w:val="24"/>
            <w14:ligatures w14:val="standardContextual"/>
          </w:rPr>
          <w:tab/>
        </w:r>
        <w:r w:rsidRPr="00E62AE5">
          <w:rPr>
            <w:rStyle w:val="Hyperlink"/>
            <w:noProof/>
          </w:rPr>
          <w:t xml:space="preserve"> Plan: H5 Leiderschap</w:t>
        </w:r>
        <w:r>
          <w:rPr>
            <w:noProof/>
            <w:webHidden/>
          </w:rPr>
          <w:tab/>
        </w:r>
        <w:r>
          <w:rPr>
            <w:noProof/>
            <w:webHidden/>
          </w:rPr>
          <w:fldChar w:fldCharType="begin"/>
        </w:r>
        <w:r>
          <w:rPr>
            <w:noProof/>
            <w:webHidden/>
          </w:rPr>
          <w:instrText xml:space="preserve"> PAGEREF _Toc192752819 \h </w:instrText>
        </w:r>
        <w:r>
          <w:rPr>
            <w:noProof/>
            <w:webHidden/>
          </w:rPr>
        </w:r>
        <w:r>
          <w:rPr>
            <w:noProof/>
            <w:webHidden/>
          </w:rPr>
          <w:fldChar w:fldCharType="separate"/>
        </w:r>
        <w:r>
          <w:rPr>
            <w:noProof/>
            <w:webHidden/>
          </w:rPr>
          <w:t>15</w:t>
        </w:r>
        <w:r>
          <w:rPr>
            <w:noProof/>
            <w:webHidden/>
          </w:rPr>
          <w:fldChar w:fldCharType="end"/>
        </w:r>
      </w:hyperlink>
    </w:p>
    <w:p w:rsidR="003E6A9D" w:rsidRDefault="003E6A9D" w14:paraId="4245A7B8" w14:textId="5D2A7EA9">
      <w:pPr>
        <w:pStyle w:val="Inhopg3"/>
        <w:tabs>
          <w:tab w:val="left" w:pos="1085"/>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20">
        <w:r w:rsidRPr="00E62AE5">
          <w:rPr>
            <w:rStyle w:val="Hyperlink"/>
            <w:noProof/>
          </w:rPr>
          <w:t>5.3</w:t>
        </w:r>
        <w:r>
          <w:rPr>
            <w:rFonts w:asciiTheme="minorHAnsi" w:hAnsiTheme="minorHAnsi" w:eastAsiaTheme="minorEastAsia" w:cstheme="minorBidi"/>
            <w:noProof/>
            <w:color w:val="auto"/>
            <w:kern w:val="2"/>
            <w:sz w:val="24"/>
            <w:szCs w:val="24"/>
            <w14:ligatures w14:val="standardContextual"/>
          </w:rPr>
          <w:tab/>
        </w:r>
        <w:r w:rsidRPr="00E62AE5">
          <w:rPr>
            <w:rStyle w:val="Hyperlink"/>
            <w:noProof/>
          </w:rPr>
          <w:t>Plan: H6 Planning</w:t>
        </w:r>
        <w:r>
          <w:rPr>
            <w:noProof/>
            <w:webHidden/>
          </w:rPr>
          <w:tab/>
        </w:r>
        <w:r>
          <w:rPr>
            <w:noProof/>
            <w:webHidden/>
          </w:rPr>
          <w:fldChar w:fldCharType="begin"/>
        </w:r>
        <w:r>
          <w:rPr>
            <w:noProof/>
            <w:webHidden/>
          </w:rPr>
          <w:instrText xml:space="preserve"> PAGEREF _Toc192752820 \h </w:instrText>
        </w:r>
        <w:r>
          <w:rPr>
            <w:noProof/>
            <w:webHidden/>
          </w:rPr>
        </w:r>
        <w:r>
          <w:rPr>
            <w:noProof/>
            <w:webHidden/>
          </w:rPr>
          <w:fldChar w:fldCharType="separate"/>
        </w:r>
        <w:r>
          <w:rPr>
            <w:noProof/>
            <w:webHidden/>
          </w:rPr>
          <w:t>19</w:t>
        </w:r>
        <w:r>
          <w:rPr>
            <w:noProof/>
            <w:webHidden/>
          </w:rPr>
          <w:fldChar w:fldCharType="end"/>
        </w:r>
      </w:hyperlink>
    </w:p>
    <w:p w:rsidR="003E6A9D" w:rsidRDefault="003E6A9D" w14:paraId="05401211" w14:textId="66E3F134">
      <w:pPr>
        <w:pStyle w:val="Inhopg3"/>
        <w:tabs>
          <w:tab w:val="left" w:pos="1085"/>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21">
        <w:r w:rsidRPr="00E62AE5">
          <w:rPr>
            <w:rStyle w:val="Hyperlink"/>
            <w:noProof/>
          </w:rPr>
          <w:t>5.4</w:t>
        </w:r>
        <w:r>
          <w:rPr>
            <w:rFonts w:asciiTheme="minorHAnsi" w:hAnsiTheme="minorHAnsi" w:eastAsiaTheme="minorEastAsia" w:cstheme="minorBidi"/>
            <w:noProof/>
            <w:color w:val="auto"/>
            <w:kern w:val="2"/>
            <w:sz w:val="24"/>
            <w:szCs w:val="24"/>
            <w14:ligatures w14:val="standardContextual"/>
          </w:rPr>
          <w:tab/>
        </w:r>
        <w:r w:rsidRPr="00E62AE5">
          <w:rPr>
            <w:rStyle w:val="Hyperlink"/>
            <w:noProof/>
          </w:rPr>
          <w:t>Plan: H7 Ondersteuning</w:t>
        </w:r>
        <w:r>
          <w:rPr>
            <w:noProof/>
            <w:webHidden/>
          </w:rPr>
          <w:tab/>
        </w:r>
        <w:r>
          <w:rPr>
            <w:noProof/>
            <w:webHidden/>
          </w:rPr>
          <w:fldChar w:fldCharType="begin"/>
        </w:r>
        <w:r>
          <w:rPr>
            <w:noProof/>
            <w:webHidden/>
          </w:rPr>
          <w:instrText xml:space="preserve"> PAGEREF _Toc192752821 \h </w:instrText>
        </w:r>
        <w:r>
          <w:rPr>
            <w:noProof/>
            <w:webHidden/>
          </w:rPr>
        </w:r>
        <w:r>
          <w:rPr>
            <w:noProof/>
            <w:webHidden/>
          </w:rPr>
          <w:fldChar w:fldCharType="separate"/>
        </w:r>
        <w:r>
          <w:rPr>
            <w:noProof/>
            <w:webHidden/>
          </w:rPr>
          <w:t>24</w:t>
        </w:r>
        <w:r>
          <w:rPr>
            <w:noProof/>
            <w:webHidden/>
          </w:rPr>
          <w:fldChar w:fldCharType="end"/>
        </w:r>
      </w:hyperlink>
    </w:p>
    <w:p w:rsidR="003E6A9D" w:rsidRDefault="003E6A9D" w14:paraId="0601CFF3" w14:textId="3B8F21C3">
      <w:pPr>
        <w:pStyle w:val="Inhopg3"/>
        <w:tabs>
          <w:tab w:val="left" w:pos="1085"/>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22">
        <w:r w:rsidRPr="00E62AE5">
          <w:rPr>
            <w:rStyle w:val="Hyperlink"/>
            <w:noProof/>
          </w:rPr>
          <w:t>5.5</w:t>
        </w:r>
        <w:r>
          <w:rPr>
            <w:rFonts w:asciiTheme="minorHAnsi" w:hAnsiTheme="minorHAnsi" w:eastAsiaTheme="minorEastAsia" w:cstheme="minorBidi"/>
            <w:noProof/>
            <w:color w:val="auto"/>
            <w:kern w:val="2"/>
            <w:sz w:val="24"/>
            <w:szCs w:val="24"/>
            <w14:ligatures w14:val="standardContextual"/>
          </w:rPr>
          <w:tab/>
        </w:r>
        <w:r w:rsidRPr="00E62AE5">
          <w:rPr>
            <w:rStyle w:val="Hyperlink"/>
            <w:noProof/>
          </w:rPr>
          <w:t>Do: H8 Uitvoering</w:t>
        </w:r>
        <w:r>
          <w:rPr>
            <w:noProof/>
            <w:webHidden/>
          </w:rPr>
          <w:tab/>
        </w:r>
        <w:r>
          <w:rPr>
            <w:noProof/>
            <w:webHidden/>
          </w:rPr>
          <w:fldChar w:fldCharType="begin"/>
        </w:r>
        <w:r>
          <w:rPr>
            <w:noProof/>
            <w:webHidden/>
          </w:rPr>
          <w:instrText xml:space="preserve"> PAGEREF _Toc192752822 \h </w:instrText>
        </w:r>
        <w:r>
          <w:rPr>
            <w:noProof/>
            <w:webHidden/>
          </w:rPr>
        </w:r>
        <w:r>
          <w:rPr>
            <w:noProof/>
            <w:webHidden/>
          </w:rPr>
          <w:fldChar w:fldCharType="separate"/>
        </w:r>
        <w:r>
          <w:rPr>
            <w:noProof/>
            <w:webHidden/>
          </w:rPr>
          <w:t>26</w:t>
        </w:r>
        <w:r>
          <w:rPr>
            <w:noProof/>
            <w:webHidden/>
          </w:rPr>
          <w:fldChar w:fldCharType="end"/>
        </w:r>
      </w:hyperlink>
    </w:p>
    <w:p w:rsidR="003E6A9D" w:rsidRDefault="003E6A9D" w14:paraId="0E93527B" w14:textId="555C77D5">
      <w:pPr>
        <w:pStyle w:val="Inhopg3"/>
        <w:tabs>
          <w:tab w:val="left" w:pos="1085"/>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23">
        <w:r w:rsidRPr="00E62AE5">
          <w:rPr>
            <w:rStyle w:val="Hyperlink"/>
            <w:noProof/>
          </w:rPr>
          <w:t>5.6</w:t>
        </w:r>
        <w:r>
          <w:rPr>
            <w:rFonts w:asciiTheme="minorHAnsi" w:hAnsiTheme="minorHAnsi" w:eastAsiaTheme="minorEastAsia" w:cstheme="minorBidi"/>
            <w:noProof/>
            <w:color w:val="auto"/>
            <w:kern w:val="2"/>
            <w:sz w:val="24"/>
            <w:szCs w:val="24"/>
            <w14:ligatures w14:val="standardContextual"/>
          </w:rPr>
          <w:tab/>
        </w:r>
        <w:r w:rsidRPr="00E62AE5">
          <w:rPr>
            <w:rStyle w:val="Hyperlink"/>
            <w:noProof/>
          </w:rPr>
          <w:t>Check: H9 Evaluatie van de prestaties</w:t>
        </w:r>
        <w:r>
          <w:rPr>
            <w:noProof/>
            <w:webHidden/>
          </w:rPr>
          <w:tab/>
        </w:r>
        <w:r>
          <w:rPr>
            <w:noProof/>
            <w:webHidden/>
          </w:rPr>
          <w:fldChar w:fldCharType="begin"/>
        </w:r>
        <w:r>
          <w:rPr>
            <w:noProof/>
            <w:webHidden/>
          </w:rPr>
          <w:instrText xml:space="preserve"> PAGEREF _Toc192752823 \h </w:instrText>
        </w:r>
        <w:r>
          <w:rPr>
            <w:noProof/>
            <w:webHidden/>
          </w:rPr>
        </w:r>
        <w:r>
          <w:rPr>
            <w:noProof/>
            <w:webHidden/>
          </w:rPr>
          <w:fldChar w:fldCharType="separate"/>
        </w:r>
        <w:r>
          <w:rPr>
            <w:noProof/>
            <w:webHidden/>
          </w:rPr>
          <w:t>29</w:t>
        </w:r>
        <w:r>
          <w:rPr>
            <w:noProof/>
            <w:webHidden/>
          </w:rPr>
          <w:fldChar w:fldCharType="end"/>
        </w:r>
      </w:hyperlink>
    </w:p>
    <w:p w:rsidR="003E6A9D" w:rsidRDefault="003E6A9D" w14:paraId="44CFEAD0" w14:textId="3562D568">
      <w:pPr>
        <w:pStyle w:val="Inhopg3"/>
        <w:tabs>
          <w:tab w:val="left" w:pos="1085"/>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24">
        <w:r w:rsidRPr="00E62AE5">
          <w:rPr>
            <w:rStyle w:val="Hyperlink"/>
            <w:noProof/>
          </w:rPr>
          <w:t>5.7</w:t>
        </w:r>
        <w:r>
          <w:rPr>
            <w:rFonts w:asciiTheme="minorHAnsi" w:hAnsiTheme="minorHAnsi" w:eastAsiaTheme="minorEastAsia" w:cstheme="minorBidi"/>
            <w:noProof/>
            <w:color w:val="auto"/>
            <w:kern w:val="2"/>
            <w:sz w:val="24"/>
            <w:szCs w:val="24"/>
            <w14:ligatures w14:val="standardContextual"/>
          </w:rPr>
          <w:tab/>
        </w:r>
        <w:r w:rsidRPr="00E62AE5">
          <w:rPr>
            <w:rStyle w:val="Hyperlink"/>
            <w:noProof/>
          </w:rPr>
          <w:t>Act: H10 Verbetering</w:t>
        </w:r>
        <w:r>
          <w:rPr>
            <w:noProof/>
            <w:webHidden/>
          </w:rPr>
          <w:tab/>
        </w:r>
        <w:r>
          <w:rPr>
            <w:noProof/>
            <w:webHidden/>
          </w:rPr>
          <w:fldChar w:fldCharType="begin"/>
        </w:r>
        <w:r>
          <w:rPr>
            <w:noProof/>
            <w:webHidden/>
          </w:rPr>
          <w:instrText xml:space="preserve"> PAGEREF _Toc192752824 \h </w:instrText>
        </w:r>
        <w:r>
          <w:rPr>
            <w:noProof/>
            <w:webHidden/>
          </w:rPr>
        </w:r>
        <w:r>
          <w:rPr>
            <w:noProof/>
            <w:webHidden/>
          </w:rPr>
          <w:fldChar w:fldCharType="separate"/>
        </w:r>
        <w:r>
          <w:rPr>
            <w:noProof/>
            <w:webHidden/>
          </w:rPr>
          <w:t>31</w:t>
        </w:r>
        <w:r>
          <w:rPr>
            <w:noProof/>
            <w:webHidden/>
          </w:rPr>
          <w:fldChar w:fldCharType="end"/>
        </w:r>
      </w:hyperlink>
    </w:p>
    <w:p w:rsidR="003E6A9D" w:rsidRDefault="003E6A9D" w14:paraId="776FF4E4" w14:textId="23D05664">
      <w:pPr>
        <w:pStyle w:val="Inhopg2"/>
        <w:tabs>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25">
        <w:r w:rsidRPr="00E62AE5">
          <w:rPr>
            <w:rStyle w:val="Hyperlink"/>
            <w:noProof/>
          </w:rPr>
          <w:t>6. Implementatie ISMS</w:t>
        </w:r>
        <w:r>
          <w:rPr>
            <w:noProof/>
            <w:webHidden/>
          </w:rPr>
          <w:tab/>
        </w:r>
        <w:r>
          <w:rPr>
            <w:noProof/>
            <w:webHidden/>
          </w:rPr>
          <w:fldChar w:fldCharType="begin"/>
        </w:r>
        <w:r>
          <w:rPr>
            <w:noProof/>
            <w:webHidden/>
          </w:rPr>
          <w:instrText xml:space="preserve"> PAGEREF _Toc192752825 \h </w:instrText>
        </w:r>
        <w:r>
          <w:rPr>
            <w:noProof/>
            <w:webHidden/>
          </w:rPr>
        </w:r>
        <w:r>
          <w:rPr>
            <w:noProof/>
            <w:webHidden/>
          </w:rPr>
          <w:fldChar w:fldCharType="separate"/>
        </w:r>
        <w:r>
          <w:rPr>
            <w:noProof/>
            <w:webHidden/>
          </w:rPr>
          <w:t>32</w:t>
        </w:r>
        <w:r>
          <w:rPr>
            <w:noProof/>
            <w:webHidden/>
          </w:rPr>
          <w:fldChar w:fldCharType="end"/>
        </w:r>
      </w:hyperlink>
    </w:p>
    <w:p w:rsidR="003E6A9D" w:rsidRDefault="003E6A9D" w14:paraId="1D12CC09" w14:textId="15AEC6EA">
      <w:pPr>
        <w:pStyle w:val="Inhopg2"/>
        <w:tabs>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26">
        <w:r w:rsidRPr="00E62AE5">
          <w:rPr>
            <w:rStyle w:val="Hyperlink"/>
            <w:noProof/>
          </w:rPr>
          <w:t>7. Het ISMS draaiend houden</w:t>
        </w:r>
        <w:r>
          <w:rPr>
            <w:noProof/>
            <w:webHidden/>
          </w:rPr>
          <w:tab/>
        </w:r>
        <w:r>
          <w:rPr>
            <w:noProof/>
            <w:webHidden/>
          </w:rPr>
          <w:fldChar w:fldCharType="begin"/>
        </w:r>
        <w:r>
          <w:rPr>
            <w:noProof/>
            <w:webHidden/>
          </w:rPr>
          <w:instrText xml:space="preserve"> PAGEREF _Toc192752826 \h </w:instrText>
        </w:r>
        <w:r>
          <w:rPr>
            <w:noProof/>
            <w:webHidden/>
          </w:rPr>
        </w:r>
        <w:r>
          <w:rPr>
            <w:noProof/>
            <w:webHidden/>
          </w:rPr>
          <w:fldChar w:fldCharType="separate"/>
        </w:r>
        <w:r>
          <w:rPr>
            <w:noProof/>
            <w:webHidden/>
          </w:rPr>
          <w:t>33</w:t>
        </w:r>
        <w:r>
          <w:rPr>
            <w:noProof/>
            <w:webHidden/>
          </w:rPr>
          <w:fldChar w:fldCharType="end"/>
        </w:r>
      </w:hyperlink>
    </w:p>
    <w:p w:rsidR="003E6A9D" w:rsidRDefault="003E6A9D" w14:paraId="752A3CD3" w14:textId="27BDE9AC">
      <w:pPr>
        <w:pStyle w:val="Inhopg2"/>
        <w:tabs>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27">
        <w:r w:rsidRPr="00E62AE5">
          <w:rPr>
            <w:rStyle w:val="Hyperlink"/>
            <w:noProof/>
          </w:rPr>
          <w:t>8. Link met privacy</w:t>
        </w:r>
        <w:r>
          <w:rPr>
            <w:noProof/>
            <w:webHidden/>
          </w:rPr>
          <w:tab/>
        </w:r>
        <w:r>
          <w:rPr>
            <w:noProof/>
            <w:webHidden/>
          </w:rPr>
          <w:fldChar w:fldCharType="begin"/>
        </w:r>
        <w:r>
          <w:rPr>
            <w:noProof/>
            <w:webHidden/>
          </w:rPr>
          <w:instrText xml:space="preserve"> PAGEREF _Toc192752827 \h </w:instrText>
        </w:r>
        <w:r>
          <w:rPr>
            <w:noProof/>
            <w:webHidden/>
          </w:rPr>
        </w:r>
        <w:r>
          <w:rPr>
            <w:noProof/>
            <w:webHidden/>
          </w:rPr>
          <w:fldChar w:fldCharType="separate"/>
        </w:r>
        <w:r>
          <w:rPr>
            <w:noProof/>
            <w:webHidden/>
          </w:rPr>
          <w:t>34</w:t>
        </w:r>
        <w:r>
          <w:rPr>
            <w:noProof/>
            <w:webHidden/>
          </w:rPr>
          <w:fldChar w:fldCharType="end"/>
        </w:r>
      </w:hyperlink>
    </w:p>
    <w:p w:rsidR="003E6A9D" w:rsidRDefault="003E6A9D" w14:paraId="706C5666" w14:textId="7CF4379C">
      <w:pPr>
        <w:pStyle w:val="Inhopg2"/>
        <w:tabs>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28">
        <w:r w:rsidRPr="00E62AE5">
          <w:rPr>
            <w:rStyle w:val="Hyperlink"/>
            <w:noProof/>
          </w:rPr>
          <w:t>9. Succesfactoren</w:t>
        </w:r>
        <w:r>
          <w:rPr>
            <w:noProof/>
            <w:webHidden/>
          </w:rPr>
          <w:tab/>
        </w:r>
        <w:r>
          <w:rPr>
            <w:noProof/>
            <w:webHidden/>
          </w:rPr>
          <w:fldChar w:fldCharType="begin"/>
        </w:r>
        <w:r>
          <w:rPr>
            <w:noProof/>
            <w:webHidden/>
          </w:rPr>
          <w:instrText xml:space="preserve"> PAGEREF _Toc192752828 \h </w:instrText>
        </w:r>
        <w:r>
          <w:rPr>
            <w:noProof/>
            <w:webHidden/>
          </w:rPr>
        </w:r>
        <w:r>
          <w:rPr>
            <w:noProof/>
            <w:webHidden/>
          </w:rPr>
          <w:fldChar w:fldCharType="separate"/>
        </w:r>
        <w:r>
          <w:rPr>
            <w:noProof/>
            <w:webHidden/>
          </w:rPr>
          <w:t>35</w:t>
        </w:r>
        <w:r>
          <w:rPr>
            <w:noProof/>
            <w:webHidden/>
          </w:rPr>
          <w:fldChar w:fldCharType="end"/>
        </w:r>
      </w:hyperlink>
    </w:p>
    <w:p w:rsidR="003E6A9D" w:rsidRDefault="003E6A9D" w14:paraId="073B68B1" w14:textId="6230023E">
      <w:pPr>
        <w:pStyle w:val="Inhopg2"/>
        <w:tabs>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29">
        <w:r w:rsidRPr="00E62AE5">
          <w:rPr>
            <w:rStyle w:val="Hyperlink"/>
            <w:noProof/>
          </w:rPr>
          <w:t>10. Faalfactoren</w:t>
        </w:r>
        <w:r>
          <w:rPr>
            <w:noProof/>
            <w:webHidden/>
          </w:rPr>
          <w:tab/>
        </w:r>
        <w:r>
          <w:rPr>
            <w:noProof/>
            <w:webHidden/>
          </w:rPr>
          <w:fldChar w:fldCharType="begin"/>
        </w:r>
        <w:r>
          <w:rPr>
            <w:noProof/>
            <w:webHidden/>
          </w:rPr>
          <w:instrText xml:space="preserve"> PAGEREF _Toc192752829 \h </w:instrText>
        </w:r>
        <w:r>
          <w:rPr>
            <w:noProof/>
            <w:webHidden/>
          </w:rPr>
        </w:r>
        <w:r>
          <w:rPr>
            <w:noProof/>
            <w:webHidden/>
          </w:rPr>
          <w:fldChar w:fldCharType="separate"/>
        </w:r>
        <w:r>
          <w:rPr>
            <w:noProof/>
            <w:webHidden/>
          </w:rPr>
          <w:t>36</w:t>
        </w:r>
        <w:r>
          <w:rPr>
            <w:noProof/>
            <w:webHidden/>
          </w:rPr>
          <w:fldChar w:fldCharType="end"/>
        </w:r>
      </w:hyperlink>
    </w:p>
    <w:p w:rsidR="003E6A9D" w:rsidRDefault="003E6A9D" w14:paraId="0D2BF57E" w14:textId="5E0214FE">
      <w:pPr>
        <w:pStyle w:val="Inhopg2"/>
        <w:tabs>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30">
        <w:r w:rsidRPr="00E62AE5">
          <w:rPr>
            <w:rStyle w:val="Hyperlink"/>
            <w:noProof/>
          </w:rPr>
          <w:t>Bijlage 1: Template context analyse gemeente</w:t>
        </w:r>
        <w:r>
          <w:rPr>
            <w:noProof/>
            <w:webHidden/>
          </w:rPr>
          <w:tab/>
        </w:r>
        <w:r>
          <w:rPr>
            <w:noProof/>
            <w:webHidden/>
          </w:rPr>
          <w:fldChar w:fldCharType="begin"/>
        </w:r>
        <w:r>
          <w:rPr>
            <w:noProof/>
            <w:webHidden/>
          </w:rPr>
          <w:instrText xml:space="preserve"> PAGEREF _Toc192752830 \h </w:instrText>
        </w:r>
        <w:r>
          <w:rPr>
            <w:noProof/>
            <w:webHidden/>
          </w:rPr>
        </w:r>
        <w:r>
          <w:rPr>
            <w:noProof/>
            <w:webHidden/>
          </w:rPr>
          <w:fldChar w:fldCharType="separate"/>
        </w:r>
        <w:r>
          <w:rPr>
            <w:noProof/>
            <w:webHidden/>
          </w:rPr>
          <w:t>38</w:t>
        </w:r>
        <w:r>
          <w:rPr>
            <w:noProof/>
            <w:webHidden/>
          </w:rPr>
          <w:fldChar w:fldCharType="end"/>
        </w:r>
      </w:hyperlink>
    </w:p>
    <w:p w:rsidR="003E6A9D" w:rsidRDefault="003E6A9D" w14:paraId="6A75962C" w14:textId="22C9AE14">
      <w:pPr>
        <w:pStyle w:val="Inhopg2"/>
        <w:tabs>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31">
        <w:r w:rsidRPr="00E62AE5">
          <w:rPr>
            <w:rStyle w:val="Hyperlink"/>
            <w:noProof/>
          </w:rPr>
          <w:t>Inhoudsopgave</w:t>
        </w:r>
        <w:r>
          <w:rPr>
            <w:noProof/>
            <w:webHidden/>
          </w:rPr>
          <w:tab/>
        </w:r>
        <w:r>
          <w:rPr>
            <w:noProof/>
            <w:webHidden/>
          </w:rPr>
          <w:fldChar w:fldCharType="begin"/>
        </w:r>
        <w:r>
          <w:rPr>
            <w:noProof/>
            <w:webHidden/>
          </w:rPr>
          <w:instrText xml:space="preserve"> PAGEREF _Toc192752831 \h </w:instrText>
        </w:r>
        <w:r>
          <w:rPr>
            <w:noProof/>
            <w:webHidden/>
          </w:rPr>
        </w:r>
        <w:r>
          <w:rPr>
            <w:noProof/>
            <w:webHidden/>
          </w:rPr>
          <w:fldChar w:fldCharType="separate"/>
        </w:r>
        <w:r>
          <w:rPr>
            <w:noProof/>
            <w:webHidden/>
          </w:rPr>
          <w:t>38</w:t>
        </w:r>
        <w:r>
          <w:rPr>
            <w:noProof/>
            <w:webHidden/>
          </w:rPr>
          <w:fldChar w:fldCharType="end"/>
        </w:r>
      </w:hyperlink>
    </w:p>
    <w:p w:rsidR="003E6A9D" w:rsidRDefault="003E6A9D" w14:paraId="3C0F070D" w14:textId="67A7741E">
      <w:pPr>
        <w:pStyle w:val="Inhopg2"/>
        <w:tabs>
          <w:tab w:val="left" w:pos="567"/>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32">
        <w:r w:rsidRPr="00E62AE5">
          <w:rPr>
            <w:rStyle w:val="Hyperlink"/>
            <w:rFonts w:cs="Arial"/>
            <w:noProof/>
          </w:rPr>
          <w:t>1.</w:t>
        </w:r>
        <w:r>
          <w:rPr>
            <w:rFonts w:asciiTheme="minorHAnsi" w:hAnsiTheme="minorHAnsi" w:eastAsiaTheme="minorEastAsia" w:cstheme="minorBidi"/>
            <w:noProof/>
            <w:color w:val="auto"/>
            <w:kern w:val="2"/>
            <w:sz w:val="24"/>
            <w:szCs w:val="24"/>
            <w14:ligatures w14:val="standardContextual"/>
          </w:rPr>
          <w:tab/>
        </w:r>
        <w:r w:rsidRPr="00E62AE5">
          <w:rPr>
            <w:rStyle w:val="Hyperlink"/>
            <w:rFonts w:cs="Arial"/>
            <w:noProof/>
          </w:rPr>
          <w:t>Inleiding</w:t>
        </w:r>
        <w:r>
          <w:rPr>
            <w:noProof/>
            <w:webHidden/>
          </w:rPr>
          <w:tab/>
        </w:r>
        <w:r>
          <w:rPr>
            <w:noProof/>
            <w:webHidden/>
          </w:rPr>
          <w:fldChar w:fldCharType="begin"/>
        </w:r>
        <w:r>
          <w:rPr>
            <w:noProof/>
            <w:webHidden/>
          </w:rPr>
          <w:instrText xml:space="preserve"> PAGEREF _Toc192752832 \h </w:instrText>
        </w:r>
        <w:r>
          <w:rPr>
            <w:noProof/>
            <w:webHidden/>
          </w:rPr>
        </w:r>
        <w:r>
          <w:rPr>
            <w:noProof/>
            <w:webHidden/>
          </w:rPr>
          <w:fldChar w:fldCharType="separate"/>
        </w:r>
        <w:r>
          <w:rPr>
            <w:noProof/>
            <w:webHidden/>
          </w:rPr>
          <w:t>38</w:t>
        </w:r>
        <w:r>
          <w:rPr>
            <w:noProof/>
            <w:webHidden/>
          </w:rPr>
          <w:fldChar w:fldCharType="end"/>
        </w:r>
      </w:hyperlink>
    </w:p>
    <w:p w:rsidR="003E6A9D" w:rsidRDefault="003E6A9D" w14:paraId="278E5B3C" w14:textId="04BF5D8A">
      <w:pPr>
        <w:pStyle w:val="Inhopg2"/>
        <w:tabs>
          <w:tab w:val="left" w:pos="567"/>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33">
        <w:r w:rsidRPr="00E62AE5">
          <w:rPr>
            <w:rStyle w:val="Hyperlink"/>
            <w:rFonts w:cs="Arial"/>
            <w:noProof/>
          </w:rPr>
          <w:t>2.</w:t>
        </w:r>
        <w:r>
          <w:rPr>
            <w:rFonts w:asciiTheme="minorHAnsi" w:hAnsiTheme="minorHAnsi" w:eastAsiaTheme="minorEastAsia" w:cstheme="minorBidi"/>
            <w:noProof/>
            <w:color w:val="auto"/>
            <w:kern w:val="2"/>
            <w:sz w:val="24"/>
            <w:szCs w:val="24"/>
            <w14:ligatures w14:val="standardContextual"/>
          </w:rPr>
          <w:tab/>
        </w:r>
        <w:r w:rsidRPr="00E62AE5">
          <w:rPr>
            <w:rStyle w:val="Hyperlink"/>
            <w:rFonts w:cs="Arial"/>
            <w:noProof/>
          </w:rPr>
          <w:t>Beschrijving van de gemeente</w:t>
        </w:r>
        <w:r>
          <w:rPr>
            <w:noProof/>
            <w:webHidden/>
          </w:rPr>
          <w:tab/>
        </w:r>
        <w:r>
          <w:rPr>
            <w:noProof/>
            <w:webHidden/>
          </w:rPr>
          <w:fldChar w:fldCharType="begin"/>
        </w:r>
        <w:r>
          <w:rPr>
            <w:noProof/>
            <w:webHidden/>
          </w:rPr>
          <w:instrText xml:space="preserve"> PAGEREF _Toc192752833 \h </w:instrText>
        </w:r>
        <w:r>
          <w:rPr>
            <w:noProof/>
            <w:webHidden/>
          </w:rPr>
        </w:r>
        <w:r>
          <w:rPr>
            <w:noProof/>
            <w:webHidden/>
          </w:rPr>
          <w:fldChar w:fldCharType="separate"/>
        </w:r>
        <w:r>
          <w:rPr>
            <w:noProof/>
            <w:webHidden/>
          </w:rPr>
          <w:t>38</w:t>
        </w:r>
        <w:r>
          <w:rPr>
            <w:noProof/>
            <w:webHidden/>
          </w:rPr>
          <w:fldChar w:fldCharType="end"/>
        </w:r>
      </w:hyperlink>
    </w:p>
    <w:p w:rsidR="003E6A9D" w:rsidRDefault="003E6A9D" w14:paraId="1B4EDAA6" w14:textId="7AA2C4A3">
      <w:pPr>
        <w:pStyle w:val="Inhopg2"/>
        <w:tabs>
          <w:tab w:val="left" w:pos="567"/>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34">
        <w:r w:rsidRPr="00E62AE5">
          <w:rPr>
            <w:rStyle w:val="Hyperlink"/>
            <w:rFonts w:cs="Arial"/>
            <w:noProof/>
          </w:rPr>
          <w:t>3.</w:t>
        </w:r>
        <w:r>
          <w:rPr>
            <w:rFonts w:asciiTheme="minorHAnsi" w:hAnsiTheme="minorHAnsi" w:eastAsiaTheme="minorEastAsia" w:cstheme="minorBidi"/>
            <w:noProof/>
            <w:color w:val="auto"/>
            <w:kern w:val="2"/>
            <w:sz w:val="24"/>
            <w:szCs w:val="24"/>
            <w14:ligatures w14:val="standardContextual"/>
          </w:rPr>
          <w:tab/>
        </w:r>
        <w:r w:rsidRPr="00E62AE5">
          <w:rPr>
            <w:rStyle w:val="Hyperlink"/>
            <w:rFonts w:cs="Arial"/>
            <w:noProof/>
          </w:rPr>
          <w:t>Overzicht van belangrijke processen en diensten</w:t>
        </w:r>
        <w:r>
          <w:rPr>
            <w:noProof/>
            <w:webHidden/>
          </w:rPr>
          <w:tab/>
        </w:r>
        <w:r>
          <w:rPr>
            <w:noProof/>
            <w:webHidden/>
          </w:rPr>
          <w:fldChar w:fldCharType="begin"/>
        </w:r>
        <w:r>
          <w:rPr>
            <w:noProof/>
            <w:webHidden/>
          </w:rPr>
          <w:instrText xml:space="preserve"> PAGEREF _Toc192752834 \h </w:instrText>
        </w:r>
        <w:r>
          <w:rPr>
            <w:noProof/>
            <w:webHidden/>
          </w:rPr>
        </w:r>
        <w:r>
          <w:rPr>
            <w:noProof/>
            <w:webHidden/>
          </w:rPr>
          <w:fldChar w:fldCharType="separate"/>
        </w:r>
        <w:r>
          <w:rPr>
            <w:noProof/>
            <w:webHidden/>
          </w:rPr>
          <w:t>39</w:t>
        </w:r>
        <w:r>
          <w:rPr>
            <w:noProof/>
            <w:webHidden/>
          </w:rPr>
          <w:fldChar w:fldCharType="end"/>
        </w:r>
      </w:hyperlink>
    </w:p>
    <w:p w:rsidR="003E6A9D" w:rsidRDefault="003E6A9D" w14:paraId="3B26E194" w14:textId="3A43DFFA">
      <w:pPr>
        <w:pStyle w:val="Inhopg2"/>
        <w:tabs>
          <w:tab w:val="left" w:pos="567"/>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35">
        <w:r w:rsidRPr="00E62AE5">
          <w:rPr>
            <w:rStyle w:val="Hyperlink"/>
            <w:rFonts w:cs="Arial"/>
            <w:noProof/>
          </w:rPr>
          <w:t>4.</w:t>
        </w:r>
        <w:r>
          <w:rPr>
            <w:rFonts w:asciiTheme="minorHAnsi" w:hAnsiTheme="minorHAnsi" w:eastAsiaTheme="minorEastAsia" w:cstheme="minorBidi"/>
            <w:noProof/>
            <w:color w:val="auto"/>
            <w:kern w:val="2"/>
            <w:sz w:val="24"/>
            <w:szCs w:val="24"/>
            <w14:ligatures w14:val="standardContextual"/>
          </w:rPr>
          <w:tab/>
        </w:r>
        <w:r w:rsidRPr="00E62AE5">
          <w:rPr>
            <w:rStyle w:val="Hyperlink"/>
            <w:rFonts w:cs="Arial"/>
            <w:noProof/>
          </w:rPr>
          <w:t>Organogram van de organisatie</w:t>
        </w:r>
        <w:r>
          <w:rPr>
            <w:noProof/>
            <w:webHidden/>
          </w:rPr>
          <w:tab/>
        </w:r>
        <w:r>
          <w:rPr>
            <w:noProof/>
            <w:webHidden/>
          </w:rPr>
          <w:fldChar w:fldCharType="begin"/>
        </w:r>
        <w:r>
          <w:rPr>
            <w:noProof/>
            <w:webHidden/>
          </w:rPr>
          <w:instrText xml:space="preserve"> PAGEREF _Toc192752835 \h </w:instrText>
        </w:r>
        <w:r>
          <w:rPr>
            <w:noProof/>
            <w:webHidden/>
          </w:rPr>
        </w:r>
        <w:r>
          <w:rPr>
            <w:noProof/>
            <w:webHidden/>
          </w:rPr>
          <w:fldChar w:fldCharType="separate"/>
        </w:r>
        <w:r>
          <w:rPr>
            <w:noProof/>
            <w:webHidden/>
          </w:rPr>
          <w:t>39</w:t>
        </w:r>
        <w:r>
          <w:rPr>
            <w:noProof/>
            <w:webHidden/>
          </w:rPr>
          <w:fldChar w:fldCharType="end"/>
        </w:r>
      </w:hyperlink>
    </w:p>
    <w:p w:rsidR="003E6A9D" w:rsidRDefault="003E6A9D" w14:paraId="5DA8CB59" w14:textId="5DA7F156">
      <w:pPr>
        <w:pStyle w:val="Inhopg2"/>
        <w:tabs>
          <w:tab w:val="left" w:pos="567"/>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36">
        <w:r w:rsidRPr="00E62AE5">
          <w:rPr>
            <w:rStyle w:val="Hyperlink"/>
            <w:rFonts w:cs="Arial"/>
            <w:noProof/>
          </w:rPr>
          <w:t>5.</w:t>
        </w:r>
        <w:r>
          <w:rPr>
            <w:rFonts w:asciiTheme="minorHAnsi" w:hAnsiTheme="minorHAnsi" w:eastAsiaTheme="minorEastAsia" w:cstheme="minorBidi"/>
            <w:noProof/>
            <w:color w:val="auto"/>
            <w:kern w:val="2"/>
            <w:sz w:val="24"/>
            <w:szCs w:val="24"/>
            <w14:ligatures w14:val="standardContextual"/>
          </w:rPr>
          <w:tab/>
        </w:r>
        <w:r w:rsidRPr="00E62AE5">
          <w:rPr>
            <w:rStyle w:val="Hyperlink"/>
            <w:rFonts w:cs="Arial"/>
            <w:noProof/>
          </w:rPr>
          <w:t>Overzicht van strategische en tactische doelstellingen</w:t>
        </w:r>
        <w:r>
          <w:rPr>
            <w:noProof/>
            <w:webHidden/>
          </w:rPr>
          <w:tab/>
        </w:r>
        <w:r>
          <w:rPr>
            <w:noProof/>
            <w:webHidden/>
          </w:rPr>
          <w:fldChar w:fldCharType="begin"/>
        </w:r>
        <w:r>
          <w:rPr>
            <w:noProof/>
            <w:webHidden/>
          </w:rPr>
          <w:instrText xml:space="preserve"> PAGEREF _Toc192752836 \h </w:instrText>
        </w:r>
        <w:r>
          <w:rPr>
            <w:noProof/>
            <w:webHidden/>
          </w:rPr>
        </w:r>
        <w:r>
          <w:rPr>
            <w:noProof/>
            <w:webHidden/>
          </w:rPr>
          <w:fldChar w:fldCharType="separate"/>
        </w:r>
        <w:r>
          <w:rPr>
            <w:noProof/>
            <w:webHidden/>
          </w:rPr>
          <w:t>39</w:t>
        </w:r>
        <w:r>
          <w:rPr>
            <w:noProof/>
            <w:webHidden/>
          </w:rPr>
          <w:fldChar w:fldCharType="end"/>
        </w:r>
      </w:hyperlink>
    </w:p>
    <w:p w:rsidR="003E6A9D" w:rsidRDefault="003E6A9D" w14:paraId="2F8DF458" w14:textId="1565223B">
      <w:pPr>
        <w:pStyle w:val="Inhopg2"/>
        <w:tabs>
          <w:tab w:val="left" w:pos="567"/>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37">
        <w:r w:rsidRPr="00E62AE5">
          <w:rPr>
            <w:rStyle w:val="Hyperlink"/>
            <w:rFonts w:cs="Arial"/>
            <w:noProof/>
          </w:rPr>
          <w:t>6.</w:t>
        </w:r>
        <w:r>
          <w:rPr>
            <w:rFonts w:asciiTheme="minorHAnsi" w:hAnsiTheme="minorHAnsi" w:eastAsiaTheme="minorEastAsia" w:cstheme="minorBidi"/>
            <w:noProof/>
            <w:color w:val="auto"/>
            <w:kern w:val="2"/>
            <w:sz w:val="24"/>
            <w:szCs w:val="24"/>
            <w14:ligatures w14:val="standardContextual"/>
          </w:rPr>
          <w:tab/>
        </w:r>
        <w:r w:rsidRPr="00E62AE5">
          <w:rPr>
            <w:rStyle w:val="Hyperlink"/>
            <w:rFonts w:cs="Arial"/>
            <w:noProof/>
          </w:rPr>
          <w:t>Overzicht van locaties waar informatie wordt verwerkt</w:t>
        </w:r>
        <w:r>
          <w:rPr>
            <w:noProof/>
            <w:webHidden/>
          </w:rPr>
          <w:tab/>
        </w:r>
        <w:r>
          <w:rPr>
            <w:noProof/>
            <w:webHidden/>
          </w:rPr>
          <w:fldChar w:fldCharType="begin"/>
        </w:r>
        <w:r>
          <w:rPr>
            <w:noProof/>
            <w:webHidden/>
          </w:rPr>
          <w:instrText xml:space="preserve"> PAGEREF _Toc192752837 \h </w:instrText>
        </w:r>
        <w:r>
          <w:rPr>
            <w:noProof/>
            <w:webHidden/>
          </w:rPr>
        </w:r>
        <w:r>
          <w:rPr>
            <w:noProof/>
            <w:webHidden/>
          </w:rPr>
          <w:fldChar w:fldCharType="separate"/>
        </w:r>
        <w:r>
          <w:rPr>
            <w:noProof/>
            <w:webHidden/>
          </w:rPr>
          <w:t>40</w:t>
        </w:r>
        <w:r>
          <w:rPr>
            <w:noProof/>
            <w:webHidden/>
          </w:rPr>
          <w:fldChar w:fldCharType="end"/>
        </w:r>
      </w:hyperlink>
    </w:p>
    <w:p w:rsidR="003E6A9D" w:rsidRDefault="003E6A9D" w14:paraId="73E393BB" w14:textId="66DEF90F">
      <w:pPr>
        <w:pStyle w:val="Inhopg2"/>
        <w:tabs>
          <w:tab w:val="left" w:pos="567"/>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38">
        <w:r w:rsidRPr="00E62AE5">
          <w:rPr>
            <w:rStyle w:val="Hyperlink"/>
            <w:rFonts w:cs="Arial"/>
            <w:noProof/>
          </w:rPr>
          <w:t>7.</w:t>
        </w:r>
        <w:r>
          <w:rPr>
            <w:rFonts w:asciiTheme="minorHAnsi" w:hAnsiTheme="minorHAnsi" w:eastAsiaTheme="minorEastAsia" w:cstheme="minorBidi"/>
            <w:noProof/>
            <w:color w:val="auto"/>
            <w:kern w:val="2"/>
            <w:sz w:val="24"/>
            <w:szCs w:val="24"/>
            <w14:ligatures w14:val="standardContextual"/>
          </w:rPr>
          <w:tab/>
        </w:r>
        <w:r w:rsidRPr="00E62AE5">
          <w:rPr>
            <w:rStyle w:val="Hyperlink"/>
            <w:rFonts w:cs="Arial"/>
            <w:noProof/>
          </w:rPr>
          <w:t>Overzicht van belangrijke systemen</w:t>
        </w:r>
        <w:r>
          <w:rPr>
            <w:noProof/>
            <w:webHidden/>
          </w:rPr>
          <w:tab/>
        </w:r>
        <w:r>
          <w:rPr>
            <w:noProof/>
            <w:webHidden/>
          </w:rPr>
          <w:fldChar w:fldCharType="begin"/>
        </w:r>
        <w:r>
          <w:rPr>
            <w:noProof/>
            <w:webHidden/>
          </w:rPr>
          <w:instrText xml:space="preserve"> PAGEREF _Toc192752838 \h </w:instrText>
        </w:r>
        <w:r>
          <w:rPr>
            <w:noProof/>
            <w:webHidden/>
          </w:rPr>
        </w:r>
        <w:r>
          <w:rPr>
            <w:noProof/>
            <w:webHidden/>
          </w:rPr>
          <w:fldChar w:fldCharType="separate"/>
        </w:r>
        <w:r>
          <w:rPr>
            <w:noProof/>
            <w:webHidden/>
          </w:rPr>
          <w:t>40</w:t>
        </w:r>
        <w:r>
          <w:rPr>
            <w:noProof/>
            <w:webHidden/>
          </w:rPr>
          <w:fldChar w:fldCharType="end"/>
        </w:r>
      </w:hyperlink>
    </w:p>
    <w:p w:rsidR="003E6A9D" w:rsidRDefault="003E6A9D" w14:paraId="7CA75CE0" w14:textId="03B82116">
      <w:pPr>
        <w:pStyle w:val="Inhopg2"/>
        <w:tabs>
          <w:tab w:val="left" w:pos="567"/>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39">
        <w:r w:rsidRPr="00E62AE5">
          <w:rPr>
            <w:rStyle w:val="Hyperlink"/>
            <w:rFonts w:cs="Arial"/>
            <w:noProof/>
          </w:rPr>
          <w:t>8.</w:t>
        </w:r>
        <w:r>
          <w:rPr>
            <w:rFonts w:asciiTheme="minorHAnsi" w:hAnsiTheme="minorHAnsi" w:eastAsiaTheme="minorEastAsia" w:cstheme="minorBidi"/>
            <w:noProof/>
            <w:color w:val="auto"/>
            <w:kern w:val="2"/>
            <w:sz w:val="24"/>
            <w:szCs w:val="24"/>
            <w14:ligatures w14:val="standardContextual"/>
          </w:rPr>
          <w:tab/>
        </w:r>
        <w:r w:rsidRPr="00E62AE5">
          <w:rPr>
            <w:rStyle w:val="Hyperlink"/>
            <w:rFonts w:cs="Arial"/>
            <w:noProof/>
          </w:rPr>
          <w:t>Overzicht van belangrijke OT-systemen en hoofdlocaties</w:t>
        </w:r>
        <w:r>
          <w:rPr>
            <w:noProof/>
            <w:webHidden/>
          </w:rPr>
          <w:tab/>
        </w:r>
        <w:r>
          <w:rPr>
            <w:noProof/>
            <w:webHidden/>
          </w:rPr>
          <w:fldChar w:fldCharType="begin"/>
        </w:r>
        <w:r>
          <w:rPr>
            <w:noProof/>
            <w:webHidden/>
          </w:rPr>
          <w:instrText xml:space="preserve"> PAGEREF _Toc192752839 \h </w:instrText>
        </w:r>
        <w:r>
          <w:rPr>
            <w:noProof/>
            <w:webHidden/>
          </w:rPr>
        </w:r>
        <w:r>
          <w:rPr>
            <w:noProof/>
            <w:webHidden/>
          </w:rPr>
          <w:fldChar w:fldCharType="separate"/>
        </w:r>
        <w:r>
          <w:rPr>
            <w:noProof/>
            <w:webHidden/>
          </w:rPr>
          <w:t>40</w:t>
        </w:r>
        <w:r>
          <w:rPr>
            <w:noProof/>
            <w:webHidden/>
          </w:rPr>
          <w:fldChar w:fldCharType="end"/>
        </w:r>
      </w:hyperlink>
    </w:p>
    <w:p w:rsidR="003E6A9D" w:rsidRDefault="003E6A9D" w14:paraId="3BA2E59A" w14:textId="3A200C82">
      <w:pPr>
        <w:pStyle w:val="Inhopg2"/>
        <w:tabs>
          <w:tab w:val="left" w:pos="567"/>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40">
        <w:r w:rsidRPr="00E62AE5">
          <w:rPr>
            <w:rStyle w:val="Hyperlink"/>
            <w:rFonts w:cs="Arial"/>
            <w:noProof/>
          </w:rPr>
          <w:t>9.</w:t>
        </w:r>
        <w:r>
          <w:rPr>
            <w:rFonts w:asciiTheme="minorHAnsi" w:hAnsiTheme="minorHAnsi" w:eastAsiaTheme="minorEastAsia" w:cstheme="minorBidi"/>
            <w:noProof/>
            <w:color w:val="auto"/>
            <w:kern w:val="2"/>
            <w:sz w:val="24"/>
            <w:szCs w:val="24"/>
            <w14:ligatures w14:val="standardContextual"/>
          </w:rPr>
          <w:tab/>
        </w:r>
        <w:r w:rsidRPr="00E62AE5">
          <w:rPr>
            <w:rStyle w:val="Hyperlink"/>
            <w:rFonts w:cs="Arial"/>
            <w:noProof/>
          </w:rPr>
          <w:t>Overzicht van de belangrijkste stakeholders en hun eisen</w:t>
        </w:r>
        <w:r>
          <w:rPr>
            <w:noProof/>
            <w:webHidden/>
          </w:rPr>
          <w:tab/>
        </w:r>
        <w:r>
          <w:rPr>
            <w:noProof/>
            <w:webHidden/>
          </w:rPr>
          <w:fldChar w:fldCharType="begin"/>
        </w:r>
        <w:r>
          <w:rPr>
            <w:noProof/>
            <w:webHidden/>
          </w:rPr>
          <w:instrText xml:space="preserve"> PAGEREF _Toc192752840 \h </w:instrText>
        </w:r>
        <w:r>
          <w:rPr>
            <w:noProof/>
            <w:webHidden/>
          </w:rPr>
        </w:r>
        <w:r>
          <w:rPr>
            <w:noProof/>
            <w:webHidden/>
          </w:rPr>
          <w:fldChar w:fldCharType="separate"/>
        </w:r>
        <w:r>
          <w:rPr>
            <w:noProof/>
            <w:webHidden/>
          </w:rPr>
          <w:t>41</w:t>
        </w:r>
        <w:r>
          <w:rPr>
            <w:noProof/>
            <w:webHidden/>
          </w:rPr>
          <w:fldChar w:fldCharType="end"/>
        </w:r>
      </w:hyperlink>
    </w:p>
    <w:p w:rsidR="003E6A9D" w:rsidRDefault="003E6A9D" w14:paraId="734F11E5" w14:textId="02CFF672">
      <w:pPr>
        <w:pStyle w:val="Inhopg2"/>
        <w:tabs>
          <w:tab w:val="left" w:pos="567"/>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41">
        <w:r w:rsidRPr="00E62AE5">
          <w:rPr>
            <w:rStyle w:val="Hyperlink"/>
            <w:rFonts w:cs="Arial"/>
            <w:noProof/>
          </w:rPr>
          <w:t>10.</w:t>
        </w:r>
        <w:r>
          <w:rPr>
            <w:rFonts w:asciiTheme="minorHAnsi" w:hAnsiTheme="minorHAnsi" w:eastAsiaTheme="minorEastAsia" w:cstheme="minorBidi"/>
            <w:noProof/>
            <w:color w:val="auto"/>
            <w:kern w:val="2"/>
            <w:sz w:val="24"/>
            <w:szCs w:val="24"/>
            <w14:ligatures w14:val="standardContextual"/>
          </w:rPr>
          <w:tab/>
        </w:r>
        <w:r w:rsidRPr="00E62AE5">
          <w:rPr>
            <w:rStyle w:val="Hyperlink"/>
            <w:rFonts w:cs="Arial"/>
            <w:noProof/>
          </w:rPr>
          <w:t>Overzicht van belangrijke ICT en OT leveranciers</w:t>
        </w:r>
        <w:r>
          <w:rPr>
            <w:noProof/>
            <w:webHidden/>
          </w:rPr>
          <w:tab/>
        </w:r>
        <w:r>
          <w:rPr>
            <w:noProof/>
            <w:webHidden/>
          </w:rPr>
          <w:fldChar w:fldCharType="begin"/>
        </w:r>
        <w:r>
          <w:rPr>
            <w:noProof/>
            <w:webHidden/>
          </w:rPr>
          <w:instrText xml:space="preserve"> PAGEREF _Toc192752841 \h </w:instrText>
        </w:r>
        <w:r>
          <w:rPr>
            <w:noProof/>
            <w:webHidden/>
          </w:rPr>
        </w:r>
        <w:r>
          <w:rPr>
            <w:noProof/>
            <w:webHidden/>
          </w:rPr>
          <w:fldChar w:fldCharType="separate"/>
        </w:r>
        <w:r>
          <w:rPr>
            <w:noProof/>
            <w:webHidden/>
          </w:rPr>
          <w:t>41</w:t>
        </w:r>
        <w:r>
          <w:rPr>
            <w:noProof/>
            <w:webHidden/>
          </w:rPr>
          <w:fldChar w:fldCharType="end"/>
        </w:r>
      </w:hyperlink>
    </w:p>
    <w:p w:rsidR="003E6A9D" w:rsidRDefault="003E6A9D" w14:paraId="3B6E6CF0" w14:textId="364DF1CF">
      <w:pPr>
        <w:pStyle w:val="Inhopg2"/>
        <w:tabs>
          <w:tab w:val="left" w:pos="567"/>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42">
        <w:r w:rsidRPr="00E62AE5">
          <w:rPr>
            <w:rStyle w:val="Hyperlink"/>
            <w:rFonts w:cs="Arial"/>
            <w:noProof/>
          </w:rPr>
          <w:t>11.</w:t>
        </w:r>
        <w:r>
          <w:rPr>
            <w:rFonts w:asciiTheme="minorHAnsi" w:hAnsiTheme="minorHAnsi" w:eastAsiaTheme="minorEastAsia" w:cstheme="minorBidi"/>
            <w:noProof/>
            <w:color w:val="auto"/>
            <w:kern w:val="2"/>
            <w:sz w:val="24"/>
            <w:szCs w:val="24"/>
            <w14:ligatures w14:val="standardContextual"/>
          </w:rPr>
          <w:tab/>
        </w:r>
        <w:r w:rsidRPr="00E62AE5">
          <w:rPr>
            <w:rStyle w:val="Hyperlink"/>
            <w:rFonts w:cs="Arial"/>
            <w:noProof/>
          </w:rPr>
          <w:t>Dreigingsanalyses</w:t>
        </w:r>
        <w:r>
          <w:rPr>
            <w:noProof/>
            <w:webHidden/>
          </w:rPr>
          <w:tab/>
        </w:r>
        <w:r>
          <w:rPr>
            <w:noProof/>
            <w:webHidden/>
          </w:rPr>
          <w:fldChar w:fldCharType="begin"/>
        </w:r>
        <w:r>
          <w:rPr>
            <w:noProof/>
            <w:webHidden/>
          </w:rPr>
          <w:instrText xml:space="preserve"> PAGEREF _Toc192752842 \h </w:instrText>
        </w:r>
        <w:r>
          <w:rPr>
            <w:noProof/>
            <w:webHidden/>
          </w:rPr>
        </w:r>
        <w:r>
          <w:rPr>
            <w:noProof/>
            <w:webHidden/>
          </w:rPr>
          <w:fldChar w:fldCharType="separate"/>
        </w:r>
        <w:r>
          <w:rPr>
            <w:noProof/>
            <w:webHidden/>
          </w:rPr>
          <w:t>42</w:t>
        </w:r>
        <w:r>
          <w:rPr>
            <w:noProof/>
            <w:webHidden/>
          </w:rPr>
          <w:fldChar w:fldCharType="end"/>
        </w:r>
      </w:hyperlink>
    </w:p>
    <w:p w:rsidR="003E6A9D" w:rsidRDefault="003E6A9D" w14:paraId="1655F8A6" w14:textId="5A065D84">
      <w:pPr>
        <w:pStyle w:val="Inhopg2"/>
        <w:tabs>
          <w:tab w:val="left" w:pos="567"/>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43">
        <w:r w:rsidRPr="00E62AE5">
          <w:rPr>
            <w:rStyle w:val="Hyperlink"/>
            <w:rFonts w:cs="Arial"/>
            <w:noProof/>
          </w:rPr>
          <w:t>6</w:t>
        </w:r>
        <w:r>
          <w:rPr>
            <w:rFonts w:asciiTheme="minorHAnsi" w:hAnsiTheme="minorHAnsi" w:eastAsiaTheme="minorEastAsia" w:cstheme="minorBidi"/>
            <w:noProof/>
            <w:color w:val="auto"/>
            <w:kern w:val="2"/>
            <w:sz w:val="24"/>
            <w:szCs w:val="24"/>
            <w14:ligatures w14:val="standardContextual"/>
          </w:rPr>
          <w:tab/>
        </w:r>
        <w:r w:rsidRPr="00E62AE5">
          <w:rPr>
            <w:rStyle w:val="Hyperlink"/>
            <w:rFonts w:cs="Arial"/>
            <w:noProof/>
          </w:rPr>
          <w:t>Lijst met relevante wet- en regelgeving voor cybersecurity</w:t>
        </w:r>
        <w:r>
          <w:rPr>
            <w:noProof/>
            <w:webHidden/>
          </w:rPr>
          <w:tab/>
        </w:r>
        <w:r>
          <w:rPr>
            <w:noProof/>
            <w:webHidden/>
          </w:rPr>
          <w:fldChar w:fldCharType="begin"/>
        </w:r>
        <w:r>
          <w:rPr>
            <w:noProof/>
            <w:webHidden/>
          </w:rPr>
          <w:instrText xml:space="preserve"> PAGEREF _Toc192752843 \h </w:instrText>
        </w:r>
        <w:r>
          <w:rPr>
            <w:noProof/>
            <w:webHidden/>
          </w:rPr>
        </w:r>
        <w:r>
          <w:rPr>
            <w:noProof/>
            <w:webHidden/>
          </w:rPr>
          <w:fldChar w:fldCharType="separate"/>
        </w:r>
        <w:r>
          <w:rPr>
            <w:noProof/>
            <w:webHidden/>
          </w:rPr>
          <w:t>42</w:t>
        </w:r>
        <w:r>
          <w:rPr>
            <w:noProof/>
            <w:webHidden/>
          </w:rPr>
          <w:fldChar w:fldCharType="end"/>
        </w:r>
      </w:hyperlink>
    </w:p>
    <w:p w:rsidR="003E6A9D" w:rsidRDefault="003E6A9D" w14:paraId="7B30BA63" w14:textId="1F40BE36">
      <w:pPr>
        <w:pStyle w:val="Inhopg2"/>
        <w:tabs>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44">
        <w:r w:rsidRPr="00E62AE5">
          <w:rPr>
            <w:rStyle w:val="Hyperlink"/>
            <w:noProof/>
          </w:rPr>
          <w:t>Bijlage 2: generieke scope beschrijving</w:t>
        </w:r>
        <w:r>
          <w:rPr>
            <w:noProof/>
            <w:webHidden/>
          </w:rPr>
          <w:tab/>
        </w:r>
        <w:r>
          <w:rPr>
            <w:noProof/>
            <w:webHidden/>
          </w:rPr>
          <w:fldChar w:fldCharType="begin"/>
        </w:r>
        <w:r>
          <w:rPr>
            <w:noProof/>
            <w:webHidden/>
          </w:rPr>
          <w:instrText xml:space="preserve"> PAGEREF _Toc192752844 \h </w:instrText>
        </w:r>
        <w:r>
          <w:rPr>
            <w:noProof/>
            <w:webHidden/>
          </w:rPr>
        </w:r>
        <w:r>
          <w:rPr>
            <w:noProof/>
            <w:webHidden/>
          </w:rPr>
          <w:fldChar w:fldCharType="separate"/>
        </w:r>
        <w:r>
          <w:rPr>
            <w:noProof/>
            <w:webHidden/>
          </w:rPr>
          <w:t>43</w:t>
        </w:r>
        <w:r>
          <w:rPr>
            <w:noProof/>
            <w:webHidden/>
          </w:rPr>
          <w:fldChar w:fldCharType="end"/>
        </w:r>
      </w:hyperlink>
    </w:p>
    <w:p w:rsidR="003E6A9D" w:rsidRDefault="003E6A9D" w14:paraId="176B701D" w14:textId="0CFE205F">
      <w:pPr>
        <w:pStyle w:val="Inhopg2"/>
        <w:tabs>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45">
        <w:r w:rsidRPr="00E62AE5">
          <w:rPr>
            <w:rStyle w:val="Hyperlink"/>
            <w:noProof/>
          </w:rPr>
          <w:t>Bijlage 3: Meerjaren interne audit programma</w:t>
        </w:r>
        <w:r>
          <w:rPr>
            <w:noProof/>
            <w:webHidden/>
          </w:rPr>
          <w:tab/>
        </w:r>
        <w:r>
          <w:rPr>
            <w:noProof/>
            <w:webHidden/>
          </w:rPr>
          <w:fldChar w:fldCharType="begin"/>
        </w:r>
        <w:r>
          <w:rPr>
            <w:noProof/>
            <w:webHidden/>
          </w:rPr>
          <w:instrText xml:space="preserve"> PAGEREF _Toc192752845 \h </w:instrText>
        </w:r>
        <w:r>
          <w:rPr>
            <w:noProof/>
            <w:webHidden/>
          </w:rPr>
        </w:r>
        <w:r>
          <w:rPr>
            <w:noProof/>
            <w:webHidden/>
          </w:rPr>
          <w:fldChar w:fldCharType="separate"/>
        </w:r>
        <w:r>
          <w:rPr>
            <w:noProof/>
            <w:webHidden/>
          </w:rPr>
          <w:t>44</w:t>
        </w:r>
        <w:r>
          <w:rPr>
            <w:noProof/>
            <w:webHidden/>
          </w:rPr>
          <w:fldChar w:fldCharType="end"/>
        </w:r>
      </w:hyperlink>
    </w:p>
    <w:p w:rsidR="003E6A9D" w:rsidRDefault="003E6A9D" w14:paraId="0FB8BDAA" w14:textId="5D0924AD">
      <w:pPr>
        <w:pStyle w:val="Inhopg2"/>
        <w:tabs>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46">
        <w:r w:rsidRPr="00E62AE5">
          <w:rPr>
            <w:rStyle w:val="Hyperlink"/>
            <w:noProof/>
          </w:rPr>
          <w:t>Bijlage 4: Template Management review proces</w:t>
        </w:r>
        <w:r>
          <w:rPr>
            <w:noProof/>
            <w:webHidden/>
          </w:rPr>
          <w:tab/>
        </w:r>
        <w:r>
          <w:rPr>
            <w:noProof/>
            <w:webHidden/>
          </w:rPr>
          <w:fldChar w:fldCharType="begin"/>
        </w:r>
        <w:r>
          <w:rPr>
            <w:noProof/>
            <w:webHidden/>
          </w:rPr>
          <w:instrText xml:space="preserve"> PAGEREF _Toc192752846 \h </w:instrText>
        </w:r>
        <w:r>
          <w:rPr>
            <w:noProof/>
            <w:webHidden/>
          </w:rPr>
        </w:r>
        <w:r>
          <w:rPr>
            <w:noProof/>
            <w:webHidden/>
          </w:rPr>
          <w:fldChar w:fldCharType="separate"/>
        </w:r>
        <w:r>
          <w:rPr>
            <w:noProof/>
            <w:webHidden/>
          </w:rPr>
          <w:t>47</w:t>
        </w:r>
        <w:r>
          <w:rPr>
            <w:noProof/>
            <w:webHidden/>
          </w:rPr>
          <w:fldChar w:fldCharType="end"/>
        </w:r>
      </w:hyperlink>
    </w:p>
    <w:p w:rsidR="003E6A9D" w:rsidRDefault="003E6A9D" w14:paraId="3D50CDEB" w14:textId="51B3D9CB">
      <w:pPr>
        <w:pStyle w:val="Inhopg2"/>
        <w:tabs>
          <w:tab w:val="right" w:leader="dot" w:pos="9062"/>
        </w:tabs>
        <w:rPr>
          <w:rFonts w:asciiTheme="minorHAnsi" w:hAnsiTheme="minorHAnsi" w:eastAsiaTheme="minorEastAsia" w:cstheme="minorBidi"/>
          <w:noProof/>
          <w:color w:val="auto"/>
          <w:kern w:val="2"/>
          <w:sz w:val="24"/>
          <w:szCs w:val="24"/>
          <w14:ligatures w14:val="standardContextual"/>
        </w:rPr>
      </w:pPr>
      <w:hyperlink w:history="1" w:anchor="_Toc192752847">
        <w:r w:rsidRPr="00E62AE5">
          <w:rPr>
            <w:rStyle w:val="Hyperlink"/>
            <w:noProof/>
          </w:rPr>
          <w:t>Bijlage 5: ISMS ISO 27001 RACI tabel</w:t>
        </w:r>
        <w:r>
          <w:rPr>
            <w:noProof/>
            <w:webHidden/>
          </w:rPr>
          <w:tab/>
        </w:r>
        <w:r>
          <w:rPr>
            <w:noProof/>
            <w:webHidden/>
          </w:rPr>
          <w:fldChar w:fldCharType="begin"/>
        </w:r>
        <w:r>
          <w:rPr>
            <w:noProof/>
            <w:webHidden/>
          </w:rPr>
          <w:instrText xml:space="preserve"> PAGEREF _Toc192752847 \h </w:instrText>
        </w:r>
        <w:r>
          <w:rPr>
            <w:noProof/>
            <w:webHidden/>
          </w:rPr>
        </w:r>
        <w:r>
          <w:rPr>
            <w:noProof/>
            <w:webHidden/>
          </w:rPr>
          <w:fldChar w:fldCharType="separate"/>
        </w:r>
        <w:r>
          <w:rPr>
            <w:noProof/>
            <w:webHidden/>
          </w:rPr>
          <w:t>49</w:t>
        </w:r>
        <w:r>
          <w:rPr>
            <w:noProof/>
            <w:webHidden/>
          </w:rPr>
          <w:fldChar w:fldCharType="end"/>
        </w:r>
      </w:hyperlink>
    </w:p>
    <w:p w:rsidRPr="0017492E" w:rsidR="00EA6476" w:rsidP="00EA6476" w:rsidRDefault="00192284" w14:paraId="104F7A75" w14:textId="5FF87BD2">
      <w:r w:rsidRPr="0017492E">
        <w:fldChar w:fldCharType="end"/>
      </w:r>
    </w:p>
    <w:p w:rsidRPr="0017492E" w:rsidR="004313E4" w:rsidRDefault="004313E4" w14:paraId="3C767ED1" w14:textId="28EBF36A">
      <w:pPr>
        <w:spacing w:after="160" w:line="278" w:lineRule="auto"/>
      </w:pPr>
      <w:r w:rsidRPr="0017492E">
        <w:br w:type="page"/>
      </w:r>
    </w:p>
    <w:p w:rsidRPr="0017492E" w:rsidR="004313E4" w:rsidP="004313E4" w:rsidRDefault="004313E4" w14:paraId="7EE5FB07" w14:textId="77777777"/>
    <w:p w:rsidRPr="0017492E" w:rsidR="007F4ADD" w:rsidP="00E64E08" w:rsidRDefault="00937DFF" w14:paraId="0ACB92B2" w14:textId="1AF3B1A6">
      <w:pPr>
        <w:pStyle w:val="Kop2"/>
        <w:rPr>
          <w:rFonts w:cs="Arial"/>
        </w:rPr>
      </w:pPr>
      <w:bookmarkStart w:name="_Toc192752808" w:id="8"/>
      <w:r>
        <w:rPr>
          <w:rFonts w:cs="Arial"/>
        </w:rPr>
        <w:t xml:space="preserve">3. </w:t>
      </w:r>
      <w:r w:rsidRPr="0017492E" w:rsidR="007F4ADD">
        <w:rPr>
          <w:rFonts w:cs="Arial"/>
        </w:rPr>
        <w:t>Leeswijzer</w:t>
      </w:r>
      <w:bookmarkEnd w:id="8"/>
    </w:p>
    <w:p w:rsidRPr="0017492E" w:rsidR="00B37626" w:rsidP="00B37626" w:rsidRDefault="7159CCA8" w14:paraId="0E3E4C0C" w14:textId="591B8E89">
      <w:pPr>
        <w:pStyle w:val="Plattetekst"/>
        <w:rPr>
          <w:rFonts w:ascii="Arial" w:hAnsi="Arial"/>
        </w:rPr>
      </w:pPr>
      <w:r w:rsidRPr="42DF33D8">
        <w:rPr>
          <w:rFonts w:ascii="Arial" w:hAnsi="Arial"/>
        </w:rPr>
        <w:t xml:space="preserve">Dit document is een nadere uitwerking </w:t>
      </w:r>
      <w:r w:rsidRPr="42DF33D8" w:rsidR="2EB6DD3B">
        <w:rPr>
          <w:rFonts w:ascii="Arial" w:hAnsi="Arial"/>
        </w:rPr>
        <w:t xml:space="preserve">van het feit dat in de </w:t>
      </w:r>
      <w:r w:rsidRPr="42DF33D8" w:rsidR="00515589">
        <w:rPr>
          <w:rFonts w:ascii="Arial" w:hAnsi="Arial"/>
        </w:rPr>
        <w:t>Baseline Informatiebeveiliging Overheid versie 2 (</w:t>
      </w:r>
      <w:r w:rsidRPr="42DF33D8" w:rsidR="2EB6DD3B">
        <w:rPr>
          <w:rFonts w:ascii="Arial" w:hAnsi="Arial"/>
        </w:rPr>
        <w:t>BIO2</w:t>
      </w:r>
      <w:r w:rsidRPr="42DF33D8" w:rsidR="00515589">
        <w:rPr>
          <w:rFonts w:ascii="Arial" w:hAnsi="Arial"/>
        </w:rPr>
        <w:t>)</w:t>
      </w:r>
      <w:r w:rsidRPr="42DF33D8" w:rsidR="2EB6DD3B">
        <w:rPr>
          <w:rFonts w:ascii="Arial" w:hAnsi="Arial"/>
        </w:rPr>
        <w:t xml:space="preserve"> </w:t>
      </w:r>
      <w:r w:rsidRPr="42DF33D8" w:rsidR="4AA4AF7C">
        <w:rPr>
          <w:rFonts w:ascii="Arial" w:hAnsi="Arial"/>
        </w:rPr>
        <w:t>voor het eerst</w:t>
      </w:r>
      <w:r w:rsidRPr="42DF33D8" w:rsidR="79903310">
        <w:rPr>
          <w:rFonts w:ascii="Arial" w:hAnsi="Arial"/>
        </w:rPr>
        <w:t xml:space="preserve"> </w:t>
      </w:r>
      <w:r w:rsidRPr="42DF33D8" w:rsidR="4AA4AF7C">
        <w:rPr>
          <w:rFonts w:ascii="Arial" w:hAnsi="Arial"/>
        </w:rPr>
        <w:t xml:space="preserve">gesproken wordt over het voldoen aan de </w:t>
      </w:r>
      <w:r w:rsidRPr="42DF33D8" w:rsidR="003F74DD">
        <w:rPr>
          <w:rFonts w:ascii="Arial" w:hAnsi="Arial"/>
        </w:rPr>
        <w:t xml:space="preserve">NEN-EN-ISO/IEC </w:t>
      </w:r>
      <w:r w:rsidRPr="42DF33D8" w:rsidR="4AA4AF7C">
        <w:rPr>
          <w:rFonts w:ascii="Arial" w:hAnsi="Arial"/>
        </w:rPr>
        <w:t>27001.</w:t>
      </w:r>
      <w:r w:rsidRPr="42DF33D8" w:rsidR="385E66D4">
        <w:rPr>
          <w:rFonts w:ascii="Arial" w:hAnsi="Arial"/>
        </w:rPr>
        <w:t xml:space="preserve"> </w:t>
      </w:r>
      <w:r w:rsidRPr="00F3724D" w:rsidR="75B332A2">
        <w:rPr>
          <w:rFonts w:ascii="Arial" w:hAnsi="Arial"/>
        </w:rPr>
        <w:t xml:space="preserve">De meest recente versie van de </w:t>
      </w:r>
      <w:r w:rsidRPr="00F3724D" w:rsidR="5EAB6550">
        <w:rPr>
          <w:rFonts w:ascii="Arial" w:hAnsi="Arial"/>
        </w:rPr>
        <w:t>NEN-EN-ISO/IEC 27001 is de NEN-EN-ISO/IEC 27001:2023</w:t>
      </w:r>
      <w:r w:rsidRPr="00F3724D" w:rsidR="038C6D9F">
        <w:rPr>
          <w:rFonts w:ascii="Arial" w:hAnsi="Arial"/>
        </w:rPr>
        <w:t xml:space="preserve"> </w:t>
      </w:r>
      <w:r w:rsidRPr="00F3724D" w:rsidR="5EAB6550">
        <w:rPr>
          <w:rFonts w:ascii="Arial" w:hAnsi="Arial"/>
        </w:rPr>
        <w:t>nl versie</w:t>
      </w:r>
      <w:r w:rsidRPr="00F3724D" w:rsidR="69D5C54F">
        <w:rPr>
          <w:rFonts w:ascii="Arial" w:hAnsi="Arial"/>
        </w:rPr>
        <w:t>.</w:t>
      </w:r>
      <w:r w:rsidRPr="42DF33D8" w:rsidR="69D5C54F">
        <w:rPr>
          <w:rFonts w:ascii="Arial" w:hAnsi="Arial"/>
        </w:rPr>
        <w:t xml:space="preserve"> Voor de leesbaarheid zullen we in dit document de term ISO</w:t>
      </w:r>
      <w:r w:rsidRPr="42DF33D8" w:rsidR="3E0ED019">
        <w:rPr>
          <w:rFonts w:ascii="Arial" w:hAnsi="Arial"/>
        </w:rPr>
        <w:t xml:space="preserve"> </w:t>
      </w:r>
      <w:r w:rsidRPr="42DF33D8" w:rsidR="69D5C54F">
        <w:rPr>
          <w:rFonts w:ascii="Arial" w:hAnsi="Arial"/>
        </w:rPr>
        <w:t xml:space="preserve">27001 gebruiken in plaats van </w:t>
      </w:r>
      <w:r w:rsidRPr="00F3724D" w:rsidR="69D5C54F">
        <w:rPr>
          <w:rFonts w:ascii="Arial" w:hAnsi="Arial"/>
        </w:rPr>
        <w:t>NEN-EN-ISO/IEC 27001.</w:t>
      </w:r>
      <w:r w:rsidR="005A4EB1">
        <w:rPr>
          <w:rFonts w:ascii="Arial" w:hAnsi="Arial"/>
        </w:rPr>
        <w:t xml:space="preserve"> In dit document wordt de term “</w:t>
      </w:r>
      <w:r w:rsidR="002D3D30">
        <w:rPr>
          <w:rFonts w:ascii="Arial" w:hAnsi="Arial"/>
        </w:rPr>
        <w:t xml:space="preserve">de </w:t>
      </w:r>
      <w:r w:rsidR="005A4EB1">
        <w:rPr>
          <w:rFonts w:ascii="Arial" w:hAnsi="Arial"/>
        </w:rPr>
        <w:t>organisatie” gebruikt</w:t>
      </w:r>
      <w:r w:rsidR="002D3D30">
        <w:rPr>
          <w:rFonts w:ascii="Arial" w:hAnsi="Arial"/>
        </w:rPr>
        <w:t>,</w:t>
      </w:r>
      <w:r w:rsidR="005A4EB1">
        <w:rPr>
          <w:rFonts w:ascii="Arial" w:hAnsi="Arial"/>
        </w:rPr>
        <w:t xml:space="preserve"> met deze term wordt gemeente of gemeenschappelijke regeling bedoeld.</w:t>
      </w:r>
    </w:p>
    <w:p w:rsidRPr="0017492E" w:rsidR="00B37626" w:rsidP="5DECBC3A" w:rsidRDefault="108B099D" w14:paraId="06F82940" w14:textId="36E2FABA">
      <w:pPr>
        <w:pStyle w:val="Kop3"/>
        <w:rPr>
          <w:rFonts w:cs="Arial"/>
        </w:rPr>
      </w:pPr>
      <w:bookmarkStart w:name="_Toc172626507" w:id="9"/>
      <w:bookmarkStart w:name="_Toc192752809" w:id="10"/>
      <w:r w:rsidRPr="5DECBC3A">
        <w:rPr>
          <w:rFonts w:cs="Arial"/>
        </w:rPr>
        <w:t>3.1.</w:t>
      </w:r>
      <w:r w:rsidR="00B37626">
        <w:tab/>
      </w:r>
      <w:r w:rsidRPr="5DECBC3A" w:rsidR="7159CCA8">
        <w:rPr>
          <w:rFonts w:cs="Arial"/>
        </w:rPr>
        <w:t>Doel</w:t>
      </w:r>
      <w:bookmarkEnd w:id="9"/>
      <w:bookmarkEnd w:id="10"/>
    </w:p>
    <w:p w:rsidRPr="0017492E" w:rsidR="00B37626" w:rsidP="00B37626" w:rsidRDefault="7159CCA8" w14:paraId="79533B43" w14:textId="534500D4">
      <w:pPr>
        <w:pStyle w:val="Plattetekst"/>
        <w:rPr>
          <w:rFonts w:ascii="Arial" w:hAnsi="Arial"/>
        </w:rPr>
      </w:pPr>
      <w:r w:rsidRPr="5DECBC3A">
        <w:rPr>
          <w:rFonts w:ascii="Arial" w:hAnsi="Arial"/>
        </w:rPr>
        <w:t xml:space="preserve">Het doel van dit document is te voorzien in een </w:t>
      </w:r>
      <w:r w:rsidRPr="5DECBC3A" w:rsidR="55010A62">
        <w:rPr>
          <w:rFonts w:ascii="Arial" w:hAnsi="Arial"/>
        </w:rPr>
        <w:t xml:space="preserve">gedetailleerde uitleg van wat </w:t>
      </w:r>
      <w:r w:rsidRPr="5DECBC3A" w:rsidR="03CE3823">
        <w:rPr>
          <w:rFonts w:ascii="Arial" w:hAnsi="Arial"/>
        </w:rPr>
        <w:t xml:space="preserve">er </w:t>
      </w:r>
      <w:r w:rsidRPr="5DECBC3A" w:rsidR="53BFCFA8">
        <w:rPr>
          <w:rFonts w:ascii="Arial" w:hAnsi="Arial"/>
        </w:rPr>
        <w:t xml:space="preserve">voor gemeenten </w:t>
      </w:r>
      <w:r w:rsidRPr="5DECBC3A" w:rsidR="3E2A8538">
        <w:rPr>
          <w:rFonts w:ascii="Arial" w:hAnsi="Arial"/>
        </w:rPr>
        <w:t>noodzakelijk</w:t>
      </w:r>
      <w:r w:rsidRPr="5DECBC3A" w:rsidR="0AC3B998">
        <w:rPr>
          <w:rFonts w:ascii="Arial" w:hAnsi="Arial"/>
        </w:rPr>
        <w:t xml:space="preserve"> is </w:t>
      </w:r>
      <w:r w:rsidRPr="5DECBC3A">
        <w:rPr>
          <w:rFonts w:ascii="Arial" w:hAnsi="Arial"/>
        </w:rPr>
        <w:t>voor het vaststellen, implementeren, bijhouden en continu verbeteren van een managementsysteem voor informatiebeveiliging</w:t>
      </w:r>
      <w:r w:rsidRPr="5DECBC3A" w:rsidR="7D3EC1D0">
        <w:rPr>
          <w:rFonts w:ascii="Arial" w:hAnsi="Arial"/>
        </w:rPr>
        <w:t xml:space="preserve"> (ISMS)</w:t>
      </w:r>
      <w:r w:rsidRPr="5DECBC3A">
        <w:rPr>
          <w:rFonts w:ascii="Arial" w:hAnsi="Arial"/>
        </w:rPr>
        <w:t>.</w:t>
      </w:r>
      <w:r w:rsidRPr="5DECBC3A" w:rsidR="083A885D">
        <w:rPr>
          <w:rFonts w:ascii="Arial" w:hAnsi="Arial"/>
        </w:rPr>
        <w:t xml:space="preserve"> Naast deze gedetailleerde toelichting op d</w:t>
      </w:r>
      <w:r w:rsidRPr="5DECBC3A" w:rsidR="35B2D5A9">
        <w:rPr>
          <w:rFonts w:ascii="Arial" w:hAnsi="Arial"/>
        </w:rPr>
        <w:t xml:space="preserve">e </w:t>
      </w:r>
      <w:r w:rsidRPr="5DECBC3A" w:rsidR="367AFE2B">
        <w:rPr>
          <w:rFonts w:ascii="Arial" w:hAnsi="Arial"/>
        </w:rPr>
        <w:t xml:space="preserve">eisen </w:t>
      </w:r>
      <w:r w:rsidRPr="5DECBC3A" w:rsidR="252BDD0D">
        <w:rPr>
          <w:rFonts w:ascii="Arial" w:hAnsi="Arial"/>
        </w:rPr>
        <w:t xml:space="preserve">uit de </w:t>
      </w:r>
      <w:r w:rsidR="29236DDF">
        <w:t>IS</w:t>
      </w:r>
      <w:r w:rsidR="21139FB5">
        <w:t>O</w:t>
      </w:r>
      <w:r w:rsidR="3E0ED019">
        <w:t xml:space="preserve"> </w:t>
      </w:r>
      <w:r w:rsidR="29236DDF">
        <w:t>2700</w:t>
      </w:r>
      <w:r w:rsidR="7FB22FC2">
        <w:t>1</w:t>
      </w:r>
      <w:r w:rsidRPr="5DECBC3A" w:rsidR="252BDD0D">
        <w:rPr>
          <w:rFonts w:ascii="Arial" w:hAnsi="Arial"/>
        </w:rPr>
        <w:t xml:space="preserve"> norm </w:t>
      </w:r>
      <w:r w:rsidR="00AC5465">
        <w:rPr>
          <w:rFonts w:ascii="Arial" w:hAnsi="Arial"/>
        </w:rPr>
        <w:t>zijn</w:t>
      </w:r>
      <w:r w:rsidRPr="5DECBC3A" w:rsidR="4D4F5B8F">
        <w:rPr>
          <w:rFonts w:ascii="Arial" w:hAnsi="Arial"/>
        </w:rPr>
        <w:t xml:space="preserve"> er ook </w:t>
      </w:r>
      <w:r w:rsidRPr="5DECBC3A" w:rsidR="17D2ADBC">
        <w:rPr>
          <w:rFonts w:ascii="Arial" w:hAnsi="Arial"/>
        </w:rPr>
        <w:t xml:space="preserve">aparte </w:t>
      </w:r>
      <w:r w:rsidRPr="5DECBC3A" w:rsidR="233D32AA">
        <w:rPr>
          <w:rFonts w:ascii="Arial" w:hAnsi="Arial"/>
        </w:rPr>
        <w:t xml:space="preserve">templates ontwikkeld waarmee </w:t>
      </w:r>
      <w:r w:rsidRPr="5DECBC3A" w:rsidR="712C3C4E">
        <w:rPr>
          <w:rFonts w:ascii="Arial" w:hAnsi="Arial"/>
        </w:rPr>
        <w:t>ge</w:t>
      </w:r>
      <w:r w:rsidRPr="5DECBC3A" w:rsidR="3898231A">
        <w:rPr>
          <w:rFonts w:ascii="Arial" w:hAnsi="Arial"/>
        </w:rPr>
        <w:t xml:space="preserve">deeltelijk al invulling gegeven wordt aan de eisen uit het ISMS. De </w:t>
      </w:r>
      <w:r w:rsidRPr="5DECBC3A" w:rsidR="4D9B069C">
        <w:rPr>
          <w:rFonts w:ascii="Arial" w:hAnsi="Arial"/>
        </w:rPr>
        <w:t>detail</w:t>
      </w:r>
      <w:r w:rsidRPr="5DECBC3A" w:rsidR="37DC4C3E">
        <w:rPr>
          <w:rFonts w:ascii="Arial" w:hAnsi="Arial"/>
        </w:rPr>
        <w:t xml:space="preserve"> uitleg </w:t>
      </w:r>
      <w:r w:rsidRPr="5DECBC3A" w:rsidR="19186D5B">
        <w:rPr>
          <w:rFonts w:ascii="Arial" w:hAnsi="Arial"/>
        </w:rPr>
        <w:t xml:space="preserve">van de eisen </w:t>
      </w:r>
      <w:r w:rsidRPr="5DECBC3A" w:rsidR="4D9B069C">
        <w:rPr>
          <w:rFonts w:ascii="Arial" w:hAnsi="Arial"/>
        </w:rPr>
        <w:t xml:space="preserve">zoals in dit document </w:t>
      </w:r>
      <w:r w:rsidRPr="5DECBC3A" w:rsidR="45D09AC8">
        <w:rPr>
          <w:rFonts w:ascii="Arial" w:hAnsi="Arial"/>
        </w:rPr>
        <w:t>gegeven</w:t>
      </w:r>
      <w:r w:rsidRPr="5DECBC3A" w:rsidR="4EE1B3B2">
        <w:rPr>
          <w:rFonts w:ascii="Arial" w:hAnsi="Arial"/>
        </w:rPr>
        <w:t xml:space="preserve">, </w:t>
      </w:r>
      <w:r w:rsidR="00232837">
        <w:rPr>
          <w:rFonts w:ascii="Arial" w:hAnsi="Arial"/>
        </w:rPr>
        <w:t>zijn</w:t>
      </w:r>
      <w:r w:rsidRPr="5DECBC3A" w:rsidR="4EE1B3B2">
        <w:rPr>
          <w:rFonts w:ascii="Arial" w:hAnsi="Arial"/>
        </w:rPr>
        <w:t xml:space="preserve"> in deze </w:t>
      </w:r>
      <w:r w:rsidRPr="5DECBC3A" w:rsidR="411A409C">
        <w:rPr>
          <w:rFonts w:ascii="Arial" w:hAnsi="Arial"/>
        </w:rPr>
        <w:t xml:space="preserve">templates </w:t>
      </w:r>
      <w:r w:rsidRPr="5DECBC3A" w:rsidR="2B6E8E11">
        <w:rPr>
          <w:rFonts w:ascii="Arial" w:hAnsi="Arial"/>
        </w:rPr>
        <w:t xml:space="preserve">generiek voor gemeenten uitgewerkt. </w:t>
      </w:r>
      <w:r w:rsidRPr="5DECBC3A" w:rsidR="330064FF">
        <w:rPr>
          <w:rFonts w:ascii="Arial" w:hAnsi="Arial"/>
        </w:rPr>
        <w:t>Een voorbeeld hiervan is de generieke contextanalyse voor gemeenten.</w:t>
      </w:r>
    </w:p>
    <w:p w:rsidRPr="0017492E" w:rsidR="00B37626" w:rsidP="5DECBC3A" w:rsidRDefault="7FCCCECA" w14:paraId="09157054" w14:textId="40A40D6E">
      <w:pPr>
        <w:pStyle w:val="Kop3"/>
        <w:rPr>
          <w:rFonts w:cs="Arial"/>
        </w:rPr>
      </w:pPr>
      <w:bookmarkStart w:name="_Toc172626508" w:id="11"/>
      <w:bookmarkStart w:name="_Toc192752810" w:id="12"/>
      <w:r w:rsidRPr="5DECBC3A">
        <w:rPr>
          <w:rFonts w:cs="Arial"/>
        </w:rPr>
        <w:t xml:space="preserve">3.2. </w:t>
      </w:r>
      <w:r w:rsidR="00B37626">
        <w:tab/>
      </w:r>
      <w:r w:rsidRPr="5DECBC3A" w:rsidR="7159CCA8">
        <w:rPr>
          <w:rFonts w:cs="Arial"/>
        </w:rPr>
        <w:t>Doelgroep</w:t>
      </w:r>
      <w:bookmarkEnd w:id="11"/>
      <w:bookmarkEnd w:id="12"/>
    </w:p>
    <w:p w:rsidRPr="0017492E" w:rsidR="00B37626" w:rsidP="00B37626" w:rsidRDefault="7159CCA8" w14:paraId="3C4CB976" w14:textId="11909F2C">
      <w:pPr>
        <w:pStyle w:val="Plattetekst"/>
        <w:rPr>
          <w:rFonts w:ascii="Arial" w:hAnsi="Arial"/>
        </w:rPr>
      </w:pPr>
      <w:r w:rsidRPr="42DF33D8">
        <w:rPr>
          <w:rFonts w:ascii="Arial" w:hAnsi="Arial"/>
        </w:rPr>
        <w:t>Dit document is van belang voor informatiebeveiligers van de gemeente, de CISO en ISO’s, de functionaris gegevensbescherming (FG) en Privacy Officer(s).</w:t>
      </w:r>
      <w:r w:rsidRPr="42DF33D8" w:rsidR="008B0E6E">
        <w:rPr>
          <w:rFonts w:ascii="Arial" w:hAnsi="Arial"/>
        </w:rPr>
        <w:t xml:space="preserve"> Daarnaast kunnen er ook andere </w:t>
      </w:r>
      <w:r w:rsidRPr="42DF33D8" w:rsidR="009F760D">
        <w:rPr>
          <w:rFonts w:ascii="Arial" w:hAnsi="Arial"/>
        </w:rPr>
        <w:t xml:space="preserve">belanghebbenden zijn </w:t>
      </w:r>
      <w:r w:rsidRPr="42DF33D8" w:rsidR="00D327CD">
        <w:rPr>
          <w:rFonts w:ascii="Arial" w:hAnsi="Arial"/>
        </w:rPr>
        <w:t xml:space="preserve">zoals de </w:t>
      </w:r>
      <w:r w:rsidRPr="42DF33D8" w:rsidR="0022565C">
        <w:rPr>
          <w:rFonts w:ascii="Arial" w:hAnsi="Arial"/>
        </w:rPr>
        <w:t>(concern) controller</w:t>
      </w:r>
      <w:r w:rsidRPr="42DF33D8" w:rsidR="4D06DB6C">
        <w:rPr>
          <w:rFonts w:ascii="Arial" w:hAnsi="Arial"/>
        </w:rPr>
        <w:t xml:space="preserve"> of de gemeentesecretaris of directeur/hoofd bedrijfsvoering.</w:t>
      </w:r>
    </w:p>
    <w:p w:rsidRPr="0017492E" w:rsidR="00B37626" w:rsidP="5DECBC3A" w:rsidRDefault="15EA4F7E" w14:paraId="6673AA5F" w14:textId="3121FF8C" w14:noSpellErr="1">
      <w:pPr>
        <w:pStyle w:val="Kop3"/>
        <w:rPr>
          <w:rFonts w:cs="Arial"/>
        </w:rPr>
      </w:pPr>
      <w:bookmarkStart w:name="_Toc172626509" w:id="13"/>
      <w:bookmarkStart w:name="_Toc192752811" w:id="14"/>
      <w:r w:rsidRPr="04E9C665" w:rsidR="15EA4F7E">
        <w:rPr>
          <w:rFonts w:cs="Arial"/>
        </w:rPr>
        <w:t>3.</w:t>
      </w:r>
      <w:bookmarkStart w:name="_Int_2DixMqzN" w:id="1684674861"/>
      <w:r w:rsidRPr="04E9C665" w:rsidR="5949F441">
        <w:rPr>
          <w:rFonts w:cs="Arial"/>
        </w:rPr>
        <w:t>3.</w:t>
      </w:r>
      <w:r>
        <w:tab/>
      </w:r>
      <w:bookmarkEnd w:id="1684674861"/>
      <w:r w:rsidRPr="04E9C665" w:rsidR="15EA4F7E">
        <w:rPr>
          <w:rFonts w:cs="Arial"/>
        </w:rPr>
        <w:t xml:space="preserve"> </w:t>
      </w:r>
      <w:r w:rsidRPr="04E9C665" w:rsidR="7159CCA8">
        <w:rPr>
          <w:rFonts w:cs="Arial"/>
        </w:rPr>
        <w:t>Relatie met overige producten</w:t>
      </w:r>
      <w:bookmarkEnd w:id="13"/>
      <w:bookmarkEnd w:id="14"/>
    </w:p>
    <w:p w:rsidRPr="0017492E" w:rsidR="00B37626" w:rsidP="00836135" w:rsidRDefault="00B37626" w14:paraId="7E5BFBCA" w14:textId="6CAA84CC">
      <w:pPr>
        <w:pStyle w:val="Plattetekst"/>
        <w:numPr>
          <w:ilvl w:val="0"/>
          <w:numId w:val="12"/>
        </w:numPr>
        <w:ind w:left="284" w:hanging="284"/>
        <w:rPr>
          <w:rFonts w:ascii="Arial" w:hAnsi="Arial"/>
        </w:rPr>
      </w:pPr>
      <w:r w:rsidRPr="0017492E">
        <w:rPr>
          <w:rFonts w:ascii="Arial" w:hAnsi="Arial"/>
        </w:rPr>
        <w:t>NEN-EN-ISO/IEC 27001</w:t>
      </w:r>
      <w:r w:rsidRPr="0017492E" w:rsidR="008C59A6">
        <w:rPr>
          <w:rFonts w:ascii="Arial" w:hAnsi="Arial"/>
        </w:rPr>
        <w:t>:2023</w:t>
      </w:r>
      <w:r w:rsidRPr="0017492E" w:rsidR="00B413EC">
        <w:rPr>
          <w:rFonts w:ascii="Arial" w:hAnsi="Arial"/>
        </w:rPr>
        <w:t xml:space="preserve"> </w:t>
      </w:r>
      <w:r w:rsidRPr="0017492E" w:rsidR="008C59A6">
        <w:rPr>
          <w:rFonts w:ascii="Arial" w:hAnsi="Arial"/>
        </w:rPr>
        <w:t>nl</w:t>
      </w:r>
      <w:r w:rsidRPr="0017492E">
        <w:rPr>
          <w:rFonts w:ascii="Arial" w:hAnsi="Arial"/>
        </w:rPr>
        <w:t xml:space="preserve"> Informatietechnologie – Beveiligingstechnieken – Managementsystemen voor informatiebeveiliging – Eisen;</w:t>
      </w:r>
    </w:p>
    <w:p w:rsidRPr="0017492E" w:rsidR="00B37626" w:rsidP="00836135" w:rsidRDefault="00B37626" w14:paraId="29D76933" w14:textId="05AE8C78">
      <w:pPr>
        <w:pStyle w:val="Plattetekst"/>
        <w:numPr>
          <w:ilvl w:val="0"/>
          <w:numId w:val="12"/>
        </w:numPr>
        <w:ind w:left="284" w:hanging="284"/>
        <w:rPr>
          <w:rFonts w:ascii="Arial" w:hAnsi="Arial"/>
        </w:rPr>
      </w:pPr>
      <w:r w:rsidRPr="0017492E">
        <w:rPr>
          <w:rFonts w:ascii="Arial" w:hAnsi="Arial"/>
        </w:rPr>
        <w:t>Baseline Informatiebeveiliging Overheid (BIO2)</w:t>
      </w:r>
      <w:r w:rsidR="005A4EB1">
        <w:rPr>
          <w:rFonts w:ascii="Arial" w:hAnsi="Arial"/>
        </w:rPr>
        <w:t>;</w:t>
      </w:r>
    </w:p>
    <w:p w:rsidRPr="0017492E" w:rsidR="00B37626" w:rsidP="00836135" w:rsidRDefault="00B37626" w14:paraId="47EB83E5" w14:textId="77777777">
      <w:pPr>
        <w:pStyle w:val="Plattetekst"/>
        <w:numPr>
          <w:ilvl w:val="0"/>
          <w:numId w:val="12"/>
        </w:numPr>
        <w:ind w:left="284" w:hanging="284"/>
        <w:rPr>
          <w:rFonts w:ascii="Arial" w:hAnsi="Arial"/>
        </w:rPr>
      </w:pPr>
      <w:r w:rsidRPr="0017492E">
        <w:rPr>
          <w:rFonts w:ascii="Arial" w:hAnsi="Arial"/>
        </w:rPr>
        <w:t>Informatiebeveiligingsbeleid van de gemeente;</w:t>
      </w:r>
    </w:p>
    <w:p w:rsidRPr="0017492E" w:rsidR="00B37626" w:rsidP="00836135" w:rsidRDefault="00B37626" w14:paraId="312FD523" w14:textId="74371A25">
      <w:pPr>
        <w:pStyle w:val="Plattetekst"/>
        <w:numPr>
          <w:ilvl w:val="0"/>
          <w:numId w:val="12"/>
        </w:numPr>
        <w:ind w:left="284" w:hanging="284"/>
        <w:rPr>
          <w:rFonts w:ascii="Arial" w:hAnsi="Arial"/>
        </w:rPr>
      </w:pPr>
      <w:r w:rsidRPr="0017492E">
        <w:rPr>
          <w:rFonts w:ascii="Arial" w:hAnsi="Arial"/>
        </w:rPr>
        <w:t>AVG Borgingsproduct van de IBD</w:t>
      </w:r>
      <w:r w:rsidR="005A4EB1">
        <w:rPr>
          <w:rFonts w:ascii="Arial" w:hAnsi="Arial"/>
        </w:rPr>
        <w:t>;</w:t>
      </w:r>
    </w:p>
    <w:p w:rsidRPr="0017492E" w:rsidR="00C16977" w:rsidP="00836135" w:rsidRDefault="00C16977" w14:paraId="72B68EA7" w14:textId="144F938A">
      <w:pPr>
        <w:pStyle w:val="Plattetekst"/>
        <w:numPr>
          <w:ilvl w:val="0"/>
          <w:numId w:val="12"/>
        </w:numPr>
        <w:ind w:left="284" w:hanging="284"/>
        <w:rPr>
          <w:rFonts w:ascii="Arial" w:hAnsi="Arial"/>
        </w:rPr>
      </w:pPr>
      <w:r w:rsidRPr="0017492E">
        <w:rPr>
          <w:rFonts w:ascii="Arial" w:hAnsi="Arial"/>
        </w:rPr>
        <w:t>Handreiking DPIA</w:t>
      </w:r>
      <w:r w:rsidRPr="0017492E" w:rsidR="004B193D">
        <w:rPr>
          <w:rFonts w:ascii="Arial" w:hAnsi="Arial"/>
        </w:rPr>
        <w:t xml:space="preserve"> van de IBD</w:t>
      </w:r>
      <w:r w:rsidR="005A4EB1">
        <w:rPr>
          <w:rFonts w:ascii="Arial" w:hAnsi="Arial"/>
        </w:rPr>
        <w:t>.</w:t>
      </w:r>
    </w:p>
    <w:p w:rsidRPr="0017492E" w:rsidR="004313E4" w:rsidP="004313E4" w:rsidRDefault="004313E4" w14:paraId="34C4F8F7" w14:textId="77777777"/>
    <w:p w:rsidRPr="0017492E" w:rsidR="004313E4" w:rsidRDefault="004313E4" w14:paraId="439EE14A" w14:textId="4135B7FD">
      <w:pPr>
        <w:spacing w:after="160" w:line="278" w:lineRule="auto"/>
      </w:pPr>
      <w:r w:rsidRPr="0017492E">
        <w:br w:type="page"/>
      </w:r>
    </w:p>
    <w:p w:rsidRPr="0017492E" w:rsidR="004313E4" w:rsidP="004313E4" w:rsidRDefault="004313E4" w14:paraId="44E03229" w14:textId="77777777"/>
    <w:p w:rsidRPr="0017492E" w:rsidR="007F4ADD" w:rsidP="00E64E08" w:rsidRDefault="002D7F61" w14:paraId="4E168A29" w14:textId="5CB2D842">
      <w:pPr>
        <w:pStyle w:val="Kop2"/>
        <w:rPr>
          <w:rFonts w:cs="Arial"/>
        </w:rPr>
      </w:pPr>
      <w:bookmarkStart w:name="_Toc192752812" w:id="15"/>
      <w:r>
        <w:rPr>
          <w:rFonts w:cs="Arial"/>
        </w:rPr>
        <w:t xml:space="preserve">4. </w:t>
      </w:r>
      <w:r w:rsidRPr="0017492E" w:rsidR="00365644">
        <w:rPr>
          <w:rFonts w:cs="Arial"/>
        </w:rPr>
        <w:t>I</w:t>
      </w:r>
      <w:r w:rsidRPr="0017492E" w:rsidR="007F4ADD">
        <w:rPr>
          <w:rFonts w:cs="Arial"/>
        </w:rPr>
        <w:t>nleiding</w:t>
      </w:r>
      <w:bookmarkEnd w:id="15"/>
    </w:p>
    <w:p w:rsidRPr="0017492E" w:rsidR="006E31B3" w:rsidP="42DF33D8" w:rsidRDefault="0008764B" w14:paraId="3A823D92" w14:textId="6E99BEBF">
      <w:pPr>
        <w:rPr>
          <w:rFonts w:eastAsiaTheme="majorEastAsia"/>
        </w:rPr>
      </w:pPr>
      <w:r w:rsidRPr="42DF33D8">
        <w:rPr>
          <w:rFonts w:eastAsiaTheme="majorEastAsia"/>
        </w:rPr>
        <w:t xml:space="preserve">De gemeente is primair een </w:t>
      </w:r>
      <w:r w:rsidRPr="42DF33D8" w:rsidR="00757086">
        <w:rPr>
          <w:rFonts w:eastAsiaTheme="majorEastAsia"/>
        </w:rPr>
        <w:t>informatie verwerkende</w:t>
      </w:r>
      <w:r w:rsidRPr="42DF33D8">
        <w:rPr>
          <w:rFonts w:eastAsiaTheme="majorEastAsia"/>
        </w:rPr>
        <w:t xml:space="preserve"> organisatie en </w:t>
      </w:r>
      <w:r w:rsidRPr="42DF33D8" w:rsidR="005B28F7">
        <w:rPr>
          <w:rFonts w:eastAsiaTheme="majorEastAsia"/>
        </w:rPr>
        <w:t xml:space="preserve">bij de meeste processen worden persoonsgegevens verwerkt van </w:t>
      </w:r>
      <w:r w:rsidRPr="42DF33D8" w:rsidR="012F88B7">
        <w:rPr>
          <w:rFonts w:eastAsiaTheme="majorEastAsia"/>
        </w:rPr>
        <w:t>inwoners</w:t>
      </w:r>
      <w:r w:rsidRPr="42DF33D8" w:rsidR="005B28F7">
        <w:rPr>
          <w:rFonts w:eastAsiaTheme="majorEastAsia"/>
        </w:rPr>
        <w:t xml:space="preserve">. </w:t>
      </w:r>
      <w:r w:rsidR="005A4EB1">
        <w:rPr>
          <w:rFonts w:eastAsiaTheme="majorEastAsia"/>
        </w:rPr>
        <w:t xml:space="preserve">De organisatie </w:t>
      </w:r>
      <w:r w:rsidRPr="42DF33D8" w:rsidR="00F84F93">
        <w:rPr>
          <w:rFonts w:eastAsiaTheme="majorEastAsia"/>
        </w:rPr>
        <w:t xml:space="preserve">moet die gegevens afdoende beveiligen en ook rekening houden met </w:t>
      </w:r>
      <w:r w:rsidRPr="42DF33D8" w:rsidR="0046401A">
        <w:rPr>
          <w:rFonts w:eastAsiaTheme="majorEastAsia"/>
        </w:rPr>
        <w:t>privacyaspecten</w:t>
      </w:r>
      <w:r w:rsidRPr="42DF33D8" w:rsidR="00060FD9">
        <w:rPr>
          <w:rFonts w:eastAsiaTheme="majorEastAsia"/>
        </w:rPr>
        <w:t xml:space="preserve">. </w:t>
      </w:r>
      <w:r w:rsidRPr="42DF33D8" w:rsidR="006E31B3">
        <w:rPr>
          <w:rFonts w:eastAsiaTheme="majorEastAsia"/>
        </w:rPr>
        <w:t xml:space="preserve">Met behulp van een </w:t>
      </w:r>
      <w:r w:rsidRPr="42DF33D8" w:rsidR="000B4B4A">
        <w:rPr>
          <w:rFonts w:eastAsiaTheme="majorEastAsia"/>
        </w:rPr>
        <w:t xml:space="preserve">Information Security Management System (ISMS) </w:t>
      </w:r>
      <w:r w:rsidRPr="42DF33D8" w:rsidR="006E31B3">
        <w:rPr>
          <w:rFonts w:eastAsiaTheme="majorEastAsia"/>
        </w:rPr>
        <w:t xml:space="preserve">geeft een </w:t>
      </w:r>
      <w:r w:rsidRPr="42DF33D8" w:rsidR="00060FD9">
        <w:rPr>
          <w:rFonts w:eastAsiaTheme="majorEastAsia"/>
        </w:rPr>
        <w:t xml:space="preserve">gemeente </w:t>
      </w:r>
      <w:r w:rsidRPr="42DF33D8" w:rsidR="006E31B3">
        <w:rPr>
          <w:rFonts w:eastAsiaTheme="majorEastAsia"/>
        </w:rPr>
        <w:t xml:space="preserve">invulling aan het effectief </w:t>
      </w:r>
      <w:r w:rsidRPr="1D00FC76" w:rsidR="005A4EB1">
        <w:rPr>
          <w:rFonts w:eastAsiaTheme="majorEastAsia"/>
        </w:rPr>
        <w:t xml:space="preserve">beheren </w:t>
      </w:r>
      <w:r w:rsidRPr="42DF33D8" w:rsidR="005A4EB1">
        <w:rPr>
          <w:rFonts w:eastAsiaTheme="majorEastAsia"/>
        </w:rPr>
        <w:t>van</w:t>
      </w:r>
      <w:r w:rsidRPr="42DF33D8" w:rsidR="006E31B3">
        <w:rPr>
          <w:rFonts w:eastAsiaTheme="majorEastAsia"/>
        </w:rPr>
        <w:t xml:space="preserve"> informatiebeveiliging en alles wat daarbij komt kijken. Het ISMS heeft als doel </w:t>
      </w:r>
      <w:r w:rsidRPr="1D00FC76" w:rsidR="2BF0EDB9">
        <w:rPr>
          <w:rFonts w:eastAsiaTheme="majorEastAsia"/>
        </w:rPr>
        <w:t>het</w:t>
      </w:r>
      <w:r w:rsidRPr="40AFF1C0" w:rsidR="759B2210">
        <w:rPr>
          <w:rFonts w:eastAsiaTheme="majorEastAsia"/>
        </w:rPr>
        <w:t xml:space="preserve"> </w:t>
      </w:r>
      <w:r w:rsidRPr="1D00FC76" w:rsidR="2BF0EDB9">
        <w:rPr>
          <w:rFonts w:eastAsiaTheme="majorEastAsia"/>
        </w:rPr>
        <w:t>systematisch beheren van beveiligingsrisico’s, het identificeren en behandelen van bedreigingen en het implementeren van beheersmaatregelen</w:t>
      </w:r>
      <w:r w:rsidRPr="1D00FC76" w:rsidR="2C7C9CC1">
        <w:rPr>
          <w:rFonts w:eastAsiaTheme="majorEastAsia"/>
        </w:rPr>
        <w:t>.</w:t>
      </w:r>
      <w:r w:rsidRPr="1D00FC76" w:rsidR="210F716D">
        <w:rPr>
          <w:rFonts w:eastAsiaTheme="majorEastAsia"/>
        </w:rPr>
        <w:t xml:space="preserve"> Met een ISMS </w:t>
      </w:r>
      <w:r w:rsidR="005A4EB1">
        <w:rPr>
          <w:rFonts w:eastAsiaTheme="majorEastAsia"/>
        </w:rPr>
        <w:t xml:space="preserve">kan de organisatie </w:t>
      </w:r>
      <w:r w:rsidRPr="1D00FC76" w:rsidR="210F716D">
        <w:rPr>
          <w:rFonts w:eastAsiaTheme="majorEastAsia"/>
        </w:rPr>
        <w:t xml:space="preserve">voldoen aan wet- en regelgeving, aantoonbaar maken dat de juiste dingen </w:t>
      </w:r>
      <w:r w:rsidR="005A4EB1">
        <w:rPr>
          <w:rFonts w:eastAsiaTheme="majorEastAsia"/>
        </w:rPr>
        <w:t>gedaan worden</w:t>
      </w:r>
      <w:r w:rsidRPr="1D00FC76" w:rsidR="210F716D">
        <w:rPr>
          <w:rFonts w:eastAsiaTheme="majorEastAsia"/>
        </w:rPr>
        <w:t xml:space="preserve"> en </w:t>
      </w:r>
      <w:r w:rsidR="005A4EB1">
        <w:rPr>
          <w:rFonts w:eastAsiaTheme="majorEastAsia"/>
        </w:rPr>
        <w:t xml:space="preserve">de (beveiligings) </w:t>
      </w:r>
      <w:r w:rsidRPr="1D00FC76" w:rsidR="210F716D">
        <w:rPr>
          <w:rFonts w:eastAsiaTheme="majorEastAsia"/>
        </w:rPr>
        <w:t>processen verbeteren</w:t>
      </w:r>
      <w:r w:rsidRPr="42DF33D8" w:rsidR="006E31B3">
        <w:rPr>
          <w:rFonts w:eastAsiaTheme="majorEastAsia"/>
        </w:rPr>
        <w:t>.</w:t>
      </w:r>
    </w:p>
    <w:p w:rsidRPr="0017492E" w:rsidR="00E86C88" w:rsidP="00BC0223" w:rsidRDefault="007456DD" w14:paraId="08740B10" w14:textId="3DE64067">
      <w:pPr>
        <w:rPr>
          <w:rFonts w:eastAsiaTheme="majorEastAsia"/>
        </w:rPr>
      </w:pPr>
      <w:r w:rsidRPr="352DA0B6">
        <w:rPr>
          <w:rFonts w:eastAsiaTheme="majorEastAsia"/>
        </w:rPr>
        <w:t xml:space="preserve">Met de BIO2 </w:t>
      </w:r>
      <w:r w:rsidRPr="1D00FC76" w:rsidR="727AE252">
        <w:rPr>
          <w:rFonts w:eastAsiaTheme="majorEastAsia"/>
        </w:rPr>
        <w:t xml:space="preserve">is </w:t>
      </w:r>
      <w:r w:rsidRPr="352DA0B6">
        <w:rPr>
          <w:rFonts w:eastAsiaTheme="majorEastAsia"/>
        </w:rPr>
        <w:t xml:space="preserve">het hebben van een werkend </w:t>
      </w:r>
      <w:r w:rsidRPr="352DA0B6" w:rsidR="000B4B4A">
        <w:rPr>
          <w:rFonts w:eastAsiaTheme="majorEastAsia"/>
        </w:rPr>
        <w:t xml:space="preserve">ISMS </w:t>
      </w:r>
      <w:r w:rsidRPr="352DA0B6" w:rsidR="001A4240">
        <w:rPr>
          <w:rFonts w:eastAsiaTheme="majorEastAsia"/>
        </w:rPr>
        <w:t>conform de ISO</w:t>
      </w:r>
      <w:r w:rsidRPr="352DA0B6" w:rsidR="0054251A">
        <w:rPr>
          <w:rFonts w:eastAsiaTheme="majorEastAsia"/>
        </w:rPr>
        <w:t xml:space="preserve"> </w:t>
      </w:r>
      <w:r w:rsidRPr="352DA0B6" w:rsidR="001A4240">
        <w:rPr>
          <w:rFonts w:eastAsiaTheme="majorEastAsia"/>
        </w:rPr>
        <w:t>2700</w:t>
      </w:r>
      <w:r w:rsidRPr="352DA0B6" w:rsidR="006C775A">
        <w:rPr>
          <w:rFonts w:eastAsiaTheme="majorEastAsia"/>
        </w:rPr>
        <w:t>1</w:t>
      </w:r>
      <w:r w:rsidRPr="352DA0B6" w:rsidR="00413295">
        <w:rPr>
          <w:rFonts w:eastAsiaTheme="majorEastAsia"/>
        </w:rPr>
        <w:t xml:space="preserve"> </w:t>
      </w:r>
      <w:r w:rsidRPr="352DA0B6" w:rsidR="001A4240">
        <w:rPr>
          <w:rFonts w:eastAsiaTheme="majorEastAsia"/>
        </w:rPr>
        <w:t>norm verplicht.</w:t>
      </w:r>
      <w:r w:rsidRPr="352DA0B6" w:rsidR="00DD60A9">
        <w:rPr>
          <w:rFonts w:eastAsiaTheme="majorEastAsia"/>
        </w:rPr>
        <w:t xml:space="preserve"> </w:t>
      </w:r>
      <w:r w:rsidRPr="1D00FC76" w:rsidR="00DD60A9">
        <w:rPr>
          <w:rFonts w:eastAsiaTheme="majorEastAsia"/>
        </w:rPr>
        <w:t xml:space="preserve">De BIO2 </w:t>
      </w:r>
      <w:r w:rsidRPr="1D00FC76" w:rsidR="34C9B8E5">
        <w:rPr>
          <w:rFonts w:eastAsiaTheme="majorEastAsia"/>
        </w:rPr>
        <w:t xml:space="preserve">aanpak is de manier voor de overheid om invulling te geven aan de zorgplicht uit de NIS2. </w:t>
      </w:r>
      <w:r w:rsidRPr="1D00FC76" w:rsidR="48FF3AD7">
        <w:rPr>
          <w:rFonts w:eastAsiaTheme="majorEastAsia"/>
        </w:rPr>
        <w:t>De</w:t>
      </w:r>
      <w:r w:rsidRPr="1D00FC76" w:rsidR="5AC2414F">
        <w:rPr>
          <w:rFonts w:eastAsiaTheme="majorEastAsia"/>
        </w:rPr>
        <w:t xml:space="preserve"> Nederlandse</w:t>
      </w:r>
      <w:r w:rsidRPr="1D00FC76" w:rsidR="48FF3AD7">
        <w:rPr>
          <w:rFonts w:eastAsiaTheme="majorEastAsia"/>
        </w:rPr>
        <w:t xml:space="preserve"> overheid werkt nadere regelgeving uit in de cy</w:t>
      </w:r>
      <w:r w:rsidRPr="1D00FC76" w:rsidR="3F451BDE">
        <w:rPr>
          <w:rFonts w:eastAsiaTheme="majorEastAsia"/>
        </w:rPr>
        <w:t>b</w:t>
      </w:r>
      <w:r w:rsidRPr="1D00FC76" w:rsidR="48FF3AD7">
        <w:rPr>
          <w:rFonts w:eastAsiaTheme="majorEastAsia"/>
        </w:rPr>
        <w:t>erbeveiligingswet (C</w:t>
      </w:r>
      <w:r w:rsidR="002D7A48">
        <w:rPr>
          <w:rFonts w:eastAsiaTheme="majorEastAsia"/>
        </w:rPr>
        <w:t>bw</w:t>
      </w:r>
      <w:r w:rsidRPr="1D00FC76" w:rsidR="48FF3AD7">
        <w:rPr>
          <w:rFonts w:eastAsiaTheme="majorEastAsia"/>
        </w:rPr>
        <w:t>)</w:t>
      </w:r>
      <w:r w:rsidR="005A4EB1">
        <w:rPr>
          <w:rFonts w:eastAsiaTheme="majorEastAsia"/>
        </w:rPr>
        <w:t>.</w:t>
      </w:r>
      <w:r w:rsidRPr="352DA0B6" w:rsidR="001A4240">
        <w:rPr>
          <w:rFonts w:eastAsiaTheme="majorEastAsia"/>
        </w:rPr>
        <w:t xml:space="preserve"> </w:t>
      </w:r>
      <w:r w:rsidRPr="352DA0B6" w:rsidR="00A82F32">
        <w:rPr>
          <w:rFonts w:eastAsiaTheme="majorEastAsia"/>
        </w:rPr>
        <w:t>In de BIO2 wordt nadrukkelijk verwezen naar ISO</w:t>
      </w:r>
      <w:r w:rsidRPr="352DA0B6" w:rsidR="0054251A">
        <w:rPr>
          <w:rFonts w:eastAsiaTheme="majorEastAsia"/>
        </w:rPr>
        <w:t xml:space="preserve"> </w:t>
      </w:r>
      <w:r w:rsidRPr="352DA0B6" w:rsidR="00A82F32">
        <w:rPr>
          <w:rFonts w:eastAsiaTheme="majorEastAsia"/>
        </w:rPr>
        <w:t>27001 als het gaat om de specifieke eisen waaraan een werkend ISMS moet voldoen. De ISO</w:t>
      </w:r>
      <w:r w:rsidRPr="352DA0B6" w:rsidR="0054251A">
        <w:rPr>
          <w:rFonts w:eastAsiaTheme="majorEastAsia"/>
        </w:rPr>
        <w:t xml:space="preserve"> </w:t>
      </w:r>
      <w:r w:rsidRPr="352DA0B6" w:rsidR="00A82F32">
        <w:rPr>
          <w:rFonts w:eastAsiaTheme="majorEastAsia"/>
        </w:rPr>
        <w:t>27001 norm is zo beschreven dat deze op alle type</w:t>
      </w:r>
      <w:r w:rsidR="00582807">
        <w:rPr>
          <w:rFonts w:eastAsiaTheme="majorEastAsia"/>
        </w:rPr>
        <w:t>n</w:t>
      </w:r>
      <w:r w:rsidRPr="352DA0B6" w:rsidR="00A82F32">
        <w:rPr>
          <w:rFonts w:eastAsiaTheme="majorEastAsia"/>
        </w:rPr>
        <w:t xml:space="preserve"> organisaties toepasbaar is</w:t>
      </w:r>
      <w:r w:rsidRPr="352DA0B6" w:rsidR="5D9162EE">
        <w:rPr>
          <w:rFonts w:eastAsiaTheme="majorEastAsia"/>
        </w:rPr>
        <w:t>,</w:t>
      </w:r>
      <w:r w:rsidRPr="352DA0B6" w:rsidR="00A82F32">
        <w:rPr>
          <w:rFonts w:eastAsiaTheme="majorEastAsia"/>
        </w:rPr>
        <w:t xml:space="preserve"> ongeacht complexiteit en omvang. </w:t>
      </w:r>
      <w:r w:rsidRPr="352DA0B6" w:rsidR="4E59D241">
        <w:rPr>
          <w:rFonts w:eastAsiaTheme="majorEastAsia"/>
        </w:rPr>
        <w:t>Deze handreiking is een nadere uitwerking van wat ee</w:t>
      </w:r>
      <w:r w:rsidRPr="352DA0B6" w:rsidR="4A3AE77E">
        <w:rPr>
          <w:rFonts w:eastAsiaTheme="majorEastAsia"/>
        </w:rPr>
        <w:t>n</w:t>
      </w:r>
      <w:r w:rsidRPr="352DA0B6" w:rsidR="4E59D241">
        <w:rPr>
          <w:rFonts w:eastAsiaTheme="majorEastAsia"/>
        </w:rPr>
        <w:t xml:space="preserve"> ISMS binnen de gemeentelijke context </w:t>
      </w:r>
      <w:r w:rsidRPr="352DA0B6" w:rsidR="49C58139">
        <w:rPr>
          <w:rFonts w:eastAsiaTheme="majorEastAsia"/>
        </w:rPr>
        <w:t>is.</w:t>
      </w:r>
    </w:p>
    <w:p w:rsidRPr="0017492E" w:rsidR="00365644" w:rsidP="5DECBC3A" w:rsidRDefault="2D9E6501" w14:paraId="1EAE46DC" w14:textId="2BD996F9">
      <w:pPr>
        <w:pStyle w:val="Kop3"/>
        <w:rPr>
          <w:rFonts w:cs="Arial"/>
        </w:rPr>
      </w:pPr>
      <w:bookmarkStart w:name="_Toc192752813" w:id="16"/>
      <w:r w:rsidRPr="5DECBC3A">
        <w:rPr>
          <w:rFonts w:cs="Arial"/>
        </w:rPr>
        <w:t xml:space="preserve">4.1. </w:t>
      </w:r>
      <w:r w:rsidR="00365644">
        <w:tab/>
      </w:r>
      <w:r w:rsidRPr="5DECBC3A" w:rsidR="69FA6313">
        <w:rPr>
          <w:rFonts w:cs="Arial"/>
        </w:rPr>
        <w:t>Wat is een ISMS</w:t>
      </w:r>
      <w:bookmarkEnd w:id="16"/>
    </w:p>
    <w:p w:rsidRPr="0017492E" w:rsidR="009C536F" w:rsidP="779C2D2C" w:rsidRDefault="009C536F" w14:paraId="4AFEE74F" w14:textId="7A20EA1E">
      <w:pPr>
        <w:rPr>
          <w:rFonts w:eastAsiaTheme="majorEastAsia"/>
        </w:rPr>
      </w:pPr>
      <w:r w:rsidRPr="779C2D2C">
        <w:rPr>
          <w:rFonts w:eastAsiaTheme="majorEastAsia"/>
        </w:rPr>
        <w:t>Een ISMS</w:t>
      </w:r>
      <w:r w:rsidRPr="779C2D2C" w:rsidR="00237824">
        <w:rPr>
          <w:rFonts w:eastAsiaTheme="majorEastAsia"/>
        </w:rPr>
        <w:t xml:space="preserve"> </w:t>
      </w:r>
      <w:r w:rsidRPr="779C2D2C">
        <w:rPr>
          <w:rFonts w:eastAsiaTheme="majorEastAsia"/>
        </w:rPr>
        <w:t>is een verzameling van activiteiten, processen en documenten die nodig is om informatiebeveiliging op een systematische manier te managen. Het ISMS zorgt voor de kaders, randvoorwaarden, toezicht en continue verbetering rond het managen van de vertrouwelijkheid, integriteit en beschikbaarheid van informatie en systemen</w:t>
      </w:r>
      <w:r w:rsidR="005A4EB1">
        <w:rPr>
          <w:rFonts w:eastAsiaTheme="majorEastAsia"/>
        </w:rPr>
        <w:t xml:space="preserve"> (ook Operationele Technologie)</w:t>
      </w:r>
      <w:r w:rsidRPr="779C2D2C">
        <w:rPr>
          <w:rFonts w:eastAsiaTheme="majorEastAsia"/>
        </w:rPr>
        <w:t xml:space="preserve">. Een ISMS is nadrukkelijk geen tool of applicatie maar een </w:t>
      </w:r>
      <w:r w:rsidRPr="21A90ED9" w:rsidR="053FCAC9">
        <w:rPr>
          <w:rFonts w:eastAsiaTheme="majorEastAsia"/>
        </w:rPr>
        <w:t>structurele</w:t>
      </w:r>
      <w:r w:rsidRPr="4156CB21">
        <w:rPr>
          <w:rFonts w:eastAsiaTheme="majorEastAsia"/>
        </w:rPr>
        <w:t xml:space="preserve"> </w:t>
      </w:r>
      <w:r w:rsidRPr="779C2D2C">
        <w:rPr>
          <w:rFonts w:eastAsiaTheme="majorEastAsia"/>
        </w:rPr>
        <w:t xml:space="preserve">manier van werken en organiseren. Een </w:t>
      </w:r>
      <w:r w:rsidRPr="0D22F1D7" w:rsidR="2B7A98A6">
        <w:rPr>
          <w:rFonts w:eastAsiaTheme="majorEastAsia"/>
        </w:rPr>
        <w:t>goed</w:t>
      </w:r>
      <w:r w:rsidRPr="779C2D2C">
        <w:rPr>
          <w:rFonts w:eastAsiaTheme="majorEastAsia"/>
        </w:rPr>
        <w:t xml:space="preserve"> werkend ISMS helpt het </w:t>
      </w:r>
      <w:r w:rsidRPr="04A8F16C">
        <w:rPr>
          <w:rFonts w:eastAsiaTheme="majorEastAsia"/>
        </w:rPr>
        <w:t>management</w:t>
      </w:r>
      <w:r w:rsidRPr="779C2D2C">
        <w:rPr>
          <w:rFonts w:eastAsiaTheme="majorEastAsia"/>
        </w:rPr>
        <w:t xml:space="preserve"> geïnformeerde keuzes te laten maken </w:t>
      </w:r>
      <w:r w:rsidRPr="1D00FC76" w:rsidR="39D56477">
        <w:rPr>
          <w:rFonts w:eastAsiaTheme="majorEastAsia"/>
        </w:rPr>
        <w:t xml:space="preserve">over </w:t>
      </w:r>
      <w:r w:rsidRPr="779C2D2C">
        <w:rPr>
          <w:rFonts w:eastAsiaTheme="majorEastAsia"/>
        </w:rPr>
        <w:t>informatiebeveiliging</w:t>
      </w:r>
      <w:r w:rsidRPr="779C2D2C" w:rsidR="00F45225">
        <w:rPr>
          <w:rFonts w:eastAsiaTheme="majorEastAsia"/>
        </w:rPr>
        <w:t>.</w:t>
      </w:r>
      <w:r w:rsidRPr="779C2D2C" w:rsidR="00F72585">
        <w:rPr>
          <w:rFonts w:eastAsiaTheme="majorEastAsia"/>
        </w:rPr>
        <w:t xml:space="preserve"> Zoals de </w:t>
      </w:r>
      <w:r w:rsidRPr="779C2D2C" w:rsidR="006605C1">
        <w:rPr>
          <w:rFonts w:eastAsiaTheme="majorEastAsia"/>
        </w:rPr>
        <w:t xml:space="preserve">term </w:t>
      </w:r>
      <w:r w:rsidR="005A4EB1">
        <w:rPr>
          <w:rFonts w:eastAsiaTheme="majorEastAsia"/>
        </w:rPr>
        <w:t>“</w:t>
      </w:r>
      <w:r w:rsidRPr="779C2D2C" w:rsidR="006605C1">
        <w:rPr>
          <w:rFonts w:eastAsiaTheme="majorEastAsia"/>
        </w:rPr>
        <w:t>management</w:t>
      </w:r>
      <w:r w:rsidR="005A4EB1">
        <w:rPr>
          <w:rFonts w:eastAsiaTheme="majorEastAsia"/>
        </w:rPr>
        <w:t>”</w:t>
      </w:r>
      <w:r w:rsidRPr="779C2D2C" w:rsidR="006605C1">
        <w:rPr>
          <w:rFonts w:eastAsiaTheme="majorEastAsia"/>
        </w:rPr>
        <w:t xml:space="preserve"> in </w:t>
      </w:r>
      <w:r w:rsidR="005A4EB1">
        <w:rPr>
          <w:rFonts w:eastAsiaTheme="majorEastAsia"/>
        </w:rPr>
        <w:t xml:space="preserve">de afkorting </w:t>
      </w:r>
      <w:r w:rsidRPr="779C2D2C" w:rsidR="006605C1">
        <w:rPr>
          <w:rFonts w:eastAsiaTheme="majorEastAsia"/>
        </w:rPr>
        <w:t xml:space="preserve">ISMS </w:t>
      </w:r>
      <w:r w:rsidRPr="779C2D2C" w:rsidR="00F72585">
        <w:rPr>
          <w:rFonts w:eastAsiaTheme="majorEastAsia"/>
        </w:rPr>
        <w:t>al doet vermoeden</w:t>
      </w:r>
      <w:r w:rsidRPr="779C2D2C" w:rsidR="006605C1">
        <w:rPr>
          <w:rFonts w:eastAsiaTheme="majorEastAsia"/>
        </w:rPr>
        <w:t xml:space="preserve">, is </w:t>
      </w:r>
      <w:r w:rsidRPr="779C2D2C" w:rsidR="009D199B">
        <w:rPr>
          <w:rFonts w:eastAsiaTheme="majorEastAsia"/>
        </w:rPr>
        <w:t>het ISMS een manier om informatiebeveili</w:t>
      </w:r>
      <w:r w:rsidRPr="779C2D2C" w:rsidR="004029E2">
        <w:rPr>
          <w:rFonts w:eastAsiaTheme="majorEastAsia"/>
        </w:rPr>
        <w:t>ging te managen</w:t>
      </w:r>
      <w:r w:rsidRPr="779C2D2C" w:rsidR="0044419B">
        <w:rPr>
          <w:rFonts w:eastAsiaTheme="majorEastAsia"/>
        </w:rPr>
        <w:t xml:space="preserve"> en </w:t>
      </w:r>
      <w:r w:rsidRPr="779C2D2C" w:rsidR="004029E2">
        <w:rPr>
          <w:rFonts w:eastAsiaTheme="majorEastAsia"/>
        </w:rPr>
        <w:t xml:space="preserve">wordt er ook expliciete betrokkenheid vanuit </w:t>
      </w:r>
      <w:r w:rsidRPr="779C2D2C" w:rsidR="008A03D6">
        <w:rPr>
          <w:rFonts w:eastAsiaTheme="majorEastAsia"/>
        </w:rPr>
        <w:t>het management verwacht</w:t>
      </w:r>
      <w:r w:rsidRPr="779C2D2C" w:rsidR="0044419B">
        <w:rPr>
          <w:rFonts w:eastAsiaTheme="majorEastAsia"/>
        </w:rPr>
        <w:t xml:space="preserve"> om het ISMS te laten functioneren.</w:t>
      </w:r>
    </w:p>
    <w:p w:rsidRPr="0017492E" w:rsidR="001209C0" w:rsidP="00BC0223" w:rsidRDefault="001209C0" w14:paraId="049E1CB2" w14:textId="77777777">
      <w:pPr>
        <w:rPr>
          <w:rFonts w:eastAsiaTheme="majorEastAsia"/>
        </w:rPr>
      </w:pPr>
    </w:p>
    <w:p w:rsidRPr="0017492E" w:rsidR="00F45225" w:rsidP="04E9C665" w:rsidRDefault="0BE78233" w14:paraId="5CBE87AF" w14:textId="37A67B9D">
      <w:pPr>
        <w:rPr>
          <w:rFonts w:eastAsia="游ゴシック Light" w:eastAsiaTheme="majorEastAsia"/>
        </w:rPr>
      </w:pPr>
      <w:r w:rsidRPr="04E9C665" w:rsidR="0BE78233">
        <w:rPr>
          <w:rFonts w:eastAsia="游ゴシック Light" w:eastAsiaTheme="majorEastAsia"/>
        </w:rPr>
        <w:t xml:space="preserve">Het ISMS staat </w:t>
      </w:r>
      <w:r w:rsidRPr="04E9C665" w:rsidR="273215CF">
        <w:rPr>
          <w:rFonts w:eastAsia="游ゴシック Light" w:eastAsiaTheme="majorEastAsia"/>
        </w:rPr>
        <w:t xml:space="preserve">beschreven in de </w:t>
      </w:r>
      <w:r w:rsidRPr="04E9C665" w:rsidR="25E5D1C4">
        <w:rPr>
          <w:rFonts w:eastAsia="游ゴシック Light" w:eastAsiaTheme="majorEastAsia"/>
        </w:rPr>
        <w:t>ISO 27001</w:t>
      </w:r>
      <w:r w:rsidRPr="04E9C665" w:rsidR="273215CF">
        <w:rPr>
          <w:rFonts w:eastAsia="游ゴシック Light" w:eastAsiaTheme="majorEastAsia"/>
        </w:rPr>
        <w:t xml:space="preserve"> norm. De </w:t>
      </w:r>
      <w:r w:rsidRPr="04E9C665" w:rsidR="003D22EB">
        <w:rPr>
          <w:rFonts w:eastAsia="游ゴシック Light" w:eastAsiaTheme="majorEastAsia"/>
        </w:rPr>
        <w:t>h</w:t>
      </w:r>
      <w:r w:rsidRPr="04E9C665" w:rsidR="273215CF">
        <w:rPr>
          <w:rFonts w:eastAsia="游ゴシック Light" w:eastAsiaTheme="majorEastAsia"/>
        </w:rPr>
        <w:t xml:space="preserve">oofdstukken 4 t/m 10 </w:t>
      </w:r>
      <w:r w:rsidRPr="04E9C665" w:rsidR="440C8E7E">
        <w:rPr>
          <w:rFonts w:eastAsia="游ゴシック Light" w:eastAsiaTheme="majorEastAsia"/>
        </w:rPr>
        <w:t xml:space="preserve">van deze norm </w:t>
      </w:r>
      <w:r w:rsidRPr="04E9C665" w:rsidR="22F5B826">
        <w:rPr>
          <w:rFonts w:eastAsia="游ゴシック Light" w:eastAsiaTheme="majorEastAsia"/>
        </w:rPr>
        <w:t xml:space="preserve">leggen in hoofdlijnen de eisen </w:t>
      </w:r>
      <w:r w:rsidRPr="04E9C665" w:rsidR="5FC0BA8D">
        <w:rPr>
          <w:rFonts w:eastAsia="游ゴシック Light" w:eastAsiaTheme="majorEastAsia"/>
        </w:rPr>
        <w:t>m.b.t.</w:t>
      </w:r>
      <w:r w:rsidRPr="04E9C665" w:rsidR="22F5B826">
        <w:rPr>
          <w:rFonts w:eastAsia="游ゴシック Light" w:eastAsiaTheme="majorEastAsia"/>
        </w:rPr>
        <w:t xml:space="preserve"> het ISMS neer. De </w:t>
      </w:r>
      <w:r w:rsidRPr="04E9C665" w:rsidR="25E5D1C4">
        <w:rPr>
          <w:rFonts w:eastAsia="游ゴシック Light" w:eastAsiaTheme="majorEastAsia"/>
        </w:rPr>
        <w:t>ISO 27001</w:t>
      </w:r>
      <w:r w:rsidRPr="04E9C665" w:rsidR="22F5B826">
        <w:rPr>
          <w:rFonts w:eastAsia="游ゴシック Light" w:eastAsiaTheme="majorEastAsia"/>
        </w:rPr>
        <w:t xml:space="preserve"> is een internationale </w:t>
      </w:r>
      <w:r w:rsidRPr="04E9C665" w:rsidR="4F4A5F38">
        <w:rPr>
          <w:rFonts w:eastAsia="游ゴシック Light" w:eastAsiaTheme="majorEastAsia"/>
        </w:rPr>
        <w:t>(proces)</w:t>
      </w:r>
      <w:r w:rsidRPr="04E9C665" w:rsidR="22F5B826">
        <w:rPr>
          <w:rFonts w:eastAsia="游ゴシック Light" w:eastAsiaTheme="majorEastAsia"/>
        </w:rPr>
        <w:t xml:space="preserve">norm </w:t>
      </w:r>
      <w:r w:rsidRPr="04E9C665" w:rsidR="294030A0">
        <w:rPr>
          <w:rFonts w:eastAsia="游ゴシック Light" w:eastAsiaTheme="majorEastAsia"/>
        </w:rPr>
        <w:t>waartegen</w:t>
      </w:r>
      <w:r w:rsidRPr="04E9C665" w:rsidR="22F5B826">
        <w:rPr>
          <w:rFonts w:eastAsia="游ゴシック Light" w:eastAsiaTheme="majorEastAsia"/>
        </w:rPr>
        <w:t xml:space="preserve"> gecertifieerd kan worden</w:t>
      </w:r>
      <w:r w:rsidRPr="04E9C665" w:rsidR="294030A0">
        <w:rPr>
          <w:rFonts w:eastAsia="游ゴシック Light" w:eastAsiaTheme="majorEastAsia"/>
        </w:rPr>
        <w:t xml:space="preserve">. Net als bij andere certificeerbare ISO-normen volgt het ISMS de </w:t>
      </w:r>
      <w:r w:rsidRPr="04E9C665" w:rsidR="51D55418">
        <w:rPr>
          <w:rFonts w:eastAsia="游ゴシック Light" w:eastAsiaTheme="majorEastAsia"/>
        </w:rPr>
        <w:t>z</w:t>
      </w:r>
      <w:r w:rsidRPr="04E9C665" w:rsidR="038FCC6D">
        <w:rPr>
          <w:rFonts w:eastAsia="游ゴシック Light" w:eastAsiaTheme="majorEastAsia"/>
        </w:rPr>
        <w:t>ogenaamde</w:t>
      </w:r>
      <w:r w:rsidRPr="04E9C665" w:rsidR="51D55418">
        <w:rPr>
          <w:rFonts w:eastAsia="游ゴシック Light" w:eastAsiaTheme="majorEastAsia"/>
        </w:rPr>
        <w:t xml:space="preserve"> “high level </w:t>
      </w:r>
      <w:r w:rsidRPr="04E9C665" w:rsidR="51D55418">
        <w:rPr>
          <w:rFonts w:eastAsia="游ゴシック Light" w:eastAsiaTheme="majorEastAsia"/>
        </w:rPr>
        <w:t>structure</w:t>
      </w:r>
      <w:r w:rsidRPr="04E9C665" w:rsidR="51D55418">
        <w:rPr>
          <w:rFonts w:eastAsia="游ゴシック Light" w:eastAsiaTheme="majorEastAsia"/>
        </w:rPr>
        <w:t xml:space="preserve">”. Dat betekent dat </w:t>
      </w:r>
      <w:r w:rsidRPr="04E9C665" w:rsidR="7411374E">
        <w:rPr>
          <w:rFonts w:eastAsia="游ゴシック Light" w:eastAsiaTheme="majorEastAsia"/>
        </w:rPr>
        <w:t xml:space="preserve">al </w:t>
      </w:r>
      <w:r w:rsidRPr="04E9C665" w:rsidR="51D55418">
        <w:rPr>
          <w:rFonts w:eastAsia="游ゴシック Light" w:eastAsiaTheme="majorEastAsia"/>
        </w:rPr>
        <w:t>deze normen op hoofdlijnen dezelfde indeling hebben</w:t>
      </w:r>
      <w:r w:rsidRPr="04E9C665" w:rsidR="038FCC6D">
        <w:rPr>
          <w:rFonts w:eastAsia="游ゴシック Light" w:eastAsiaTheme="majorEastAsia"/>
        </w:rPr>
        <w:t xml:space="preserve"> qua hoofdstukken</w:t>
      </w:r>
      <w:r w:rsidRPr="04E9C665" w:rsidR="470AB07B">
        <w:rPr>
          <w:rFonts w:eastAsia="游ゴシック Light" w:eastAsiaTheme="majorEastAsia"/>
        </w:rPr>
        <w:t xml:space="preserve">. </w:t>
      </w:r>
      <w:r w:rsidRPr="04E9C665" w:rsidR="7411374E">
        <w:rPr>
          <w:rFonts w:eastAsia="游ゴシック Light" w:eastAsiaTheme="majorEastAsia"/>
        </w:rPr>
        <w:t xml:space="preserve">Dit maakt het ook mogelijk om </w:t>
      </w:r>
      <w:r w:rsidRPr="04E9C665" w:rsidR="09B5AA77">
        <w:rPr>
          <w:rFonts w:eastAsia="游ゴシック Light" w:eastAsiaTheme="majorEastAsia"/>
        </w:rPr>
        <w:t xml:space="preserve">verschillende </w:t>
      </w:r>
      <w:r w:rsidRPr="04E9C665" w:rsidR="05F3B232">
        <w:rPr>
          <w:rFonts w:eastAsia="游ゴシック Light" w:eastAsiaTheme="majorEastAsia"/>
        </w:rPr>
        <w:t>managementsystemen</w:t>
      </w:r>
      <w:r w:rsidRPr="04E9C665" w:rsidR="09B5AA77">
        <w:rPr>
          <w:rFonts w:eastAsia="游ゴシック Light" w:eastAsiaTheme="majorEastAsia"/>
        </w:rPr>
        <w:t xml:space="preserve"> met elkaar </w:t>
      </w:r>
      <w:r w:rsidRPr="04E9C665" w:rsidR="05F3B232">
        <w:rPr>
          <w:rFonts w:eastAsia="游ゴシック Light" w:eastAsiaTheme="majorEastAsia"/>
        </w:rPr>
        <w:t>te integreren. Een voorbeeld hiervan is dat een organisatie één geïntegreerd managementsysteem kan hebben voor zowel kwaliteit (ISO</w:t>
      </w:r>
      <w:r w:rsidRPr="04E9C665" w:rsidR="0238D90A">
        <w:rPr>
          <w:rFonts w:eastAsia="游ゴシック Light" w:eastAsiaTheme="majorEastAsia"/>
        </w:rPr>
        <w:t xml:space="preserve"> </w:t>
      </w:r>
      <w:r w:rsidRPr="04E9C665" w:rsidR="05F3B232">
        <w:rPr>
          <w:rFonts w:eastAsia="游ゴシック Light" w:eastAsiaTheme="majorEastAsia"/>
        </w:rPr>
        <w:t>9001)</w:t>
      </w:r>
      <w:r w:rsidRPr="04E9C665" w:rsidR="0A95377B">
        <w:rPr>
          <w:rFonts w:eastAsia="游ゴシック Light" w:eastAsiaTheme="majorEastAsia"/>
        </w:rPr>
        <w:t>,</w:t>
      </w:r>
      <w:r w:rsidRPr="04E9C665" w:rsidR="05F3B232">
        <w:rPr>
          <w:rFonts w:eastAsia="游ゴシック Light" w:eastAsiaTheme="majorEastAsia"/>
        </w:rPr>
        <w:t xml:space="preserve"> informatiebeveiliging (</w:t>
      </w:r>
      <w:r w:rsidRPr="04E9C665" w:rsidR="25E5D1C4">
        <w:rPr>
          <w:rFonts w:eastAsia="游ゴシック Light" w:eastAsiaTheme="majorEastAsia"/>
        </w:rPr>
        <w:t>ISO 27001</w:t>
      </w:r>
      <w:r w:rsidRPr="04E9C665" w:rsidR="05F3B232">
        <w:rPr>
          <w:rFonts w:eastAsia="游ゴシック Light" w:eastAsiaTheme="majorEastAsia"/>
        </w:rPr>
        <w:t>)</w:t>
      </w:r>
      <w:r w:rsidRPr="04E9C665" w:rsidR="0A95377B">
        <w:rPr>
          <w:rFonts w:eastAsia="游ゴシック Light" w:eastAsiaTheme="majorEastAsia"/>
        </w:rPr>
        <w:t xml:space="preserve"> als privacy (ISO</w:t>
      </w:r>
      <w:r w:rsidRPr="04E9C665" w:rsidR="0238D90A">
        <w:rPr>
          <w:rFonts w:eastAsia="游ゴシック Light" w:eastAsiaTheme="majorEastAsia"/>
        </w:rPr>
        <w:t xml:space="preserve"> </w:t>
      </w:r>
      <w:r w:rsidRPr="04E9C665" w:rsidR="0A95377B">
        <w:rPr>
          <w:rFonts w:eastAsia="游ゴシック Light" w:eastAsiaTheme="majorEastAsia"/>
        </w:rPr>
        <w:t>27701</w:t>
      </w:r>
      <w:r w:rsidRPr="04E9C665" w:rsidR="00A50E37">
        <w:rPr>
          <w:rFonts w:eastAsia="游ゴシック Light" w:eastAsiaTheme="majorEastAsia"/>
        </w:rPr>
        <w:t>)</w:t>
      </w:r>
      <w:r w:rsidRPr="04E9C665" w:rsidR="00A50E37">
        <w:rPr>
          <w:rFonts w:eastAsia="游ゴシック Light" w:eastAsiaTheme="majorEastAsia"/>
        </w:rPr>
        <w:t xml:space="preserve">, en ook bij andere toekomstige </w:t>
      </w:r>
      <w:r w:rsidRPr="04E9C665" w:rsidR="552A2EFD">
        <w:rPr>
          <w:rFonts w:eastAsia="游ゴシック Light" w:eastAsiaTheme="majorEastAsia"/>
        </w:rPr>
        <w:t>managementsystemen</w:t>
      </w:r>
      <w:r w:rsidRPr="04E9C665" w:rsidR="00A50E37">
        <w:rPr>
          <w:rFonts w:eastAsia="游ゴシック Light" w:eastAsiaTheme="majorEastAsia"/>
        </w:rPr>
        <w:t xml:space="preserve"> kan aansluiten</w:t>
      </w:r>
      <w:r w:rsidRPr="04E9C665" w:rsidR="00F32357">
        <w:rPr>
          <w:rFonts w:eastAsia="游ゴシック Light" w:eastAsiaTheme="majorEastAsia"/>
        </w:rPr>
        <w:t xml:space="preserve">. </w:t>
      </w:r>
      <w:r w:rsidRPr="04E9C665" w:rsidR="05F3B232">
        <w:rPr>
          <w:rFonts w:eastAsia="游ゴシック Light" w:eastAsiaTheme="majorEastAsia"/>
        </w:rPr>
        <w:t xml:space="preserve">Het voordeel hiervan is dat verschillende </w:t>
      </w:r>
      <w:r w:rsidRPr="04E9C665" w:rsidR="52DC7C97">
        <w:rPr>
          <w:rFonts w:eastAsia="游ゴシック Light" w:eastAsiaTheme="majorEastAsia"/>
        </w:rPr>
        <w:t>activiteiten</w:t>
      </w:r>
      <w:r w:rsidRPr="04E9C665" w:rsidR="1162A111">
        <w:rPr>
          <w:rFonts w:eastAsia="游ゴシック Light" w:eastAsiaTheme="majorEastAsia"/>
        </w:rPr>
        <w:t xml:space="preserve"> tegelijk uitgevoerd kunnen worden voor </w:t>
      </w:r>
      <w:r w:rsidRPr="04E9C665" w:rsidR="1F705CBD">
        <w:rPr>
          <w:rFonts w:eastAsia="游ゴシック Light" w:eastAsiaTheme="majorEastAsia"/>
        </w:rPr>
        <w:t>de</w:t>
      </w:r>
      <w:r w:rsidRPr="04E9C665" w:rsidR="5A68A357">
        <w:rPr>
          <w:rFonts w:eastAsia="游ゴシック Light" w:eastAsiaTheme="majorEastAsia"/>
        </w:rPr>
        <w:t>ze</w:t>
      </w:r>
      <w:r w:rsidRPr="04E9C665" w:rsidR="1F705CBD">
        <w:rPr>
          <w:rFonts w:eastAsia="游ゴシック Light" w:eastAsiaTheme="majorEastAsia"/>
        </w:rPr>
        <w:t xml:space="preserve"> </w:t>
      </w:r>
      <w:r w:rsidRPr="04E9C665" w:rsidR="1162A111">
        <w:rPr>
          <w:rFonts w:eastAsia="游ゴシック Light" w:eastAsiaTheme="majorEastAsia"/>
        </w:rPr>
        <w:t>normeringen, wat voor de organisatie tijdswinst kan opleveren.</w:t>
      </w:r>
    </w:p>
    <w:p w:rsidRPr="0017492E" w:rsidR="00365644" w:rsidP="5DECBC3A" w:rsidRDefault="69ADA31B" w14:paraId="21E4580E" w14:textId="7BDF1147" w14:noSpellErr="1">
      <w:pPr>
        <w:pStyle w:val="Kop3"/>
        <w:rPr>
          <w:rFonts w:cs="Arial"/>
        </w:rPr>
      </w:pPr>
      <w:bookmarkStart w:name="_Toc192752814" w:id="17"/>
      <w:r w:rsidRPr="04E9C665" w:rsidR="69ADA31B">
        <w:rPr>
          <w:rFonts w:cs="Arial"/>
        </w:rPr>
        <w:t>4.</w:t>
      </w:r>
      <w:bookmarkStart w:name="_Int_Ym7hgxnR" w:id="240942585"/>
      <w:r w:rsidRPr="04E9C665" w:rsidR="69ADA31B">
        <w:rPr>
          <w:rFonts w:cs="Arial"/>
        </w:rPr>
        <w:t>2.</w:t>
      </w:r>
      <w:r>
        <w:tab/>
      </w:r>
      <w:bookmarkEnd w:id="240942585"/>
      <w:r w:rsidRPr="04E9C665" w:rsidR="69FA6313">
        <w:rPr>
          <w:rFonts w:cs="Arial"/>
        </w:rPr>
        <w:t>Waarom een ISMS</w:t>
      </w:r>
      <w:bookmarkEnd w:id="17"/>
    </w:p>
    <w:p w:rsidRPr="0017492E" w:rsidR="2FCAD2C6" w:rsidP="2FCAD2C6" w:rsidRDefault="1D332D4D" w14:paraId="5D54CE4C" w14:textId="40C72461">
      <w:pPr>
        <w:rPr>
          <w:rFonts w:eastAsiaTheme="majorEastAsia"/>
        </w:rPr>
      </w:pPr>
      <w:r w:rsidRPr="5DECBC3A">
        <w:rPr>
          <w:rFonts w:eastAsiaTheme="majorEastAsia"/>
        </w:rPr>
        <w:t xml:space="preserve">Het ISMS zorgt </w:t>
      </w:r>
      <w:r w:rsidRPr="5DECBC3A" w:rsidR="1ABF0387">
        <w:rPr>
          <w:rFonts w:eastAsiaTheme="majorEastAsia"/>
        </w:rPr>
        <w:t>ervoor</w:t>
      </w:r>
      <w:r w:rsidRPr="5DECBC3A">
        <w:rPr>
          <w:rFonts w:eastAsiaTheme="majorEastAsia"/>
        </w:rPr>
        <w:t xml:space="preserve"> dat de randvoor</w:t>
      </w:r>
      <w:r w:rsidRPr="5DECBC3A" w:rsidR="031ED7C6">
        <w:rPr>
          <w:rFonts w:eastAsiaTheme="majorEastAsia"/>
        </w:rPr>
        <w:t xml:space="preserve">waarden worden </w:t>
      </w:r>
      <w:r w:rsidRPr="5DECBC3A" w:rsidR="5F6DA676">
        <w:rPr>
          <w:rFonts w:eastAsiaTheme="majorEastAsia"/>
        </w:rPr>
        <w:t xml:space="preserve">geschapen </w:t>
      </w:r>
      <w:r w:rsidRPr="5DECBC3A" w:rsidR="031ED7C6">
        <w:rPr>
          <w:rFonts w:eastAsiaTheme="majorEastAsia"/>
        </w:rPr>
        <w:t xml:space="preserve">om de </w:t>
      </w:r>
      <w:r w:rsidRPr="5DECBC3A" w:rsidR="5F6DA676">
        <w:rPr>
          <w:rFonts w:eastAsiaTheme="majorEastAsia"/>
        </w:rPr>
        <w:t>maatregelen</w:t>
      </w:r>
      <w:r w:rsidRPr="5DECBC3A" w:rsidR="031ED7C6">
        <w:rPr>
          <w:rFonts w:eastAsiaTheme="majorEastAsia"/>
        </w:rPr>
        <w:t xml:space="preserve"> te ku</w:t>
      </w:r>
      <w:r w:rsidRPr="5DECBC3A" w:rsidR="5F6DA676">
        <w:rPr>
          <w:rFonts w:eastAsiaTheme="majorEastAsia"/>
        </w:rPr>
        <w:t>n</w:t>
      </w:r>
      <w:r w:rsidRPr="5DECBC3A" w:rsidR="031ED7C6">
        <w:rPr>
          <w:rFonts w:eastAsiaTheme="majorEastAsia"/>
        </w:rPr>
        <w:t xml:space="preserve">nen </w:t>
      </w:r>
      <w:r w:rsidRPr="5DECBC3A" w:rsidR="6B49DCAB">
        <w:rPr>
          <w:rFonts w:eastAsiaTheme="majorEastAsia"/>
        </w:rPr>
        <w:t>implementeren</w:t>
      </w:r>
      <w:r w:rsidRPr="5DECBC3A" w:rsidR="5F6DA676">
        <w:rPr>
          <w:rFonts w:eastAsiaTheme="majorEastAsia"/>
        </w:rPr>
        <w:t xml:space="preserve">. </w:t>
      </w:r>
      <w:r w:rsidRPr="5DECBC3A" w:rsidR="1ABF0387">
        <w:rPr>
          <w:rFonts w:eastAsiaTheme="majorEastAsia"/>
        </w:rPr>
        <w:t xml:space="preserve">Daarnaast zorgt het </w:t>
      </w:r>
      <w:r w:rsidRPr="5DECBC3A" w:rsidR="1BE08E6A">
        <w:rPr>
          <w:rFonts w:eastAsiaTheme="majorEastAsia"/>
        </w:rPr>
        <w:t xml:space="preserve">ISMS </w:t>
      </w:r>
      <w:r w:rsidRPr="5DECBC3A" w:rsidR="1ABF0387">
        <w:rPr>
          <w:rFonts w:eastAsiaTheme="majorEastAsia"/>
        </w:rPr>
        <w:t xml:space="preserve">voor een risico gebaseerde aanpak. </w:t>
      </w:r>
      <w:r w:rsidRPr="5DECBC3A" w:rsidR="741559BE">
        <w:rPr>
          <w:rFonts w:eastAsiaTheme="majorEastAsia"/>
        </w:rPr>
        <w:t>Tijdens de uitvoer</w:t>
      </w:r>
      <w:r w:rsidR="00DD3F57">
        <w:rPr>
          <w:rFonts w:eastAsiaTheme="majorEastAsia"/>
        </w:rPr>
        <w:t>ing</w:t>
      </w:r>
      <w:r w:rsidRPr="5DECBC3A" w:rsidR="741559BE">
        <w:rPr>
          <w:rFonts w:eastAsiaTheme="majorEastAsia"/>
        </w:rPr>
        <w:t xml:space="preserve"> </w:t>
      </w:r>
      <w:r w:rsidRPr="5DECBC3A" w:rsidR="741559BE">
        <w:rPr>
          <w:rFonts w:eastAsiaTheme="majorEastAsia"/>
        </w:rPr>
        <w:lastRenderedPageBreak/>
        <w:t xml:space="preserve">van het ISMS wordt nadrukkelijk betrokkenheid vanuit de directie verwacht. Het ISMS </w:t>
      </w:r>
      <w:r w:rsidRPr="5DECBC3A" w:rsidR="3F29808E">
        <w:rPr>
          <w:rFonts w:eastAsiaTheme="majorEastAsia"/>
        </w:rPr>
        <w:t>faciliteert dat de directie op het juiste detailniveau bij informatiebeveiliging betrokken is</w:t>
      </w:r>
      <w:r w:rsidRPr="5DECBC3A" w:rsidR="40A73290">
        <w:rPr>
          <w:rFonts w:eastAsiaTheme="majorEastAsia"/>
        </w:rPr>
        <w:t xml:space="preserve">, </w:t>
      </w:r>
      <w:r w:rsidRPr="5DECBC3A" w:rsidR="3F29808E">
        <w:rPr>
          <w:rFonts w:eastAsiaTheme="majorEastAsia"/>
        </w:rPr>
        <w:t xml:space="preserve">dat er </w:t>
      </w:r>
      <w:r w:rsidR="00AC0C02">
        <w:rPr>
          <w:rFonts w:eastAsiaTheme="majorEastAsia"/>
        </w:rPr>
        <w:t xml:space="preserve">weloverwogen </w:t>
      </w:r>
      <w:r w:rsidRPr="5DECBC3A" w:rsidR="3F29808E">
        <w:rPr>
          <w:rFonts w:eastAsiaTheme="majorEastAsia"/>
        </w:rPr>
        <w:t xml:space="preserve">besluiten genomen worden om risico’s te beheersen en </w:t>
      </w:r>
      <w:r w:rsidRPr="5DECBC3A" w:rsidR="6CDFF58B">
        <w:rPr>
          <w:rFonts w:eastAsiaTheme="majorEastAsia"/>
        </w:rPr>
        <w:t>dat er vanuit de directie op de planning en uitvoer</w:t>
      </w:r>
      <w:r w:rsidR="007A6E99">
        <w:rPr>
          <w:rFonts w:eastAsiaTheme="majorEastAsia"/>
        </w:rPr>
        <w:t>ing</w:t>
      </w:r>
      <w:r w:rsidRPr="5DECBC3A" w:rsidR="6CDFF58B">
        <w:rPr>
          <w:rFonts w:eastAsiaTheme="majorEastAsia"/>
        </w:rPr>
        <w:t xml:space="preserve"> van informatiebeveiliging gestuurd wordt. Daarnaast </w:t>
      </w:r>
      <w:r w:rsidRPr="4E81C094" w:rsidR="6F37F2EF">
        <w:rPr>
          <w:rFonts w:eastAsiaTheme="majorEastAsia"/>
        </w:rPr>
        <w:t>eis</w:t>
      </w:r>
      <w:r w:rsidRPr="4E81C094" w:rsidR="6CDFF58B">
        <w:rPr>
          <w:rFonts w:eastAsiaTheme="majorEastAsia"/>
        </w:rPr>
        <w:t xml:space="preserve">t </w:t>
      </w:r>
      <w:r w:rsidRPr="5DECBC3A" w:rsidR="6CDFF58B">
        <w:rPr>
          <w:rFonts w:eastAsiaTheme="majorEastAsia"/>
        </w:rPr>
        <w:t xml:space="preserve">het ISMS dat er </w:t>
      </w:r>
      <w:r w:rsidRPr="5DECBC3A" w:rsidR="57466949">
        <w:rPr>
          <w:rFonts w:eastAsiaTheme="majorEastAsia"/>
        </w:rPr>
        <w:t>periodiek (tenminste jaarlijks) naar mogelijkheden ter verbetering gekeken w</w:t>
      </w:r>
      <w:r w:rsidRPr="5DECBC3A" w:rsidR="1BE08E6A">
        <w:rPr>
          <w:rFonts w:eastAsiaTheme="majorEastAsia"/>
        </w:rPr>
        <w:t>o</w:t>
      </w:r>
      <w:r w:rsidRPr="5DECBC3A" w:rsidR="57466949">
        <w:rPr>
          <w:rFonts w:eastAsiaTheme="majorEastAsia"/>
        </w:rPr>
        <w:t>rdt</w:t>
      </w:r>
      <w:r w:rsidRPr="5DECBC3A" w:rsidR="62E90BEF">
        <w:rPr>
          <w:rFonts w:eastAsiaTheme="majorEastAsia"/>
        </w:rPr>
        <w:t>.</w:t>
      </w:r>
      <w:r w:rsidRPr="5DECBC3A" w:rsidR="54D55E38">
        <w:rPr>
          <w:rFonts w:eastAsiaTheme="majorEastAsia"/>
        </w:rPr>
        <w:t xml:space="preserve"> Het is de bedoeling dat het ISMS </w:t>
      </w:r>
      <w:r w:rsidRPr="5DECBC3A" w:rsidR="3E405908">
        <w:rPr>
          <w:rFonts w:eastAsiaTheme="majorEastAsia"/>
        </w:rPr>
        <w:t xml:space="preserve">zo veel mogelijk op de bestaande P&amp;C cyclus </w:t>
      </w:r>
      <w:r w:rsidRPr="5DECBC3A" w:rsidR="6A854600">
        <w:rPr>
          <w:rFonts w:eastAsiaTheme="majorEastAsia"/>
        </w:rPr>
        <w:t xml:space="preserve">van </w:t>
      </w:r>
      <w:r w:rsidR="005A4EB1">
        <w:rPr>
          <w:rFonts w:eastAsiaTheme="majorEastAsia"/>
        </w:rPr>
        <w:t xml:space="preserve">de organisatie </w:t>
      </w:r>
      <w:r w:rsidRPr="5DECBC3A" w:rsidR="3E405908">
        <w:rPr>
          <w:rFonts w:eastAsiaTheme="majorEastAsia"/>
        </w:rPr>
        <w:t xml:space="preserve">aansluit om een succesvolle implementatie </w:t>
      </w:r>
      <w:r w:rsidRPr="5DECBC3A" w:rsidR="62A0F472">
        <w:rPr>
          <w:rFonts w:eastAsiaTheme="majorEastAsia"/>
        </w:rPr>
        <w:t xml:space="preserve">te borgen. Het ISMS zorgt er ook voor dat </w:t>
      </w:r>
      <w:r w:rsidRPr="5DECBC3A" w:rsidR="0F63A885">
        <w:rPr>
          <w:rFonts w:eastAsiaTheme="majorEastAsia"/>
        </w:rPr>
        <w:t>informatiebeveiliging in lijn komt</w:t>
      </w:r>
      <w:r w:rsidRPr="4E81C094" w:rsidR="4C3BED8A">
        <w:rPr>
          <w:rFonts w:eastAsiaTheme="majorEastAsia"/>
        </w:rPr>
        <w:t xml:space="preserve"> en </w:t>
      </w:r>
      <w:r w:rsidRPr="4E81C094" w:rsidR="005A4EB1">
        <w:rPr>
          <w:rFonts w:eastAsiaTheme="majorEastAsia"/>
        </w:rPr>
        <w:t>blijf</w:t>
      </w:r>
      <w:r w:rsidR="005A4EB1">
        <w:rPr>
          <w:rFonts w:eastAsiaTheme="majorEastAsia"/>
        </w:rPr>
        <w:t>t</w:t>
      </w:r>
      <w:r w:rsidRPr="4E81C094" w:rsidR="005A4EB1">
        <w:rPr>
          <w:rFonts w:eastAsiaTheme="majorEastAsia"/>
        </w:rPr>
        <w:t xml:space="preserve"> met</w:t>
      </w:r>
      <w:r w:rsidRPr="5DECBC3A" w:rsidR="0F63A885">
        <w:rPr>
          <w:rFonts w:eastAsiaTheme="majorEastAsia"/>
        </w:rPr>
        <w:t xml:space="preserve"> </w:t>
      </w:r>
      <w:r w:rsidRPr="5DECBC3A" w:rsidR="62A0F472">
        <w:rPr>
          <w:rFonts w:eastAsiaTheme="majorEastAsia"/>
        </w:rPr>
        <w:t xml:space="preserve">de </w:t>
      </w:r>
      <w:r w:rsidRPr="5DECBC3A" w:rsidR="0F63A885">
        <w:rPr>
          <w:rFonts w:eastAsiaTheme="majorEastAsia"/>
        </w:rPr>
        <w:t xml:space="preserve">doelstellingen van de </w:t>
      </w:r>
      <w:r w:rsidR="005A4EB1">
        <w:rPr>
          <w:rFonts w:eastAsiaTheme="majorEastAsia"/>
        </w:rPr>
        <w:t>gemeente</w:t>
      </w:r>
      <w:r w:rsidRPr="5DECBC3A" w:rsidR="1CC47AEF">
        <w:rPr>
          <w:rFonts w:eastAsiaTheme="majorEastAsia"/>
        </w:rPr>
        <w:t xml:space="preserve">. </w:t>
      </w:r>
    </w:p>
    <w:p w:rsidRPr="0017492E" w:rsidR="7E0F2FD6" w:rsidP="5DECBC3A" w:rsidRDefault="28F9CE3C" w14:paraId="337038AD" w14:textId="130A80ED">
      <w:pPr>
        <w:pStyle w:val="Kop3"/>
        <w:rPr>
          <w:rFonts w:cs="Arial"/>
        </w:rPr>
      </w:pPr>
      <w:bookmarkStart w:name="_Toc192752815" w:id="18"/>
      <w:r w:rsidRPr="5DECBC3A">
        <w:rPr>
          <w:rFonts w:cs="Arial"/>
        </w:rPr>
        <w:t xml:space="preserve">4.3. </w:t>
      </w:r>
      <w:r w:rsidR="7E0F2FD6">
        <w:tab/>
      </w:r>
      <w:r w:rsidRPr="5DECBC3A" w:rsidR="6C6A96E3">
        <w:rPr>
          <w:rFonts w:cs="Arial"/>
        </w:rPr>
        <w:t>ISMS in relatie tot de NIS2, C</w:t>
      </w:r>
      <w:r w:rsidR="00BB34C9">
        <w:rPr>
          <w:rFonts w:cs="Arial"/>
        </w:rPr>
        <w:t>bw</w:t>
      </w:r>
      <w:r w:rsidRPr="5DECBC3A" w:rsidR="6C6A96E3">
        <w:rPr>
          <w:rFonts w:cs="Arial"/>
        </w:rPr>
        <w:t>, AMvB en BIO2-maatregelen</w:t>
      </w:r>
      <w:bookmarkEnd w:id="18"/>
    </w:p>
    <w:p w:rsidRPr="0017492E" w:rsidR="53D86DAB" w:rsidP="00127BD6" w:rsidRDefault="303DE5BF" w14:paraId="03098E09" w14:textId="0BC34BE7">
      <w:r w:rsidR="303DE5BF">
        <w:rPr/>
        <w:t>Een ISMS bevat alle maatregelen die van toepassing zijn op het onderwerp van risicomanagement</w:t>
      </w:r>
      <w:r w:rsidR="7839591C">
        <w:rPr/>
        <w:t>.</w:t>
      </w:r>
      <w:r w:rsidR="303DE5BF">
        <w:rPr/>
        <w:t xml:space="preserve"> </w:t>
      </w:r>
      <w:r w:rsidR="5BA2A524">
        <w:rPr/>
        <w:t>D</w:t>
      </w:r>
      <w:r w:rsidR="1E358626">
        <w:rPr/>
        <w:t xml:space="preserve">it betekent dat niet alleen alle maatregelen uit de Annex A van </w:t>
      </w:r>
      <w:r w:rsidR="0BAE9F88">
        <w:rPr/>
        <w:t xml:space="preserve">de ISO </w:t>
      </w:r>
      <w:r w:rsidR="1E358626">
        <w:rPr/>
        <w:t>27001 moeten worden opgenomen</w:t>
      </w:r>
      <w:r w:rsidR="005A4EB1">
        <w:rPr/>
        <w:t>.</w:t>
      </w:r>
      <w:r w:rsidR="1E358626">
        <w:rPr/>
        <w:t xml:space="preserve"> </w:t>
      </w:r>
      <w:r w:rsidR="48014706">
        <w:rPr/>
        <w:t>Een ISMS bevat</w:t>
      </w:r>
      <w:r w:rsidR="0E977972">
        <w:rPr/>
        <w:t xml:space="preserve"> </w:t>
      </w:r>
      <w:r w:rsidR="61582402">
        <w:rPr/>
        <w:t>ook</w:t>
      </w:r>
      <w:r w:rsidR="1E358626">
        <w:rPr/>
        <w:t xml:space="preserve"> maatregelen </w:t>
      </w:r>
      <w:r w:rsidR="53E2CF03">
        <w:rPr/>
        <w:t>uit andere normen die van belang zij</w:t>
      </w:r>
      <w:r w:rsidR="009148D7">
        <w:rPr/>
        <w:t>n</w:t>
      </w:r>
      <w:r w:rsidR="6B48D8F8">
        <w:rPr/>
        <w:t xml:space="preserve"> en</w:t>
      </w:r>
      <w:r w:rsidR="009148D7">
        <w:rPr/>
        <w:t xml:space="preserve"> b</w:t>
      </w:r>
      <w:r w:rsidR="69EF0E08">
        <w:rPr/>
        <w:t>ijvoorbeeld</w:t>
      </w:r>
      <w:r w:rsidR="53E2CF03">
        <w:rPr/>
        <w:t xml:space="preserve"> </w:t>
      </w:r>
      <w:r w:rsidR="22876503">
        <w:rPr/>
        <w:t>m</w:t>
      </w:r>
      <w:r w:rsidR="0039382B">
        <w:rPr/>
        <w:t>aa</w:t>
      </w:r>
      <w:r w:rsidR="00E24273">
        <w:rPr/>
        <w:t xml:space="preserve">tregelen uit </w:t>
      </w:r>
      <w:r w:rsidR="0039382B">
        <w:rPr/>
        <w:t>a</w:t>
      </w:r>
      <w:r w:rsidR="0087621A">
        <w:rPr/>
        <w:t xml:space="preserve">ndere wet- en regelgeving kan bijvoorbeeld zijn de </w:t>
      </w:r>
      <w:r w:rsidR="00B53F1E">
        <w:rPr/>
        <w:t xml:space="preserve">CER-richtlijn </w:t>
      </w:r>
      <w:r w:rsidR="00EB5491">
        <w:rPr/>
        <w:t xml:space="preserve">(Critical </w:t>
      </w:r>
      <w:r w:rsidR="00EB5491">
        <w:rPr/>
        <w:t>Entities</w:t>
      </w:r>
      <w:r w:rsidR="7AADD000">
        <w:rPr/>
        <w:t xml:space="preserve"> </w:t>
      </w:r>
      <w:r w:rsidR="7AADD000">
        <w:rPr/>
        <w:t>Resilience</w:t>
      </w:r>
      <w:r w:rsidR="00EB5491">
        <w:rPr/>
        <w:t xml:space="preserve">) </w:t>
      </w:r>
      <w:r w:rsidR="00B53F1E">
        <w:rPr/>
        <w:t xml:space="preserve">en de Nederlandse </w:t>
      </w:r>
      <w:r w:rsidR="00DD01BC">
        <w:rPr/>
        <w:t xml:space="preserve">vertaling in de </w:t>
      </w:r>
      <w:r w:rsidR="009653C8">
        <w:rPr/>
        <w:t>W</w:t>
      </w:r>
      <w:r w:rsidR="00B53F1E">
        <w:rPr/>
        <w:t xml:space="preserve">et </w:t>
      </w:r>
      <w:r w:rsidR="009653C8">
        <w:rPr/>
        <w:t xml:space="preserve">weerbaarheid kritieke entiteiten en de </w:t>
      </w:r>
      <w:r w:rsidR="00D13FC0">
        <w:rPr/>
        <w:t xml:space="preserve">Cyber </w:t>
      </w:r>
      <w:r w:rsidR="00764888">
        <w:rPr/>
        <w:t>R</w:t>
      </w:r>
      <w:r w:rsidR="00D13FC0">
        <w:rPr/>
        <w:t>esilience</w:t>
      </w:r>
      <w:r w:rsidR="00D13FC0">
        <w:rPr/>
        <w:t xml:space="preserve"> Act</w:t>
      </w:r>
      <w:r w:rsidR="00764888">
        <w:rPr/>
        <w:t xml:space="preserve"> (</w:t>
      </w:r>
      <w:r w:rsidR="009653C8">
        <w:rPr/>
        <w:t xml:space="preserve">CRA </w:t>
      </w:r>
      <w:r w:rsidR="00764888">
        <w:rPr/>
        <w:t xml:space="preserve">- </w:t>
      </w:r>
      <w:r w:rsidR="0014124C">
        <w:rPr/>
        <w:t>eisen voor leveranciers van bepaalde technologische oplossingen)</w:t>
      </w:r>
      <w:r w:rsidR="00B432A4">
        <w:rPr/>
        <w:t>.</w:t>
      </w:r>
      <w:r w:rsidR="76DB19E9">
        <w:rPr/>
        <w:t xml:space="preserve"> Een ISMS kan ook O</w:t>
      </w:r>
      <w:r w:rsidR="005A4EB1">
        <w:rPr/>
        <w:t>perationele Technologie</w:t>
      </w:r>
      <w:r w:rsidR="76DB19E9">
        <w:rPr/>
        <w:t xml:space="preserve"> maatregelen </w:t>
      </w:r>
      <w:r w:rsidR="005A4EB1">
        <w:rPr/>
        <w:t xml:space="preserve">uit de IEC </w:t>
      </w:r>
      <w:r w:rsidR="77D3D754">
        <w:rPr/>
        <w:t>62443/</w:t>
      </w:r>
      <w:r w:rsidR="005A4EB1">
        <w:rPr/>
        <w:t xml:space="preserve"> Cybersecurity Implementatie richtlijn (CSIR) </w:t>
      </w:r>
      <w:r w:rsidR="76DB19E9">
        <w:rPr/>
        <w:t>bevatten.</w:t>
      </w:r>
      <w:r w:rsidR="13318F51">
        <w:rPr/>
        <w:t xml:space="preserve"> De BIO2 schrijft voor dat verplichte BIO2 maatregelen die uitdrukkelijk niet van belang zijn, </w:t>
      </w:r>
      <w:r w:rsidR="005A4EB1">
        <w:rPr/>
        <w:t xml:space="preserve">moeten </w:t>
      </w:r>
      <w:r w:rsidR="13318F51">
        <w:rPr/>
        <w:t xml:space="preserve">worden gemotiveerd in een bijlage op de </w:t>
      </w:r>
      <w:r w:rsidR="13318F51">
        <w:rPr/>
        <w:t>VvT</w:t>
      </w:r>
      <w:r w:rsidR="005A4EB1">
        <w:rPr/>
        <w:t xml:space="preserve"> (BIO2 5.03.01)</w:t>
      </w:r>
      <w:r w:rsidR="13318F51">
        <w:rPr/>
        <w:t>.</w:t>
      </w:r>
      <w:r w:rsidR="005A4EB1">
        <w:rPr/>
        <w:t xml:space="preserve"> </w:t>
      </w:r>
    </w:p>
    <w:p w:rsidRPr="0017492E" w:rsidR="001E1E01" w:rsidP="5DECBC3A" w:rsidRDefault="5361719E" w14:paraId="761E863B" w14:textId="019E6230">
      <w:pPr>
        <w:pStyle w:val="Kop3"/>
        <w:rPr>
          <w:rFonts w:cs="Arial"/>
        </w:rPr>
      </w:pPr>
      <w:bookmarkStart w:name="_Toc192752816" w:id="19"/>
      <w:r w:rsidRPr="5DECBC3A">
        <w:rPr>
          <w:rFonts w:cs="Arial"/>
        </w:rPr>
        <w:t xml:space="preserve">4.4. </w:t>
      </w:r>
      <w:r w:rsidR="00365644">
        <w:tab/>
      </w:r>
      <w:r w:rsidRPr="5DECBC3A" w:rsidR="69FA6313">
        <w:rPr>
          <w:rFonts w:cs="Arial"/>
        </w:rPr>
        <w:t>Uitleg PDCA</w:t>
      </w:r>
      <w:r w:rsidRPr="6958FD88" w:rsidR="3B7C6C3C">
        <w:rPr>
          <w:rFonts w:cs="Arial"/>
        </w:rPr>
        <w:t xml:space="preserve"> </w:t>
      </w:r>
      <w:r w:rsidRPr="76E2DB4A" w:rsidR="3B7C6C3C">
        <w:rPr>
          <w:rFonts w:cs="Arial"/>
        </w:rPr>
        <w:t>in relatie tot het ISMS</w:t>
      </w:r>
      <w:bookmarkEnd w:id="19"/>
    </w:p>
    <w:p w:rsidRPr="0017492E" w:rsidR="53130E50" w:rsidP="00B90343" w:rsidRDefault="00B90343" w14:paraId="1B2AC43F" w14:textId="7376EABF">
      <w:pPr>
        <w:pStyle w:val="Kop4"/>
        <w:numPr>
          <w:ilvl w:val="0"/>
          <w:numId w:val="0"/>
        </w:numPr>
      </w:pPr>
      <w:r>
        <w:t>4.4.1</w:t>
      </w:r>
      <w:r w:rsidR="00D0319B">
        <w:tab/>
      </w:r>
      <w:r w:rsidR="43E79B1D">
        <w:t>PLAN</w:t>
      </w:r>
    </w:p>
    <w:p w:rsidRPr="0017492E" w:rsidR="00D55821" w:rsidP="352DA0B6" w:rsidRDefault="00182E8D" w14:paraId="0A722620" w14:textId="7ADD1575">
      <w:pPr>
        <w:rPr>
          <w:rFonts w:eastAsiaTheme="majorEastAsia"/>
        </w:rPr>
      </w:pPr>
      <w:r w:rsidRPr="352DA0B6">
        <w:rPr>
          <w:rFonts w:eastAsiaTheme="majorEastAsia"/>
        </w:rPr>
        <w:t xml:space="preserve">De </w:t>
      </w:r>
      <w:r w:rsidRPr="352DA0B6" w:rsidR="003B64CE">
        <w:rPr>
          <w:rFonts w:eastAsiaTheme="majorEastAsia"/>
        </w:rPr>
        <w:t xml:space="preserve">PLAN fase </w:t>
      </w:r>
      <w:r w:rsidRPr="352DA0B6" w:rsidR="007A75F3">
        <w:rPr>
          <w:rFonts w:eastAsiaTheme="majorEastAsia"/>
        </w:rPr>
        <w:t xml:space="preserve">zorgt ervoor dat alle randvoorwaarden om </w:t>
      </w:r>
      <w:r w:rsidRPr="352DA0B6" w:rsidR="00632790">
        <w:rPr>
          <w:rFonts w:eastAsiaTheme="majorEastAsia"/>
        </w:rPr>
        <w:t xml:space="preserve">informatiebeveiliging te gaan managen worden ingevuld. </w:t>
      </w:r>
      <w:r w:rsidRPr="352DA0B6" w:rsidR="00695DDC">
        <w:rPr>
          <w:rFonts w:eastAsiaTheme="majorEastAsia"/>
        </w:rPr>
        <w:t xml:space="preserve">Dit betekent dat er een </w:t>
      </w:r>
      <w:r w:rsidRPr="352DA0B6" w:rsidR="00EF2320">
        <w:rPr>
          <w:rFonts w:eastAsiaTheme="majorEastAsia"/>
        </w:rPr>
        <w:t xml:space="preserve">beeld </w:t>
      </w:r>
      <w:r w:rsidRPr="352DA0B6" w:rsidR="00C31870">
        <w:rPr>
          <w:rFonts w:eastAsiaTheme="majorEastAsia"/>
        </w:rPr>
        <w:t xml:space="preserve">moet zijn </w:t>
      </w:r>
      <w:r w:rsidRPr="352DA0B6" w:rsidR="00EF2320">
        <w:rPr>
          <w:rFonts w:eastAsiaTheme="majorEastAsia"/>
        </w:rPr>
        <w:t>van de belangen die beschermd moeten worde</w:t>
      </w:r>
      <w:r w:rsidRPr="352DA0B6" w:rsidR="001B5206">
        <w:rPr>
          <w:rFonts w:eastAsiaTheme="majorEastAsia"/>
        </w:rPr>
        <w:t>n</w:t>
      </w:r>
      <w:r w:rsidRPr="352DA0B6" w:rsidR="00444666">
        <w:rPr>
          <w:rFonts w:eastAsiaTheme="majorEastAsia"/>
        </w:rPr>
        <w:t xml:space="preserve"> en </w:t>
      </w:r>
      <w:r w:rsidRPr="352DA0B6" w:rsidR="00776B16">
        <w:rPr>
          <w:rFonts w:eastAsiaTheme="majorEastAsia"/>
        </w:rPr>
        <w:t>beleid waarin de regels</w:t>
      </w:r>
      <w:r w:rsidRPr="352DA0B6" w:rsidR="00444666">
        <w:rPr>
          <w:rFonts w:eastAsiaTheme="majorEastAsia"/>
        </w:rPr>
        <w:t>,</w:t>
      </w:r>
      <w:r w:rsidRPr="352DA0B6" w:rsidR="00DA0F63">
        <w:rPr>
          <w:rFonts w:eastAsiaTheme="majorEastAsia"/>
        </w:rPr>
        <w:t xml:space="preserve"> bevoegdheden</w:t>
      </w:r>
      <w:r w:rsidRPr="352DA0B6" w:rsidR="00FC4BCF">
        <w:rPr>
          <w:rFonts w:eastAsiaTheme="majorEastAsia"/>
        </w:rPr>
        <w:t xml:space="preserve"> en</w:t>
      </w:r>
      <w:r w:rsidRPr="352DA0B6" w:rsidR="00DA0F63">
        <w:rPr>
          <w:rFonts w:eastAsiaTheme="majorEastAsia"/>
        </w:rPr>
        <w:t xml:space="preserve"> verantwoordelijkheden </w:t>
      </w:r>
      <w:r w:rsidRPr="352DA0B6" w:rsidR="007829CD">
        <w:rPr>
          <w:rFonts w:eastAsiaTheme="majorEastAsia"/>
        </w:rPr>
        <w:t>rond</w:t>
      </w:r>
      <w:r w:rsidRPr="352DA0B6" w:rsidR="00FC4BCF">
        <w:rPr>
          <w:rFonts w:eastAsiaTheme="majorEastAsia"/>
        </w:rPr>
        <w:t xml:space="preserve"> informatiebeveiliging </w:t>
      </w:r>
      <w:r w:rsidRPr="352DA0B6" w:rsidR="00051E84">
        <w:rPr>
          <w:rFonts w:eastAsiaTheme="majorEastAsia"/>
        </w:rPr>
        <w:t xml:space="preserve">en privacy </w:t>
      </w:r>
      <w:r w:rsidRPr="352DA0B6" w:rsidR="007829CD">
        <w:rPr>
          <w:rFonts w:eastAsiaTheme="majorEastAsia"/>
        </w:rPr>
        <w:t>beschreven staan</w:t>
      </w:r>
      <w:r w:rsidRPr="352DA0B6" w:rsidR="00FB1A0F">
        <w:rPr>
          <w:rFonts w:eastAsiaTheme="majorEastAsia"/>
        </w:rPr>
        <w:t>.</w:t>
      </w:r>
      <w:r w:rsidRPr="4E81C094" w:rsidR="00FB1A0F">
        <w:rPr>
          <w:rFonts w:eastAsiaTheme="majorEastAsia"/>
        </w:rPr>
        <w:t xml:space="preserve"> </w:t>
      </w:r>
      <w:r w:rsidRPr="4E81C094" w:rsidR="01EC3CA7">
        <w:rPr>
          <w:rFonts w:eastAsiaTheme="majorEastAsia"/>
        </w:rPr>
        <w:t>Ook moet het toepassingsgebied of de scope beschreven worden.</w:t>
      </w:r>
      <w:r w:rsidRPr="352DA0B6" w:rsidR="00FB1A0F">
        <w:rPr>
          <w:rFonts w:eastAsiaTheme="majorEastAsia"/>
        </w:rPr>
        <w:t xml:space="preserve"> Daarnaast </w:t>
      </w:r>
      <w:r w:rsidRPr="352DA0B6" w:rsidR="00CA77C1">
        <w:rPr>
          <w:rFonts w:eastAsiaTheme="majorEastAsia"/>
        </w:rPr>
        <w:t xml:space="preserve">behoren de </w:t>
      </w:r>
      <w:r w:rsidRPr="352DA0B6" w:rsidR="00AF170D">
        <w:rPr>
          <w:rFonts w:eastAsiaTheme="majorEastAsia"/>
        </w:rPr>
        <w:t xml:space="preserve">betrokkenheid en </w:t>
      </w:r>
      <w:r w:rsidRPr="352DA0B6" w:rsidR="002455FE">
        <w:rPr>
          <w:rFonts w:eastAsiaTheme="majorEastAsia"/>
        </w:rPr>
        <w:t xml:space="preserve">het zeker stellen van de benodigde </w:t>
      </w:r>
      <w:r w:rsidRPr="352DA0B6" w:rsidR="00A94189">
        <w:rPr>
          <w:rFonts w:eastAsiaTheme="majorEastAsia"/>
        </w:rPr>
        <w:t xml:space="preserve">middelen </w:t>
      </w:r>
      <w:r w:rsidRPr="352DA0B6" w:rsidR="00EA2FD9">
        <w:rPr>
          <w:rFonts w:eastAsiaTheme="majorEastAsia"/>
        </w:rPr>
        <w:t xml:space="preserve">vanuit de directie </w:t>
      </w:r>
      <w:r w:rsidRPr="352DA0B6" w:rsidR="00F23423">
        <w:rPr>
          <w:rFonts w:eastAsiaTheme="majorEastAsia"/>
        </w:rPr>
        <w:t>tot de plan fase</w:t>
      </w:r>
      <w:r w:rsidRPr="352DA0B6" w:rsidR="003E0DCA">
        <w:rPr>
          <w:rFonts w:eastAsiaTheme="majorEastAsia"/>
        </w:rPr>
        <w:t xml:space="preserve">. </w:t>
      </w:r>
      <w:r w:rsidRPr="352DA0B6" w:rsidR="004A410F">
        <w:rPr>
          <w:rFonts w:eastAsiaTheme="majorEastAsia"/>
        </w:rPr>
        <w:t>In de</w:t>
      </w:r>
      <w:r w:rsidRPr="352DA0B6" w:rsidR="00BC0CDC">
        <w:rPr>
          <w:rFonts w:eastAsiaTheme="majorEastAsia"/>
        </w:rPr>
        <w:t xml:space="preserve">ze </w:t>
      </w:r>
      <w:r w:rsidRPr="352DA0B6" w:rsidR="004A410F">
        <w:rPr>
          <w:rFonts w:eastAsiaTheme="majorEastAsia"/>
        </w:rPr>
        <w:t xml:space="preserve">fase worden de </w:t>
      </w:r>
      <w:r w:rsidRPr="352DA0B6" w:rsidR="00F32822">
        <w:rPr>
          <w:rFonts w:eastAsiaTheme="majorEastAsia"/>
        </w:rPr>
        <w:t>ondersteunde activiteiten</w:t>
      </w:r>
      <w:r w:rsidRPr="352DA0B6" w:rsidR="004A410F">
        <w:rPr>
          <w:rFonts w:eastAsiaTheme="majorEastAsia"/>
        </w:rPr>
        <w:t xml:space="preserve"> uitgevoerd zoals het bepalen van de middelen, een competentie analyse van de betrokken </w:t>
      </w:r>
      <w:r w:rsidRPr="352DA0B6" w:rsidR="009148D7">
        <w:rPr>
          <w:rFonts w:eastAsiaTheme="majorEastAsia"/>
        </w:rPr>
        <w:t>personen en</w:t>
      </w:r>
      <w:r w:rsidRPr="352DA0B6" w:rsidR="3EA68018">
        <w:rPr>
          <w:rFonts w:eastAsiaTheme="majorEastAsia"/>
        </w:rPr>
        <w:t xml:space="preserve"> wordt </w:t>
      </w:r>
      <w:r w:rsidRPr="352DA0B6" w:rsidR="00D74FBF">
        <w:rPr>
          <w:rFonts w:eastAsiaTheme="majorEastAsia"/>
        </w:rPr>
        <w:t>gewerkt aan</w:t>
      </w:r>
      <w:r w:rsidRPr="352DA0B6" w:rsidR="004A410F">
        <w:rPr>
          <w:rFonts w:eastAsiaTheme="majorEastAsia"/>
        </w:rPr>
        <w:t xml:space="preserve"> bewustzijn en communicatie. Hier wordt ook de basis gelegd voor document management zodat alles wordt vastgelegd wat van belang is voor het ISMS.</w:t>
      </w:r>
    </w:p>
    <w:p w:rsidRPr="0017492E" w:rsidR="001E1E01" w:rsidP="00836135" w:rsidRDefault="001E1E01" w14:paraId="0C10815E" w14:textId="4B75F6DB">
      <w:pPr>
        <w:pStyle w:val="Kop4"/>
        <w:numPr>
          <w:ilvl w:val="2"/>
          <w:numId w:val="63"/>
        </w:numPr>
      </w:pPr>
      <w:bookmarkStart w:name="_Toc172626517" w:id="20"/>
      <w:r w:rsidRPr="0017492E">
        <w:t>DO</w:t>
      </w:r>
      <w:bookmarkEnd w:id="20"/>
    </w:p>
    <w:p w:rsidRPr="0017492E" w:rsidR="001E1E01" w:rsidP="352DA0B6" w:rsidRDefault="00132206" w14:paraId="10038D8B" w14:textId="0BF2947D">
      <w:pPr>
        <w:rPr>
          <w:rFonts w:eastAsiaTheme="majorEastAsia"/>
          <w:color w:val="auto"/>
        </w:rPr>
      </w:pPr>
      <w:r w:rsidRPr="352DA0B6">
        <w:rPr>
          <w:rFonts w:eastAsiaTheme="majorEastAsia"/>
        </w:rPr>
        <w:t>In de DO-fase</w:t>
      </w:r>
      <w:r w:rsidRPr="352DA0B6" w:rsidR="6474E637">
        <w:rPr>
          <w:rFonts w:eastAsiaTheme="majorEastAsia"/>
        </w:rPr>
        <w:t xml:space="preserve"> </w:t>
      </w:r>
      <w:r w:rsidRPr="352DA0B6" w:rsidR="658551E8">
        <w:rPr>
          <w:rFonts w:eastAsiaTheme="majorEastAsia"/>
        </w:rPr>
        <w:t xml:space="preserve">wordt uitvoering gegeven aan het informatiebeveiligings- en privacybeleid. Voor het implementeren van passende informatiebeveiligingsmaatregelen wordt op basis van de scope van het ISMS een risicobeoordeling uitgevoerd en worden risico’s passend behandeld en vastgelegd in een risicobehandelplan. Op basis van deze analyses worden risico’s inzichtelijk gemaakt in de juiste context. De proces- of systeemeigenaar beslist </w:t>
      </w:r>
      <w:r w:rsidR="005A4EB1">
        <w:rPr>
          <w:rFonts w:eastAsiaTheme="majorEastAsia"/>
        </w:rPr>
        <w:t xml:space="preserve">of het risico moet worden gemitigeerd en </w:t>
      </w:r>
      <w:r w:rsidRPr="352DA0B6" w:rsidR="658551E8">
        <w:rPr>
          <w:rFonts w:eastAsiaTheme="majorEastAsia"/>
        </w:rPr>
        <w:t xml:space="preserve">welke controls en maatregelen </w:t>
      </w:r>
      <w:r w:rsidR="005A4EB1">
        <w:rPr>
          <w:rFonts w:eastAsiaTheme="majorEastAsia"/>
        </w:rPr>
        <w:t xml:space="preserve">hiervoor </w:t>
      </w:r>
      <w:r w:rsidRPr="352DA0B6" w:rsidR="658551E8">
        <w:rPr>
          <w:rFonts w:eastAsiaTheme="majorEastAsia"/>
        </w:rPr>
        <w:t xml:space="preserve">getroffen moeten worden en legt hierover verantwoording af. Hierbij moet worden opgemerkt dat het beslissen afhankelijk is van de speelruimte of het mandaat, het besluit kan ook </w:t>
      </w:r>
      <w:r w:rsidR="005A4EB1">
        <w:rPr>
          <w:rFonts w:eastAsiaTheme="majorEastAsia"/>
        </w:rPr>
        <w:t xml:space="preserve">hogerop in de organisatie </w:t>
      </w:r>
      <w:r w:rsidRPr="352DA0B6" w:rsidR="658551E8">
        <w:rPr>
          <w:rFonts w:eastAsiaTheme="majorEastAsia"/>
        </w:rPr>
        <w:t xml:space="preserve">genomen worden: bestuurder, college, of </w:t>
      </w:r>
      <w:r w:rsidR="005A4EB1">
        <w:rPr>
          <w:rFonts w:eastAsiaTheme="majorEastAsia"/>
        </w:rPr>
        <w:t>anders.</w:t>
      </w:r>
    </w:p>
    <w:p w:rsidRPr="0017492E" w:rsidR="001E1E01" w:rsidP="5DECBC3A" w:rsidRDefault="0161F453" w14:paraId="576BFCD4" w14:textId="54E13E95">
      <w:pPr>
        <w:pStyle w:val="Kop4"/>
        <w:numPr>
          <w:ilvl w:val="0"/>
          <w:numId w:val="0"/>
        </w:numPr>
      </w:pPr>
      <w:bookmarkStart w:name="_Toc172626518" w:id="21"/>
      <w:r>
        <w:t xml:space="preserve">4.4.3. </w:t>
      </w:r>
      <w:r w:rsidR="001E1E01">
        <w:tab/>
      </w:r>
      <w:r w:rsidR="658551E8">
        <w:t>CHECK</w:t>
      </w:r>
      <w:bookmarkEnd w:id="21"/>
    </w:p>
    <w:p w:rsidRPr="0017492E" w:rsidR="001E1E01" w:rsidP="188E6BBF" w:rsidRDefault="658551E8" w14:paraId="7A4469E2" w14:textId="4D4DE346">
      <w:pPr>
        <w:spacing w:before="100" w:beforeAutospacing="1" w:after="100" w:afterAutospacing="1"/>
        <w:rPr>
          <w:rFonts w:cs="Arial"/>
        </w:rPr>
      </w:pPr>
      <w:r w:rsidRPr="188E6BBF">
        <w:rPr>
          <w:rFonts w:cs="Arial"/>
        </w:rPr>
        <w:t xml:space="preserve">In de CHECK-fase wordt de effectiviteit en efficiency van het ISMS beoordeeld door middel van zelfassessments, interne controle, (onafhankelijke) audits en bijvoorbeeld managementrapportages. Hiermee worden de informatiebeveiligings- en privacyprestaties en de doeltreffendheid van het ISMS </w:t>
      </w:r>
      <w:r w:rsidRPr="188E6BBF">
        <w:rPr>
          <w:rFonts w:cs="Arial"/>
        </w:rPr>
        <w:lastRenderedPageBreak/>
        <w:t xml:space="preserve">inzichtelijk. Voor wat betreft de toets op de BIO-maatregelen wordt jaarlijks de zelfevaluatie ENSIA uitgevoerd. Een van de belangrijkste onderdelen in de check-fase is het uitvoeren van de management </w:t>
      </w:r>
      <w:r w:rsidRPr="188E6BBF" w:rsidR="009148D7">
        <w:rPr>
          <w:rFonts w:cs="Arial"/>
        </w:rPr>
        <w:t>review. Het</w:t>
      </w:r>
      <w:r w:rsidRPr="188E6BBF">
        <w:rPr>
          <w:rFonts w:cs="Arial"/>
        </w:rPr>
        <w:t xml:space="preserve"> management beoordeel</w:t>
      </w:r>
      <w:r w:rsidRPr="188E6BBF" w:rsidR="59C9E4C5">
        <w:rPr>
          <w:rFonts w:cs="Arial"/>
        </w:rPr>
        <w:t>t</w:t>
      </w:r>
      <w:r w:rsidRPr="188E6BBF">
        <w:rPr>
          <w:rFonts w:cs="Arial"/>
        </w:rPr>
        <w:t xml:space="preserve"> de uitkomsten van de audits/(zelf)assessments of ENSIA</w:t>
      </w:r>
      <w:r w:rsidRPr="188E6BBF" w:rsidR="353503BC">
        <w:rPr>
          <w:rFonts w:cs="Arial"/>
        </w:rPr>
        <w:t xml:space="preserve">, </w:t>
      </w:r>
      <w:r w:rsidRPr="188E6BBF">
        <w:rPr>
          <w:rFonts w:cs="Arial"/>
        </w:rPr>
        <w:t xml:space="preserve">neemt besluiten over corrigerende maatregelen maar ook </w:t>
      </w:r>
      <w:r w:rsidRPr="188E6BBF" w:rsidR="0AD6AC2D">
        <w:rPr>
          <w:rFonts w:cs="Arial"/>
        </w:rPr>
        <w:t xml:space="preserve">over </w:t>
      </w:r>
      <w:r w:rsidRPr="188E6BBF">
        <w:rPr>
          <w:rFonts w:cs="Arial"/>
        </w:rPr>
        <w:t xml:space="preserve">kansen voor continue verbetering </w:t>
      </w:r>
      <w:r w:rsidRPr="188E6BBF" w:rsidR="2C0DBC5D">
        <w:rPr>
          <w:rFonts w:cs="Arial"/>
        </w:rPr>
        <w:t xml:space="preserve">en legt </w:t>
      </w:r>
      <w:r w:rsidRPr="188E6BBF">
        <w:rPr>
          <w:rFonts w:cs="Arial"/>
        </w:rPr>
        <w:t>deze besluiten vast.</w:t>
      </w:r>
    </w:p>
    <w:p w:rsidRPr="0017492E" w:rsidR="001E1E01" w:rsidP="5DECBC3A" w:rsidRDefault="307C47A5" w14:paraId="2D9EFDC3" w14:textId="74506642">
      <w:pPr>
        <w:pStyle w:val="Kop4"/>
        <w:numPr>
          <w:ilvl w:val="0"/>
          <w:numId w:val="0"/>
        </w:numPr>
      </w:pPr>
      <w:r>
        <w:t xml:space="preserve">4.4.4. </w:t>
      </w:r>
      <w:r w:rsidR="00D542B0">
        <w:tab/>
      </w:r>
      <w:r w:rsidR="1EFD72D2">
        <w:t>ACT</w:t>
      </w:r>
    </w:p>
    <w:p w:rsidRPr="0017492E" w:rsidR="00972269" w:rsidP="188E6BBF" w:rsidRDefault="00CA6F4D" w14:paraId="0E29FB6A" w14:textId="246D47A7">
      <w:pPr>
        <w:spacing w:before="100" w:beforeAutospacing="1" w:after="100" w:afterAutospacing="1"/>
        <w:rPr>
          <w:rFonts w:cs="Arial"/>
        </w:rPr>
      </w:pPr>
      <w:r w:rsidRPr="188E6BBF">
        <w:rPr>
          <w:rFonts w:cs="Arial"/>
        </w:rPr>
        <w:t>In de ACT</w:t>
      </w:r>
      <w:r w:rsidRPr="188E6BBF" w:rsidR="003504EC">
        <w:rPr>
          <w:rFonts w:cs="Arial"/>
        </w:rPr>
        <w:t xml:space="preserve">-fase wordt </w:t>
      </w:r>
      <w:r w:rsidRPr="188E6BBF" w:rsidR="002C2509">
        <w:rPr>
          <w:rFonts w:cs="Arial"/>
        </w:rPr>
        <w:t>geëvalueerd</w:t>
      </w:r>
      <w:r w:rsidRPr="188E6BBF" w:rsidR="00C70455">
        <w:rPr>
          <w:rFonts w:cs="Arial"/>
        </w:rPr>
        <w:t xml:space="preserve"> en </w:t>
      </w:r>
      <w:r w:rsidRPr="188E6BBF" w:rsidR="003504EC">
        <w:rPr>
          <w:rFonts w:cs="Arial"/>
        </w:rPr>
        <w:t>bij</w:t>
      </w:r>
      <w:r w:rsidRPr="188E6BBF" w:rsidR="00E410E8">
        <w:rPr>
          <w:rFonts w:cs="Arial"/>
        </w:rPr>
        <w:t>gesteld op basis van informatie uit de checkfase. Hierbij</w:t>
      </w:r>
      <w:r w:rsidRPr="188E6BBF" w:rsidR="00B50232">
        <w:rPr>
          <w:rFonts w:cs="Arial"/>
        </w:rPr>
        <w:t xml:space="preserve"> moet je denken aan </w:t>
      </w:r>
      <w:r w:rsidRPr="188E6BBF" w:rsidR="00C008DB">
        <w:rPr>
          <w:rFonts w:cs="Arial"/>
        </w:rPr>
        <w:t>resultaten</w:t>
      </w:r>
      <w:r w:rsidRPr="188E6BBF" w:rsidR="00415995">
        <w:rPr>
          <w:rFonts w:cs="Arial"/>
        </w:rPr>
        <w:t xml:space="preserve"> uit audits, </w:t>
      </w:r>
      <w:r w:rsidRPr="188E6BBF" w:rsidR="001353B9">
        <w:rPr>
          <w:rFonts w:cs="Arial"/>
        </w:rPr>
        <w:t>metingen van doelstellingen</w:t>
      </w:r>
      <w:r w:rsidRPr="188E6BBF" w:rsidR="00B5506E">
        <w:rPr>
          <w:rFonts w:cs="Arial"/>
        </w:rPr>
        <w:t>, informatiebeveiligingsplannen</w:t>
      </w:r>
      <w:r w:rsidRPr="188E6BBF" w:rsidR="001353B9">
        <w:rPr>
          <w:rFonts w:cs="Arial"/>
        </w:rPr>
        <w:t xml:space="preserve"> of controls</w:t>
      </w:r>
      <w:r w:rsidRPr="188E6BBF" w:rsidR="006907CD">
        <w:rPr>
          <w:rFonts w:cs="Arial"/>
        </w:rPr>
        <w:t xml:space="preserve">, maar ook </w:t>
      </w:r>
      <w:r w:rsidRPr="188E6BBF" w:rsidR="00184ABE">
        <w:rPr>
          <w:rFonts w:cs="Arial"/>
        </w:rPr>
        <w:t xml:space="preserve">op basis van incidenten. In de </w:t>
      </w:r>
      <w:r w:rsidRPr="188E6BBF" w:rsidR="00EB34E2">
        <w:rPr>
          <w:rFonts w:cs="Arial"/>
        </w:rPr>
        <w:t>ISO 27001</w:t>
      </w:r>
      <w:r w:rsidRPr="188E6BBF" w:rsidR="00184ABE">
        <w:rPr>
          <w:rFonts w:cs="Arial"/>
        </w:rPr>
        <w:t xml:space="preserve"> norm </w:t>
      </w:r>
      <w:r w:rsidRPr="188E6BBF" w:rsidR="00224F80">
        <w:rPr>
          <w:rFonts w:cs="Arial"/>
        </w:rPr>
        <w:t xml:space="preserve">is expliciet opgenomen dat afwijkingen </w:t>
      </w:r>
      <w:r w:rsidRPr="188E6BBF" w:rsidR="000343C7">
        <w:rPr>
          <w:rFonts w:cs="Arial"/>
        </w:rPr>
        <w:t>geanalyseerd</w:t>
      </w:r>
      <w:r w:rsidRPr="188E6BBF" w:rsidR="00224F80">
        <w:rPr>
          <w:rFonts w:cs="Arial"/>
        </w:rPr>
        <w:t xml:space="preserve"> </w:t>
      </w:r>
      <w:r w:rsidRPr="188E6BBF" w:rsidR="1ED3ADD8">
        <w:rPr>
          <w:rFonts w:cs="Arial"/>
        </w:rPr>
        <w:t xml:space="preserve">en opgelost </w:t>
      </w:r>
      <w:r w:rsidRPr="4EA4DF1A" w:rsidR="356B116C">
        <w:rPr>
          <w:rFonts w:cs="Arial"/>
        </w:rPr>
        <w:t xml:space="preserve">of geduid </w:t>
      </w:r>
      <w:r w:rsidRPr="188E6BBF" w:rsidR="217FF6A9">
        <w:rPr>
          <w:rFonts w:cs="Arial"/>
        </w:rPr>
        <w:t>moeten</w:t>
      </w:r>
      <w:r w:rsidRPr="188E6BBF" w:rsidR="00224F80">
        <w:rPr>
          <w:rFonts w:cs="Arial"/>
        </w:rPr>
        <w:t xml:space="preserve"> worden</w:t>
      </w:r>
      <w:r w:rsidRPr="188E6BBF" w:rsidR="00B43D64">
        <w:rPr>
          <w:rFonts w:cs="Arial"/>
        </w:rPr>
        <w:t>. Daarnaast</w:t>
      </w:r>
      <w:r w:rsidRPr="188E6BBF" w:rsidR="005A0A9E">
        <w:rPr>
          <w:rFonts w:cs="Arial"/>
        </w:rPr>
        <w:t>,</w:t>
      </w:r>
      <w:r w:rsidRPr="188E6BBF" w:rsidR="00B43D64">
        <w:rPr>
          <w:rFonts w:cs="Arial"/>
        </w:rPr>
        <w:t xml:space="preserve"> </w:t>
      </w:r>
      <w:r w:rsidRPr="188E6BBF" w:rsidR="00AE54DA">
        <w:rPr>
          <w:rFonts w:cs="Arial"/>
        </w:rPr>
        <w:t>indien van toepassing</w:t>
      </w:r>
      <w:r w:rsidRPr="188E6BBF" w:rsidR="005A0A9E">
        <w:rPr>
          <w:rFonts w:cs="Arial"/>
        </w:rPr>
        <w:t>, moeten er</w:t>
      </w:r>
      <w:r w:rsidRPr="188E6BBF" w:rsidR="00AE54DA">
        <w:rPr>
          <w:rFonts w:cs="Arial"/>
        </w:rPr>
        <w:t xml:space="preserve"> maatregelen ter voorkoming van herhaling worde</w:t>
      </w:r>
      <w:r w:rsidRPr="188E6BBF" w:rsidR="00F16678">
        <w:rPr>
          <w:rFonts w:cs="Arial"/>
        </w:rPr>
        <w:t xml:space="preserve">n genomen. </w:t>
      </w:r>
      <w:r w:rsidRPr="188E6BBF" w:rsidR="00004408">
        <w:rPr>
          <w:rFonts w:cs="Arial"/>
        </w:rPr>
        <w:t xml:space="preserve">Op deze </w:t>
      </w:r>
      <w:r w:rsidRPr="188E6BBF" w:rsidR="00267864">
        <w:rPr>
          <w:rFonts w:cs="Arial"/>
        </w:rPr>
        <w:t>manier</w:t>
      </w:r>
      <w:r w:rsidRPr="188E6BBF" w:rsidR="00004408">
        <w:rPr>
          <w:rFonts w:cs="Arial"/>
        </w:rPr>
        <w:t xml:space="preserve"> wordt bewerkstelligd dat </w:t>
      </w:r>
      <w:r w:rsidRPr="188E6BBF" w:rsidR="00331094">
        <w:rPr>
          <w:rFonts w:cs="Arial"/>
        </w:rPr>
        <w:t xml:space="preserve">de organisatie leert van haar fouten en </w:t>
      </w:r>
      <w:r w:rsidRPr="188E6BBF" w:rsidR="00571D46">
        <w:rPr>
          <w:rFonts w:cs="Arial"/>
        </w:rPr>
        <w:t>steeds iets groeit in haar volwassenheid</w:t>
      </w:r>
      <w:r w:rsidRPr="188E6BBF" w:rsidR="00170667">
        <w:rPr>
          <w:rFonts w:cs="Arial"/>
        </w:rPr>
        <w:t xml:space="preserve">. </w:t>
      </w:r>
      <w:r w:rsidRPr="188E6BBF" w:rsidR="005151D0">
        <w:rPr>
          <w:rFonts w:cs="Arial"/>
        </w:rPr>
        <w:t xml:space="preserve">De </w:t>
      </w:r>
      <w:r w:rsidRPr="188E6BBF" w:rsidR="00EB34E2">
        <w:rPr>
          <w:rFonts w:cs="Arial"/>
        </w:rPr>
        <w:t>ISO 27001</w:t>
      </w:r>
      <w:r w:rsidRPr="188E6BBF" w:rsidR="005151D0">
        <w:rPr>
          <w:rFonts w:cs="Arial"/>
        </w:rPr>
        <w:t xml:space="preserve"> norm verwacht dus meer dan enkel oplossen van </w:t>
      </w:r>
      <w:r w:rsidRPr="188E6BBF" w:rsidR="008E0672">
        <w:rPr>
          <w:rFonts w:cs="Arial"/>
        </w:rPr>
        <w:t>bevindingen maar ook het aantoonbaar leren van afwijkingen</w:t>
      </w:r>
      <w:r w:rsidRPr="188E6BBF" w:rsidR="00790CA5">
        <w:rPr>
          <w:rFonts w:cs="Arial"/>
        </w:rPr>
        <w:t>.</w:t>
      </w:r>
    </w:p>
    <w:p w:rsidRPr="0017492E" w:rsidR="00B46E60" w:rsidRDefault="00B46E60" w14:paraId="74CDA8B1" w14:textId="77777777">
      <w:pPr>
        <w:spacing w:after="160" w:line="278" w:lineRule="auto"/>
        <w:rPr>
          <w:rFonts w:cs="Arial"/>
          <w:color w:val="E65100"/>
          <w:sz w:val="40"/>
          <w:szCs w:val="50"/>
        </w:rPr>
      </w:pPr>
      <w:r w:rsidRPr="0017492E">
        <w:rPr>
          <w:rFonts w:cs="Arial"/>
        </w:rPr>
        <w:br w:type="page"/>
      </w:r>
    </w:p>
    <w:p w:rsidRPr="0017492E" w:rsidR="00365644" w:rsidP="00E64E08" w:rsidRDefault="002D7F61" w14:paraId="373DDA30" w14:textId="6110DEEF">
      <w:pPr>
        <w:pStyle w:val="Kop2"/>
      </w:pPr>
      <w:bookmarkStart w:name="_Toc192752817" w:id="22"/>
      <w:r>
        <w:rPr>
          <w:rFonts w:cs="Arial"/>
        </w:rPr>
        <w:lastRenderedPageBreak/>
        <w:t xml:space="preserve">5. </w:t>
      </w:r>
      <w:r w:rsidRPr="0017492E" w:rsidR="00365644">
        <w:rPr>
          <w:rFonts w:cs="Arial"/>
        </w:rPr>
        <w:t xml:space="preserve">Uitleg ISMS </w:t>
      </w:r>
      <w:r w:rsidRPr="0017492E" w:rsidR="0019396B">
        <w:rPr>
          <w:rFonts w:cs="Arial"/>
        </w:rPr>
        <w:t xml:space="preserve">per </w:t>
      </w:r>
      <w:r w:rsidRPr="0017492E" w:rsidR="00C05C29">
        <w:rPr>
          <w:rFonts w:cs="Arial"/>
        </w:rPr>
        <w:t xml:space="preserve">hoofdstuk van de </w:t>
      </w:r>
      <w:r w:rsidR="00EB34E2">
        <w:rPr>
          <w:rFonts w:cs="Arial"/>
        </w:rPr>
        <w:t>ISO 27001</w:t>
      </w:r>
      <w:bookmarkEnd w:id="22"/>
    </w:p>
    <w:p w:rsidRPr="0017492E" w:rsidR="00BC339A" w:rsidP="5DECBC3A" w:rsidRDefault="2EE1B7B0" w14:paraId="5EA4821F" w14:textId="473E3A15">
      <w:pPr>
        <w:rPr>
          <w:rFonts w:eastAsiaTheme="majorEastAsia"/>
        </w:rPr>
      </w:pPr>
      <w:r w:rsidRPr="5DECBC3A">
        <w:rPr>
          <w:rFonts w:eastAsiaTheme="majorEastAsia"/>
        </w:rPr>
        <w:t xml:space="preserve">Het ISMS staat beschreven in de hoofdstukken 4 t/m 10 van de </w:t>
      </w:r>
      <w:r w:rsidRPr="5DECBC3A" w:rsidR="25E5D1C4">
        <w:rPr>
          <w:rFonts w:eastAsiaTheme="majorEastAsia"/>
        </w:rPr>
        <w:t>ISO 27001</w:t>
      </w:r>
      <w:r w:rsidRPr="5DECBC3A">
        <w:rPr>
          <w:rFonts w:eastAsiaTheme="majorEastAsia"/>
        </w:rPr>
        <w:t xml:space="preserve"> </w:t>
      </w:r>
      <w:r w:rsidRPr="5DECBC3A" w:rsidR="45B7496E">
        <w:rPr>
          <w:rFonts w:eastAsiaTheme="majorEastAsia"/>
        </w:rPr>
        <w:t>norm</w:t>
      </w:r>
      <w:r w:rsidRPr="5DECBC3A" w:rsidR="6080B9E1">
        <w:rPr>
          <w:rFonts w:eastAsiaTheme="majorEastAsia"/>
        </w:rPr>
        <w:t>.</w:t>
      </w:r>
      <w:r w:rsidRPr="5DECBC3A" w:rsidR="60E777F0">
        <w:rPr>
          <w:rFonts w:eastAsiaTheme="majorEastAsia"/>
        </w:rPr>
        <w:t xml:space="preserve"> </w:t>
      </w:r>
    </w:p>
    <w:p w:rsidRPr="0017492E" w:rsidR="00A947BB" w:rsidP="3B98F8F0" w:rsidRDefault="78EF7172" w14:paraId="2D7C322B" w14:textId="13278395">
      <w:pPr>
        <w:rPr>
          <w:rFonts w:eastAsiaTheme="majorEastAsia"/>
        </w:rPr>
      </w:pPr>
      <w:r w:rsidRPr="3B98F8F0">
        <w:rPr>
          <w:rFonts w:eastAsiaTheme="majorEastAsia"/>
        </w:rPr>
        <w:t>De</w:t>
      </w:r>
      <w:r w:rsidRPr="3B98F8F0" w:rsidR="19D3CEAD">
        <w:rPr>
          <w:rFonts w:eastAsiaTheme="majorEastAsia"/>
        </w:rPr>
        <w:t>ze</w:t>
      </w:r>
      <w:r w:rsidRPr="3B98F8F0">
        <w:rPr>
          <w:rFonts w:eastAsiaTheme="majorEastAsia"/>
        </w:rPr>
        <w:t xml:space="preserve"> hoofdstukken</w:t>
      </w:r>
      <w:r w:rsidR="00220099">
        <w:rPr>
          <w:rFonts w:eastAsiaTheme="majorEastAsia"/>
        </w:rPr>
        <w:t xml:space="preserve"> </w:t>
      </w:r>
      <w:r w:rsidRPr="3B98F8F0" w:rsidR="03D55586">
        <w:rPr>
          <w:rFonts w:eastAsiaTheme="majorEastAsia"/>
        </w:rPr>
        <w:t xml:space="preserve">vormen samen een </w:t>
      </w:r>
      <w:r w:rsidRPr="3B98F8F0" w:rsidR="76BC9992">
        <w:rPr>
          <w:rFonts w:eastAsiaTheme="majorEastAsia"/>
        </w:rPr>
        <w:t>PDCA-cyclus</w:t>
      </w:r>
      <w:r w:rsidRPr="3B98F8F0" w:rsidR="03D55586">
        <w:rPr>
          <w:rFonts w:eastAsiaTheme="majorEastAsia"/>
        </w:rPr>
        <w:t xml:space="preserve">. </w:t>
      </w:r>
      <w:r w:rsidRPr="3B98F8F0" w:rsidR="651E4D37">
        <w:rPr>
          <w:rFonts w:eastAsiaTheme="majorEastAsia"/>
        </w:rPr>
        <w:t xml:space="preserve">Onderstaand plaatje geeft een beeld van de hoofdstukken 4 t/m 10 uit de </w:t>
      </w:r>
      <w:r w:rsidRPr="3B98F8F0" w:rsidR="52055091">
        <w:rPr>
          <w:rFonts w:eastAsiaTheme="majorEastAsia"/>
        </w:rPr>
        <w:t>ISO 27001</w:t>
      </w:r>
      <w:r w:rsidRPr="3B98F8F0" w:rsidR="651E4D37">
        <w:rPr>
          <w:rFonts w:eastAsiaTheme="majorEastAsia"/>
        </w:rPr>
        <w:t xml:space="preserve"> norm en hoe deze te relateren zijn aan de </w:t>
      </w:r>
      <w:r w:rsidRPr="3B98F8F0" w:rsidR="0F2C93F4">
        <w:rPr>
          <w:rFonts w:eastAsiaTheme="majorEastAsia"/>
        </w:rPr>
        <w:t>PDCA-cyclus</w:t>
      </w:r>
      <w:r w:rsidRPr="3B98F8F0" w:rsidR="51FBC5D9">
        <w:rPr>
          <w:rFonts w:eastAsiaTheme="majorEastAsia"/>
        </w:rPr>
        <w:t>.</w:t>
      </w:r>
      <w:r w:rsidRPr="3B98F8F0" w:rsidR="207DC7EC">
        <w:rPr>
          <w:rFonts w:eastAsiaTheme="majorEastAsia"/>
        </w:rPr>
        <w:t xml:space="preserve"> </w:t>
      </w:r>
    </w:p>
    <w:p w:rsidRPr="0017492E" w:rsidR="00EF5DB1" w:rsidP="00BC0223" w:rsidRDefault="00EF5DB1" w14:paraId="35370682" w14:textId="77777777">
      <w:pPr>
        <w:rPr>
          <w:rFonts w:eastAsiaTheme="majorEastAsia"/>
        </w:rPr>
      </w:pPr>
    </w:p>
    <w:p w:rsidRPr="0017492E" w:rsidR="00C05CD1" w:rsidP="3B98F8F0" w:rsidRDefault="2C3731D5" w14:paraId="58945B30" w14:textId="7FB2EC9A">
      <w:pPr>
        <w:rPr>
          <w:rFonts w:cs="Arial" w:eastAsiaTheme="majorEastAsia"/>
        </w:rPr>
      </w:pPr>
      <w:r w:rsidRPr="3B98F8F0">
        <w:rPr>
          <w:rFonts w:cs="Arial" w:eastAsiaTheme="majorEastAsia"/>
        </w:rPr>
        <w:t xml:space="preserve">In de komende paragrafen </w:t>
      </w:r>
      <w:r w:rsidRPr="3B98F8F0" w:rsidR="6DD97E09">
        <w:rPr>
          <w:rFonts w:cs="Arial" w:eastAsiaTheme="majorEastAsia"/>
        </w:rPr>
        <w:t xml:space="preserve">wordt per </w:t>
      </w:r>
      <w:r w:rsidRPr="3B98F8F0" w:rsidR="0418C394">
        <w:rPr>
          <w:rFonts w:cs="Arial" w:eastAsiaTheme="majorEastAsia"/>
        </w:rPr>
        <w:t>ISMS-</w:t>
      </w:r>
      <w:r w:rsidRPr="3B98F8F0" w:rsidR="6DD97E09">
        <w:rPr>
          <w:rFonts w:cs="Arial" w:eastAsiaTheme="majorEastAsia"/>
        </w:rPr>
        <w:t>hoofdstuk</w:t>
      </w:r>
      <w:r w:rsidRPr="3B98F8F0" w:rsidR="27885682">
        <w:rPr>
          <w:rFonts w:cs="Arial" w:eastAsiaTheme="majorEastAsia"/>
        </w:rPr>
        <w:t xml:space="preserve"> </w:t>
      </w:r>
      <w:r w:rsidRPr="3B98F8F0" w:rsidR="109A31A1">
        <w:rPr>
          <w:rFonts w:cs="Arial" w:eastAsiaTheme="majorEastAsia"/>
        </w:rPr>
        <w:t>uitgelegd</w:t>
      </w:r>
      <w:r w:rsidRPr="3B98F8F0" w:rsidR="416F68F8">
        <w:rPr>
          <w:rFonts w:cs="Arial" w:eastAsiaTheme="majorEastAsia"/>
        </w:rPr>
        <w:t xml:space="preserve"> wat er van gemeenten verwacht wordt om aan de eisen van een </w:t>
      </w:r>
      <w:r w:rsidRPr="3B98F8F0" w:rsidR="3722330A">
        <w:rPr>
          <w:rFonts w:cs="Arial" w:eastAsiaTheme="majorEastAsia"/>
        </w:rPr>
        <w:t>I</w:t>
      </w:r>
      <w:r w:rsidRPr="3B98F8F0" w:rsidR="416F68F8">
        <w:rPr>
          <w:rFonts w:cs="Arial" w:eastAsiaTheme="majorEastAsia"/>
        </w:rPr>
        <w:t xml:space="preserve">SMS </w:t>
      </w:r>
      <w:r w:rsidRPr="3B98F8F0" w:rsidR="3722330A">
        <w:rPr>
          <w:rFonts w:cs="Arial" w:eastAsiaTheme="majorEastAsia"/>
        </w:rPr>
        <w:t>te voldoen</w:t>
      </w:r>
      <w:r w:rsidRPr="3B98F8F0" w:rsidR="24F6D3EE">
        <w:rPr>
          <w:rFonts w:cs="Arial" w:eastAsiaTheme="majorEastAsia"/>
        </w:rPr>
        <w:t xml:space="preserve">. </w:t>
      </w:r>
      <w:r w:rsidRPr="3B98F8F0" w:rsidR="317D9B10">
        <w:rPr>
          <w:rFonts w:cs="Arial" w:eastAsiaTheme="majorEastAsia"/>
        </w:rPr>
        <w:t xml:space="preserve">In de </w:t>
      </w:r>
      <w:r w:rsidRPr="3B98F8F0" w:rsidR="650C20CA">
        <w:rPr>
          <w:rFonts w:cs="Arial" w:eastAsiaTheme="majorEastAsia"/>
        </w:rPr>
        <w:t>paragraaftitels</w:t>
      </w:r>
      <w:r w:rsidRPr="3B98F8F0" w:rsidR="621A3198">
        <w:rPr>
          <w:rFonts w:cs="Arial" w:eastAsiaTheme="majorEastAsia"/>
        </w:rPr>
        <w:t xml:space="preserve"> wordt verwezen naar het </w:t>
      </w:r>
      <w:r w:rsidRPr="3B98F8F0" w:rsidR="077B3EFF">
        <w:rPr>
          <w:rFonts w:cs="Arial" w:eastAsiaTheme="majorEastAsia"/>
        </w:rPr>
        <w:t>hoofdstuk</w:t>
      </w:r>
      <w:r w:rsidRPr="3B98F8F0" w:rsidR="2650B8C4">
        <w:rPr>
          <w:rFonts w:cs="Arial" w:eastAsiaTheme="majorEastAsia"/>
        </w:rPr>
        <w:t xml:space="preserve">nummer </w:t>
      </w:r>
      <w:r w:rsidRPr="3B98F8F0" w:rsidR="077B3EFF">
        <w:rPr>
          <w:rFonts w:cs="Arial" w:eastAsiaTheme="majorEastAsia"/>
        </w:rPr>
        <w:t xml:space="preserve">uit de </w:t>
      </w:r>
      <w:r w:rsidRPr="3B98F8F0" w:rsidR="52055091">
        <w:rPr>
          <w:rFonts w:cs="Arial" w:eastAsiaTheme="majorEastAsia"/>
        </w:rPr>
        <w:t>ISO 27001</w:t>
      </w:r>
      <w:r w:rsidRPr="3B98F8F0" w:rsidR="463775C6">
        <w:rPr>
          <w:rFonts w:cs="Arial" w:eastAsiaTheme="majorEastAsia"/>
        </w:rPr>
        <w:t xml:space="preserve"> en de bijbehorende fase uit de </w:t>
      </w:r>
      <w:r w:rsidRPr="3B98F8F0" w:rsidR="0F2C3837">
        <w:rPr>
          <w:rFonts w:cs="Arial" w:eastAsiaTheme="majorEastAsia"/>
        </w:rPr>
        <w:t>PDCA-cyclus</w:t>
      </w:r>
      <w:r w:rsidRPr="3B98F8F0" w:rsidR="4748DCB0">
        <w:rPr>
          <w:rFonts w:cs="Arial" w:eastAsiaTheme="majorEastAsia"/>
        </w:rPr>
        <w:t>.</w:t>
      </w:r>
      <w:r w:rsidRPr="3B98F8F0" w:rsidR="02664226">
        <w:rPr>
          <w:rFonts w:cs="Arial" w:eastAsiaTheme="majorEastAsia"/>
        </w:rPr>
        <w:t xml:space="preserve"> </w:t>
      </w:r>
    </w:p>
    <w:p w:rsidRPr="0017492E" w:rsidR="00947874" w:rsidP="00813204" w:rsidRDefault="002D5D5D" w14:paraId="56F50F55" w14:textId="78949C0C">
      <w:pPr>
        <w:rPr>
          <w:rFonts w:eastAsiaTheme="majorEastAsia"/>
        </w:rPr>
      </w:pPr>
      <w:r w:rsidRPr="0017492E">
        <w:rPr>
          <w:rFonts w:eastAsiaTheme="majorEastAsia"/>
        </w:rPr>
        <w:t xml:space="preserve"> </w:t>
      </w:r>
    </w:p>
    <w:p w:rsidR="00FF5F24" w:rsidP="00F3724D" w:rsidRDefault="00CD38AA" w14:paraId="3C89740B" w14:textId="0E2BCDFA">
      <w:pPr>
        <w:keepNext/>
      </w:pPr>
      <w:r w:rsidRPr="00CD38AA">
        <w:rPr>
          <w:noProof/>
        </w:rPr>
        <w:drawing>
          <wp:inline distT="0" distB="0" distL="0" distR="0" wp14:anchorId="0D48C1C7" wp14:editId="0E50A8FD">
            <wp:extent cx="5760720" cy="3992245"/>
            <wp:effectExtent l="0" t="0" r="0" b="0"/>
            <wp:docPr id="1291749308" name="Afbeelding 7">
              <a:extLst xmlns:a="http://schemas.openxmlformats.org/drawingml/2006/main">
                <a:ext uri="{FF2B5EF4-FFF2-40B4-BE49-F238E27FC236}">
                  <a16:creationId xmlns:a16="http://schemas.microsoft.com/office/drawing/2014/main" id="{22A6F43D-ECD0-876A-6155-040EA2F1C4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864333" name="Afbeelding 1">
                      <a:extLst>
                        <a:ext uri="{FF2B5EF4-FFF2-40B4-BE49-F238E27FC236}">
                          <a16:creationId xmlns:a16="http://schemas.microsoft.com/office/drawing/2014/main" id="{22A6F43D-ECD0-876A-6155-040EA2F1C40B}"/>
                        </a:ext>
                      </a:extLst>
                    </pic:cNvPr>
                    <pic:cNvPicPr>
                      <a:picLocks noChangeAspect="1"/>
                    </pic:cNvPicPr>
                  </pic:nvPicPr>
                  <pic:blipFill>
                    <a:blip r:embed="rId23"/>
                    <a:stretch>
                      <a:fillRect/>
                    </a:stretch>
                  </pic:blipFill>
                  <pic:spPr>
                    <a:xfrm>
                      <a:off x="0" y="0"/>
                      <a:ext cx="5760720" cy="3992245"/>
                    </a:xfrm>
                    <a:prstGeom prst="rect">
                      <a:avLst/>
                    </a:prstGeom>
                  </pic:spPr>
                </pic:pic>
              </a:graphicData>
            </a:graphic>
          </wp:inline>
        </w:drawing>
      </w:r>
    </w:p>
    <w:p w:rsidRPr="0017492E" w:rsidR="00C04EAF" w:rsidP="00F3724D" w:rsidRDefault="00FF5F24" w14:paraId="7ED05320" w14:textId="2AAE4047">
      <w:pPr>
        <w:pStyle w:val="Bijschrift"/>
        <w:rPr>
          <w:rFonts w:eastAsiaTheme="majorEastAsia"/>
        </w:rPr>
      </w:pPr>
      <w:r>
        <w:t xml:space="preserve">Figuur </w:t>
      </w:r>
      <w:r w:rsidR="00D91953">
        <w:fldChar w:fldCharType="begin"/>
      </w:r>
      <w:r w:rsidR="00D91953">
        <w:instrText xml:space="preserve"> SEQ Figuur \* ARABIC </w:instrText>
      </w:r>
      <w:r w:rsidR="00D91953">
        <w:fldChar w:fldCharType="separate"/>
      </w:r>
      <w:r w:rsidR="00D91953">
        <w:rPr>
          <w:noProof/>
        </w:rPr>
        <w:t>1</w:t>
      </w:r>
      <w:r w:rsidR="00D91953">
        <w:rPr>
          <w:noProof/>
        </w:rPr>
        <w:fldChar w:fldCharType="end"/>
      </w:r>
      <w:r>
        <w:t>: Schematische weergave ISMS</w:t>
      </w:r>
    </w:p>
    <w:p w:rsidRPr="006A0DE6" w:rsidR="00C05C29" w:rsidP="006A0DE6" w:rsidRDefault="006A0DE6" w14:paraId="21561069" w14:textId="4D0F8FD0">
      <w:pPr>
        <w:pStyle w:val="Kop3"/>
      </w:pPr>
      <w:bookmarkStart w:name="_Toc192752818" w:id="23"/>
      <w:r>
        <w:t>5.1</w:t>
      </w:r>
      <w:r>
        <w:tab/>
      </w:r>
      <w:r w:rsidRPr="006A0DE6" w:rsidR="7CB2D8FD">
        <w:t>Plan</w:t>
      </w:r>
      <w:r w:rsidRPr="006A0DE6" w:rsidR="392A3740">
        <w:t>:</w:t>
      </w:r>
      <w:r w:rsidRPr="006A0DE6" w:rsidR="401C594E">
        <w:t xml:space="preserve"> </w:t>
      </w:r>
      <w:r w:rsidRPr="006A0DE6" w:rsidR="1E8A3AA3">
        <w:t xml:space="preserve">H4 </w:t>
      </w:r>
      <w:r w:rsidRPr="006A0DE6" w:rsidR="0155477C">
        <w:t>Context van de organisatie</w:t>
      </w:r>
      <w:bookmarkEnd w:id="23"/>
    </w:p>
    <w:p w:rsidRPr="0017492E" w:rsidR="008972F8" w:rsidP="5DECBC3A" w:rsidRDefault="4B55216D" w14:paraId="45708007" w14:textId="6892E4A4">
      <w:pPr>
        <w:rPr>
          <w:rFonts w:cs="Arial" w:eastAsiaTheme="majorEastAsia"/>
        </w:rPr>
      </w:pPr>
      <w:r w:rsidRPr="5DECBC3A">
        <w:rPr>
          <w:rFonts w:cs="Arial" w:eastAsiaTheme="majorEastAsia"/>
        </w:rPr>
        <w:t xml:space="preserve">Het </w:t>
      </w:r>
      <w:r w:rsidRPr="5DECBC3A" w:rsidR="66A587BC">
        <w:rPr>
          <w:rFonts w:cs="Arial" w:eastAsiaTheme="majorEastAsia"/>
        </w:rPr>
        <w:t>vierde</w:t>
      </w:r>
      <w:r w:rsidRPr="5DECBC3A">
        <w:rPr>
          <w:rFonts w:cs="Arial" w:eastAsiaTheme="majorEastAsia"/>
        </w:rPr>
        <w:t xml:space="preserve"> </w:t>
      </w:r>
      <w:r w:rsidRPr="5DECBC3A" w:rsidR="6A661F0C">
        <w:rPr>
          <w:rFonts w:cs="Arial" w:eastAsiaTheme="majorEastAsia"/>
        </w:rPr>
        <w:t>hoofdstuk</w:t>
      </w:r>
      <w:r w:rsidRPr="5DECBC3A">
        <w:rPr>
          <w:rFonts w:cs="Arial" w:eastAsiaTheme="majorEastAsia"/>
        </w:rPr>
        <w:t xml:space="preserve"> uit het ISMS heet </w:t>
      </w:r>
      <w:r w:rsidRPr="5DECBC3A" w:rsidR="6A661F0C">
        <w:rPr>
          <w:rFonts w:cs="Arial" w:eastAsiaTheme="majorEastAsia"/>
        </w:rPr>
        <w:t>“</w:t>
      </w:r>
      <w:r w:rsidRPr="5DECBC3A">
        <w:rPr>
          <w:rFonts w:cs="Arial" w:eastAsiaTheme="majorEastAsia"/>
        </w:rPr>
        <w:t xml:space="preserve">Context </w:t>
      </w:r>
      <w:r w:rsidRPr="5DECBC3A" w:rsidR="088538B9">
        <w:rPr>
          <w:rFonts w:cs="Arial" w:eastAsiaTheme="majorEastAsia"/>
        </w:rPr>
        <w:t>van de organisatie</w:t>
      </w:r>
      <w:r w:rsidRPr="5DECBC3A" w:rsidR="6A661F0C">
        <w:rPr>
          <w:rFonts w:cs="Arial" w:eastAsiaTheme="majorEastAsia"/>
        </w:rPr>
        <w:t>”</w:t>
      </w:r>
      <w:r w:rsidRPr="5DECBC3A" w:rsidR="088538B9">
        <w:rPr>
          <w:rFonts w:cs="Arial" w:eastAsiaTheme="majorEastAsia"/>
        </w:rPr>
        <w:t xml:space="preserve">. </w:t>
      </w:r>
      <w:r w:rsidRPr="5DECBC3A" w:rsidR="2A529BFE">
        <w:rPr>
          <w:rFonts w:cs="Arial" w:eastAsiaTheme="majorEastAsia"/>
        </w:rPr>
        <w:t>Vanzelfsprekend</w:t>
      </w:r>
      <w:r w:rsidRPr="5DECBC3A" w:rsidR="088538B9">
        <w:rPr>
          <w:rFonts w:cs="Arial" w:eastAsiaTheme="majorEastAsia"/>
        </w:rPr>
        <w:t xml:space="preserve"> worden in dit </w:t>
      </w:r>
      <w:r w:rsidRPr="5DECBC3A" w:rsidR="2A529BFE">
        <w:rPr>
          <w:rFonts w:cs="Arial" w:eastAsiaTheme="majorEastAsia"/>
        </w:rPr>
        <w:t>hoofdstuk</w:t>
      </w:r>
      <w:r w:rsidRPr="5DECBC3A" w:rsidR="088538B9">
        <w:rPr>
          <w:rFonts w:cs="Arial" w:eastAsiaTheme="majorEastAsia"/>
        </w:rPr>
        <w:t xml:space="preserve"> eisen aa</w:t>
      </w:r>
      <w:r w:rsidRPr="5DECBC3A" w:rsidR="7833CEB1">
        <w:rPr>
          <w:rFonts w:cs="Arial" w:eastAsiaTheme="majorEastAsia"/>
        </w:rPr>
        <w:t>n de contextanalyse beschreven</w:t>
      </w:r>
      <w:r w:rsidRPr="5DECBC3A" w:rsidR="49B0D441">
        <w:rPr>
          <w:rFonts w:cs="Arial" w:eastAsiaTheme="majorEastAsia"/>
        </w:rPr>
        <w:t>,</w:t>
      </w:r>
      <w:r w:rsidRPr="5DECBC3A" w:rsidR="661138B3">
        <w:rPr>
          <w:rFonts w:cs="Arial" w:eastAsiaTheme="majorEastAsia"/>
        </w:rPr>
        <w:t xml:space="preserve"> </w:t>
      </w:r>
      <w:r w:rsidRPr="5DECBC3A" w:rsidR="770E367F">
        <w:rPr>
          <w:rFonts w:cs="Arial" w:eastAsiaTheme="majorEastAsia"/>
        </w:rPr>
        <w:t>waarbij ook</w:t>
      </w:r>
      <w:r w:rsidRPr="5DECBC3A" w:rsidR="65942EAE">
        <w:rPr>
          <w:rFonts w:cs="Arial" w:eastAsiaTheme="majorEastAsia"/>
        </w:rPr>
        <w:t xml:space="preserve"> de </w:t>
      </w:r>
      <w:r w:rsidRPr="5DECBC3A" w:rsidR="7833CEB1">
        <w:rPr>
          <w:rFonts w:cs="Arial" w:eastAsiaTheme="majorEastAsia"/>
        </w:rPr>
        <w:t>eisen en verwachtingen van belanghebben</w:t>
      </w:r>
      <w:r w:rsidRPr="5DECBC3A" w:rsidR="2A529BFE">
        <w:rPr>
          <w:rFonts w:cs="Arial" w:eastAsiaTheme="majorEastAsia"/>
        </w:rPr>
        <w:t>den</w:t>
      </w:r>
      <w:r w:rsidRPr="5DECBC3A" w:rsidR="65942EAE">
        <w:rPr>
          <w:rFonts w:cs="Arial" w:eastAsiaTheme="majorEastAsia"/>
        </w:rPr>
        <w:t xml:space="preserve"> horen</w:t>
      </w:r>
      <w:r w:rsidRPr="5DECBC3A" w:rsidR="2A529BFE">
        <w:rPr>
          <w:rFonts w:cs="Arial" w:eastAsiaTheme="majorEastAsia"/>
        </w:rPr>
        <w:t xml:space="preserve">. </w:t>
      </w:r>
      <w:r w:rsidRPr="5DECBC3A" w:rsidR="60B332BD">
        <w:rPr>
          <w:rFonts w:cs="Arial" w:eastAsiaTheme="majorEastAsia"/>
        </w:rPr>
        <w:t xml:space="preserve">Daarnaast staan er in dit hoofdstuk </w:t>
      </w:r>
      <w:r w:rsidRPr="5DECBC3A" w:rsidR="5EAAB3F3">
        <w:rPr>
          <w:rFonts w:cs="Arial" w:eastAsiaTheme="majorEastAsia"/>
        </w:rPr>
        <w:t>ook eisen t.a.v. de scope bepaling en het inrichten van een ISMS.</w:t>
      </w:r>
      <w:r w:rsidRPr="5DECBC3A" w:rsidR="661138B3">
        <w:rPr>
          <w:rFonts w:cs="Arial" w:eastAsiaTheme="majorEastAsia"/>
        </w:rPr>
        <w:t xml:space="preserve"> </w:t>
      </w:r>
    </w:p>
    <w:p w:rsidRPr="006A0DE6" w:rsidR="008972F8" w:rsidP="006E737A" w:rsidRDefault="00A14D6C" w14:paraId="146280CB" w14:textId="527CB450">
      <w:pPr>
        <w:pStyle w:val="Kop4"/>
        <w:numPr>
          <w:ilvl w:val="2"/>
          <w:numId w:val="69"/>
        </w:numPr>
      </w:pPr>
      <w:r>
        <w:t>H</w:t>
      </w:r>
      <w:r w:rsidR="008B674C">
        <w:t xml:space="preserve">4.1 en 2 </w:t>
      </w:r>
      <w:r w:rsidRPr="006A0DE6" w:rsidR="00960763">
        <w:t>Context en eisen en verwachtingen van belanghebbenden</w:t>
      </w:r>
    </w:p>
    <w:p w:rsidRPr="0017492E" w:rsidR="00B10B36" w:rsidP="00053E2D" w:rsidRDefault="00F30277" w14:paraId="0718CEE1" w14:textId="7FFD206B">
      <w:pPr>
        <w:rPr>
          <w:rFonts w:eastAsiaTheme="majorEastAsia"/>
        </w:rPr>
      </w:pPr>
      <w:r w:rsidRPr="0017492E">
        <w:rPr>
          <w:rFonts w:eastAsiaTheme="majorEastAsia"/>
        </w:rPr>
        <w:t>De contextanalyse is de basis die nodig is om te kunnen bepalen wat er beveilig</w:t>
      </w:r>
      <w:r w:rsidRPr="0017492E" w:rsidR="009464E4">
        <w:rPr>
          <w:rFonts w:eastAsiaTheme="majorEastAsia"/>
        </w:rPr>
        <w:t>d moet worden en met we</w:t>
      </w:r>
      <w:r w:rsidRPr="0017492E" w:rsidR="00B560FE">
        <w:rPr>
          <w:rFonts w:eastAsiaTheme="majorEastAsia"/>
        </w:rPr>
        <w:t xml:space="preserve">lke specifieke omstandigheden en eventuele eisen rekening gehouden moet worden. Om </w:t>
      </w:r>
      <w:r w:rsidRPr="0017492E" w:rsidR="00F31AFB">
        <w:rPr>
          <w:rFonts w:eastAsiaTheme="majorEastAsia"/>
        </w:rPr>
        <w:t>beter te begrijpen wat een contextanalyse is</w:t>
      </w:r>
      <w:r w:rsidRPr="0017492E" w:rsidR="00BF5F59">
        <w:rPr>
          <w:rFonts w:eastAsiaTheme="majorEastAsia"/>
        </w:rPr>
        <w:t>,</w:t>
      </w:r>
      <w:r w:rsidRPr="0017492E" w:rsidR="00F31AFB">
        <w:rPr>
          <w:rFonts w:eastAsiaTheme="majorEastAsia"/>
        </w:rPr>
        <w:t xml:space="preserve"> kan ook naar de ISO</w:t>
      </w:r>
      <w:r w:rsidR="00AB4C31">
        <w:rPr>
          <w:rFonts w:eastAsiaTheme="majorEastAsia"/>
        </w:rPr>
        <w:t xml:space="preserve"> </w:t>
      </w:r>
      <w:r w:rsidRPr="0017492E" w:rsidR="00F31AFB">
        <w:rPr>
          <w:rFonts w:eastAsiaTheme="majorEastAsia"/>
        </w:rPr>
        <w:t>31000 norm voor risicomanagement gekeken worden.</w:t>
      </w:r>
      <w:r w:rsidRPr="0017492E" w:rsidR="006777EA">
        <w:rPr>
          <w:rFonts w:eastAsiaTheme="majorEastAsia"/>
        </w:rPr>
        <w:t xml:space="preserve"> Eigenlijk gaat het om het verzamelen en begrijpen van alle informatie die relevant is </w:t>
      </w:r>
      <w:r w:rsidRPr="0017492E" w:rsidR="0073543B">
        <w:rPr>
          <w:rFonts w:eastAsiaTheme="majorEastAsia"/>
        </w:rPr>
        <w:t>om risico’s goed in te kunnen schatten en te managen</w:t>
      </w:r>
      <w:r w:rsidRPr="0017492E" w:rsidR="004D7C74">
        <w:rPr>
          <w:rFonts w:eastAsiaTheme="majorEastAsia"/>
        </w:rPr>
        <w:t xml:space="preserve">. </w:t>
      </w:r>
      <w:r w:rsidRPr="0017492E" w:rsidR="00E27F34">
        <w:rPr>
          <w:rFonts w:eastAsiaTheme="majorEastAsia"/>
        </w:rPr>
        <w:t xml:space="preserve">Waar in de norm het woord issues </w:t>
      </w:r>
      <w:r w:rsidRPr="0017492E" w:rsidR="00003120">
        <w:rPr>
          <w:rFonts w:eastAsiaTheme="majorEastAsia"/>
        </w:rPr>
        <w:t xml:space="preserve">gebruikt wordt geeft dit in het Nederlands wellicht een andere </w:t>
      </w:r>
      <w:r w:rsidRPr="0017492E" w:rsidR="00705BF6">
        <w:rPr>
          <w:rFonts w:eastAsiaTheme="majorEastAsia"/>
        </w:rPr>
        <w:t>betekenis dan in de originele Engels tekst</w:t>
      </w:r>
      <w:r w:rsidRPr="0017492E" w:rsidR="00BF5F59">
        <w:rPr>
          <w:rFonts w:eastAsiaTheme="majorEastAsia"/>
        </w:rPr>
        <w:t xml:space="preserve"> </w:t>
      </w:r>
      <w:r w:rsidRPr="0017492E" w:rsidR="00BF5F59">
        <w:rPr>
          <w:rFonts w:eastAsiaTheme="majorEastAsia"/>
        </w:rPr>
        <w:lastRenderedPageBreak/>
        <w:t>bedoeld is</w:t>
      </w:r>
      <w:r w:rsidRPr="0017492E" w:rsidR="00705BF6">
        <w:rPr>
          <w:rFonts w:eastAsiaTheme="majorEastAsia"/>
        </w:rPr>
        <w:t xml:space="preserve">. Met issues </w:t>
      </w:r>
      <w:r w:rsidRPr="0017492E" w:rsidR="009A72E1">
        <w:rPr>
          <w:rFonts w:eastAsiaTheme="majorEastAsia"/>
        </w:rPr>
        <w:t>wordt onderwerpen bedoeld, dus niet enkel problemen</w:t>
      </w:r>
      <w:r w:rsidRPr="0017492E" w:rsidR="00FB1320">
        <w:rPr>
          <w:rFonts w:eastAsiaTheme="majorEastAsia"/>
        </w:rPr>
        <w:t>. Belangrijk is dat een organisatie uiteindelijk alle informatie heeft</w:t>
      </w:r>
      <w:r w:rsidR="005A4EB1">
        <w:rPr>
          <w:rFonts w:eastAsiaTheme="majorEastAsia"/>
        </w:rPr>
        <w:t xml:space="preserve"> vastgelegd</w:t>
      </w:r>
      <w:r w:rsidRPr="0017492E" w:rsidR="00FB1320">
        <w:rPr>
          <w:rFonts w:eastAsiaTheme="majorEastAsia"/>
        </w:rPr>
        <w:t xml:space="preserve"> die relevant is voor </w:t>
      </w:r>
      <w:r w:rsidRPr="0017492E" w:rsidR="00AA665F">
        <w:rPr>
          <w:rFonts w:eastAsiaTheme="majorEastAsia"/>
        </w:rPr>
        <w:t xml:space="preserve">het doen van </w:t>
      </w:r>
      <w:r w:rsidRPr="0017492E" w:rsidR="001723A5">
        <w:rPr>
          <w:rFonts w:eastAsiaTheme="majorEastAsia"/>
        </w:rPr>
        <w:t>risicoanalyses</w:t>
      </w:r>
      <w:r w:rsidR="00491570">
        <w:rPr>
          <w:rFonts w:eastAsiaTheme="majorEastAsia"/>
        </w:rPr>
        <w:t>.</w:t>
      </w:r>
      <w:r w:rsidR="008107BD">
        <w:rPr>
          <w:rFonts w:eastAsiaTheme="majorEastAsia"/>
        </w:rPr>
        <w:t xml:space="preserve"> Dat begint bij het vaststellen </w:t>
      </w:r>
      <w:r w:rsidRPr="0017492E" w:rsidR="00AA665F">
        <w:rPr>
          <w:rFonts w:eastAsiaTheme="majorEastAsia"/>
        </w:rPr>
        <w:t xml:space="preserve">aan </w:t>
      </w:r>
      <w:r w:rsidR="00491570">
        <w:rPr>
          <w:rFonts w:eastAsiaTheme="majorEastAsia"/>
        </w:rPr>
        <w:t xml:space="preserve">welke </w:t>
      </w:r>
      <w:r w:rsidRPr="0017492E" w:rsidR="00AA665F">
        <w:rPr>
          <w:rFonts w:eastAsiaTheme="majorEastAsia"/>
        </w:rPr>
        <w:t xml:space="preserve">eisen </w:t>
      </w:r>
      <w:r w:rsidRPr="003A6DCC" w:rsidR="00491570">
        <w:rPr>
          <w:rFonts w:eastAsiaTheme="majorEastAsia"/>
        </w:rPr>
        <w:t>voldaan moet worden en wat de te beschermen belangen zijn</w:t>
      </w:r>
      <w:r w:rsidR="00310B78">
        <w:rPr>
          <w:rFonts w:eastAsiaTheme="majorEastAsia"/>
        </w:rPr>
        <w:t>.</w:t>
      </w:r>
    </w:p>
    <w:p w:rsidRPr="0017492E" w:rsidR="00D54DF5" w:rsidP="00AA0061" w:rsidRDefault="00D54DF5" w14:paraId="7884AE8E" w14:textId="0B1A644D">
      <w:pPr>
        <w:rPr>
          <w:rFonts w:cs="Arial" w:eastAsiaTheme="majorEastAsia"/>
        </w:rPr>
      </w:pPr>
      <w:r w:rsidRPr="0017492E">
        <w:rPr>
          <w:rFonts w:cs="Arial" w:eastAsiaTheme="majorEastAsia"/>
        </w:rPr>
        <w:t xml:space="preserve">Bij gemeenten </w:t>
      </w:r>
      <w:r w:rsidRPr="0017492E" w:rsidR="008D33B9">
        <w:rPr>
          <w:rFonts w:cs="Arial" w:eastAsiaTheme="majorEastAsia"/>
        </w:rPr>
        <w:t>horen de volgende zaken onderdeel te zijn van de contextanalyse:</w:t>
      </w:r>
    </w:p>
    <w:p w:rsidRPr="0017492E" w:rsidR="008D33B9" w:rsidP="00836135" w:rsidRDefault="1041E436" w14:paraId="2A9AAE38" w14:textId="2CD1A5EE">
      <w:pPr>
        <w:numPr>
          <w:ilvl w:val="0"/>
          <w:numId w:val="1"/>
        </w:numPr>
        <w:rPr>
          <w:rFonts w:cs="Arial" w:eastAsiaTheme="majorEastAsia"/>
        </w:rPr>
      </w:pPr>
      <w:r w:rsidRPr="73F77752">
        <w:rPr>
          <w:rFonts w:cs="Arial" w:eastAsiaTheme="majorEastAsia"/>
        </w:rPr>
        <w:t>Een overzicht van alle belangrijke processen en diensten</w:t>
      </w:r>
      <w:r w:rsidR="005A4EB1">
        <w:rPr>
          <w:rFonts w:cs="Arial" w:eastAsiaTheme="majorEastAsia"/>
        </w:rPr>
        <w:t>.</w:t>
      </w:r>
    </w:p>
    <w:p w:rsidRPr="0017492E" w:rsidR="008B7800" w:rsidP="00836135" w:rsidRDefault="008B7800" w14:paraId="11BDA2D4" w14:textId="01D75516">
      <w:pPr>
        <w:numPr>
          <w:ilvl w:val="0"/>
          <w:numId w:val="1"/>
        </w:numPr>
        <w:rPr>
          <w:rFonts w:cs="Arial" w:eastAsiaTheme="majorEastAsia"/>
        </w:rPr>
      </w:pPr>
      <w:r w:rsidRPr="0017492E">
        <w:rPr>
          <w:rFonts w:cs="Arial" w:eastAsiaTheme="majorEastAsia"/>
        </w:rPr>
        <w:t>Een organogram van de organisatie</w:t>
      </w:r>
      <w:r w:rsidR="005A4EB1">
        <w:rPr>
          <w:rFonts w:cs="Arial" w:eastAsiaTheme="majorEastAsia"/>
        </w:rPr>
        <w:t>.</w:t>
      </w:r>
    </w:p>
    <w:p w:rsidRPr="0017492E" w:rsidR="008D33B9" w:rsidP="00836135" w:rsidRDefault="009518E9" w14:paraId="3C515217" w14:textId="3AD5C531">
      <w:pPr>
        <w:numPr>
          <w:ilvl w:val="0"/>
          <w:numId w:val="1"/>
        </w:numPr>
        <w:rPr>
          <w:rFonts w:cs="Arial" w:eastAsiaTheme="majorEastAsia"/>
        </w:rPr>
      </w:pPr>
      <w:r w:rsidRPr="0017492E">
        <w:rPr>
          <w:rFonts w:cs="Arial" w:eastAsiaTheme="majorEastAsia"/>
        </w:rPr>
        <w:t>Een overzicht van de strategische</w:t>
      </w:r>
      <w:r w:rsidR="001D3AA3">
        <w:rPr>
          <w:rFonts w:cs="Arial" w:eastAsiaTheme="majorEastAsia"/>
        </w:rPr>
        <w:t>-</w:t>
      </w:r>
      <w:r w:rsidRPr="0017492E">
        <w:rPr>
          <w:rFonts w:cs="Arial" w:eastAsiaTheme="majorEastAsia"/>
        </w:rPr>
        <w:t xml:space="preserve"> en tactische doelstellingen</w:t>
      </w:r>
      <w:r w:rsidR="005A4EB1">
        <w:rPr>
          <w:rFonts w:cs="Arial" w:eastAsiaTheme="majorEastAsia"/>
        </w:rPr>
        <w:t>.</w:t>
      </w:r>
    </w:p>
    <w:p w:rsidRPr="0017492E" w:rsidR="000549FE" w:rsidP="00836135" w:rsidRDefault="000549FE" w14:paraId="3C25F962" w14:textId="35FAB3F4">
      <w:pPr>
        <w:numPr>
          <w:ilvl w:val="0"/>
          <w:numId w:val="1"/>
        </w:numPr>
        <w:rPr>
          <w:rFonts w:cs="Arial" w:eastAsiaTheme="majorEastAsia"/>
        </w:rPr>
      </w:pPr>
      <w:r w:rsidRPr="0017492E">
        <w:rPr>
          <w:rFonts w:cs="Arial" w:eastAsiaTheme="majorEastAsia"/>
        </w:rPr>
        <w:t xml:space="preserve">Een overzicht van alle </w:t>
      </w:r>
      <w:r w:rsidR="00BA71BE">
        <w:rPr>
          <w:rFonts w:cs="Arial" w:eastAsiaTheme="majorEastAsia"/>
        </w:rPr>
        <w:t xml:space="preserve">fysieke </w:t>
      </w:r>
      <w:r w:rsidRPr="0017492E">
        <w:rPr>
          <w:rFonts w:cs="Arial" w:eastAsiaTheme="majorEastAsia"/>
        </w:rPr>
        <w:t xml:space="preserve">locaties waar </w:t>
      </w:r>
      <w:r w:rsidRPr="0017492E" w:rsidR="001C2B41">
        <w:rPr>
          <w:rFonts w:cs="Arial" w:eastAsiaTheme="majorEastAsia"/>
        </w:rPr>
        <w:t>gemeente</w:t>
      </w:r>
      <w:r w:rsidR="00EC4CF6">
        <w:rPr>
          <w:rFonts w:cs="Arial" w:eastAsiaTheme="majorEastAsia"/>
        </w:rPr>
        <w:t>lijke</w:t>
      </w:r>
      <w:r w:rsidR="004F00BA">
        <w:rPr>
          <w:rFonts w:cs="Arial" w:eastAsiaTheme="majorEastAsia"/>
        </w:rPr>
        <w:t xml:space="preserve"> </w:t>
      </w:r>
      <w:r w:rsidRPr="0017492E" w:rsidR="001C2B41">
        <w:rPr>
          <w:rFonts w:cs="Arial" w:eastAsiaTheme="majorEastAsia"/>
        </w:rPr>
        <w:t>informatie</w:t>
      </w:r>
      <w:r w:rsidRPr="0017492E">
        <w:rPr>
          <w:rFonts w:cs="Arial" w:eastAsiaTheme="majorEastAsia"/>
        </w:rPr>
        <w:t xml:space="preserve"> </w:t>
      </w:r>
      <w:r w:rsidRPr="0017492E" w:rsidR="003F6570">
        <w:rPr>
          <w:rFonts w:cs="Arial" w:eastAsiaTheme="majorEastAsia"/>
        </w:rPr>
        <w:t xml:space="preserve">wordt </w:t>
      </w:r>
      <w:r w:rsidRPr="0017492E">
        <w:rPr>
          <w:rFonts w:cs="Arial" w:eastAsiaTheme="majorEastAsia"/>
        </w:rPr>
        <w:t>verwerkt</w:t>
      </w:r>
      <w:r w:rsidR="005F706F">
        <w:rPr>
          <w:rFonts w:cs="Arial" w:eastAsiaTheme="majorEastAsia"/>
        </w:rPr>
        <w:t xml:space="preserve"> (die onder beheer staan van de gemeente)</w:t>
      </w:r>
      <w:r w:rsidR="005A4EB1">
        <w:rPr>
          <w:rFonts w:cs="Arial" w:eastAsiaTheme="majorEastAsia"/>
        </w:rPr>
        <w:t>.</w:t>
      </w:r>
    </w:p>
    <w:p w:rsidRPr="0017492E" w:rsidR="000549FE" w:rsidP="00836135" w:rsidRDefault="000549FE" w14:paraId="28ED980F" w14:textId="6DD67898">
      <w:pPr>
        <w:pStyle w:val="Lijstalinea"/>
        <w:numPr>
          <w:ilvl w:val="0"/>
          <w:numId w:val="1"/>
        </w:numPr>
        <w:rPr>
          <w:rFonts w:eastAsiaTheme="majorEastAsia"/>
        </w:rPr>
      </w:pPr>
      <w:r w:rsidRPr="0017492E">
        <w:rPr>
          <w:rFonts w:eastAsiaTheme="majorEastAsia"/>
        </w:rPr>
        <w:t xml:space="preserve">Een overzicht van alle </w:t>
      </w:r>
      <w:r w:rsidRPr="0017492E" w:rsidR="008B7800">
        <w:rPr>
          <w:rFonts w:eastAsiaTheme="majorEastAsia"/>
        </w:rPr>
        <w:t>belangrijke systemen</w:t>
      </w:r>
      <w:r w:rsidRPr="0017492E" w:rsidR="001F14A6">
        <w:rPr>
          <w:rFonts w:eastAsiaTheme="majorEastAsia"/>
        </w:rPr>
        <w:t xml:space="preserve"> (hier zit ook een link naar de </w:t>
      </w:r>
      <w:r w:rsidRPr="0017492E" w:rsidR="00B135E9">
        <w:rPr>
          <w:rFonts w:eastAsiaTheme="majorEastAsia"/>
        </w:rPr>
        <w:t xml:space="preserve">maatregel </w:t>
      </w:r>
      <w:r w:rsidRPr="0017492E" w:rsidR="00566DBC">
        <w:rPr>
          <w:rFonts w:eastAsiaTheme="majorEastAsia"/>
        </w:rPr>
        <w:t>A.5.09.01 waarin staat dat</w:t>
      </w:r>
      <w:r w:rsidRPr="0017492E" w:rsidR="00DC2D82">
        <w:rPr>
          <w:rFonts w:eastAsiaTheme="majorEastAsia"/>
        </w:rPr>
        <w:t xml:space="preserve"> </w:t>
      </w:r>
      <w:r w:rsidRPr="0017492E" w:rsidR="00566DBC">
        <w:rPr>
          <w:rFonts w:eastAsiaTheme="majorEastAsia"/>
        </w:rPr>
        <w:t xml:space="preserve">gemeenten een </w:t>
      </w:r>
      <w:r w:rsidRPr="0017492E" w:rsidR="00BF2250">
        <w:rPr>
          <w:rFonts w:eastAsiaTheme="majorEastAsia"/>
        </w:rPr>
        <w:t>actuele inventaris van bedrijfsmiddelen die informatie verwerken</w:t>
      </w:r>
      <w:r w:rsidRPr="0017492E" w:rsidR="00DC2D82">
        <w:rPr>
          <w:rFonts w:eastAsiaTheme="majorEastAsia"/>
        </w:rPr>
        <w:t xml:space="preserve"> moeten bijhouden)</w:t>
      </w:r>
      <w:r w:rsidR="005A4EB1">
        <w:rPr>
          <w:rFonts w:eastAsiaTheme="majorEastAsia"/>
        </w:rPr>
        <w:t>.</w:t>
      </w:r>
    </w:p>
    <w:p w:rsidRPr="0017492E" w:rsidR="00A564F0" w:rsidP="00836135" w:rsidRDefault="00A564F0" w14:paraId="5EDF39E5" w14:textId="4192F839">
      <w:pPr>
        <w:pStyle w:val="Lijstalinea"/>
        <w:numPr>
          <w:ilvl w:val="0"/>
          <w:numId w:val="1"/>
        </w:numPr>
        <w:rPr>
          <w:rFonts w:eastAsiaTheme="majorEastAsia"/>
        </w:rPr>
      </w:pPr>
      <w:r w:rsidRPr="0017492E">
        <w:rPr>
          <w:rFonts w:eastAsiaTheme="majorEastAsia"/>
        </w:rPr>
        <w:t xml:space="preserve">Een overzicht van alle belangrijke </w:t>
      </w:r>
      <w:r w:rsidRPr="355AFFAA" w:rsidR="552F66BD">
        <w:rPr>
          <w:rFonts w:eastAsiaTheme="majorEastAsia"/>
        </w:rPr>
        <w:t>Operationele Techniek(</w:t>
      </w:r>
      <w:r w:rsidRPr="355AFFAA">
        <w:rPr>
          <w:rFonts w:eastAsiaTheme="majorEastAsia"/>
        </w:rPr>
        <w:t>O</w:t>
      </w:r>
      <w:r w:rsidRPr="355AFFAA" w:rsidR="15042599">
        <w:rPr>
          <w:rFonts w:eastAsiaTheme="majorEastAsia"/>
        </w:rPr>
        <w:t>)</w:t>
      </w:r>
      <w:r w:rsidRPr="355AFFAA">
        <w:rPr>
          <w:rFonts w:eastAsiaTheme="majorEastAsia"/>
        </w:rPr>
        <w:t>T</w:t>
      </w:r>
      <w:r w:rsidRPr="0017492E" w:rsidR="00DC2D82">
        <w:rPr>
          <w:rFonts w:eastAsiaTheme="majorEastAsia"/>
        </w:rPr>
        <w:t>-</w:t>
      </w:r>
      <w:r w:rsidRPr="0017492E">
        <w:rPr>
          <w:rFonts w:eastAsiaTheme="majorEastAsia"/>
        </w:rPr>
        <w:t>systemen</w:t>
      </w:r>
      <w:r w:rsidRPr="0017492E" w:rsidR="00B3261D">
        <w:rPr>
          <w:rFonts w:eastAsiaTheme="majorEastAsia"/>
        </w:rPr>
        <w:t xml:space="preserve"> waarvoor </w:t>
      </w:r>
      <w:r w:rsidR="005A4EB1">
        <w:rPr>
          <w:rFonts w:eastAsiaTheme="majorEastAsia"/>
        </w:rPr>
        <w:t xml:space="preserve">de organisatie </w:t>
      </w:r>
      <w:r w:rsidRPr="0017492E" w:rsidR="00B3261D">
        <w:rPr>
          <w:rFonts w:eastAsiaTheme="majorEastAsia"/>
        </w:rPr>
        <w:t>verantwoordelijk is</w:t>
      </w:r>
      <w:r w:rsidR="005A4EB1">
        <w:rPr>
          <w:rFonts w:eastAsiaTheme="majorEastAsia"/>
        </w:rPr>
        <w:t>.</w:t>
      </w:r>
    </w:p>
    <w:p w:rsidRPr="0017492E" w:rsidR="009518E9" w:rsidP="00836135" w:rsidRDefault="001F14A6" w14:paraId="1CCDE4DC" w14:textId="62E1C122">
      <w:pPr>
        <w:pStyle w:val="Lijstalinea"/>
        <w:numPr>
          <w:ilvl w:val="0"/>
          <w:numId w:val="1"/>
        </w:numPr>
        <w:rPr>
          <w:rFonts w:eastAsiaTheme="majorEastAsia"/>
        </w:rPr>
      </w:pPr>
      <w:r w:rsidRPr="0017492E">
        <w:rPr>
          <w:rFonts w:eastAsiaTheme="majorEastAsia"/>
        </w:rPr>
        <w:t>Een overzicht van alle belangrijke leveranciers</w:t>
      </w:r>
      <w:r w:rsidR="005A4EB1">
        <w:rPr>
          <w:rFonts w:eastAsiaTheme="majorEastAsia"/>
        </w:rPr>
        <w:t>.</w:t>
      </w:r>
    </w:p>
    <w:p w:rsidRPr="0017492E" w:rsidR="00B3261D" w:rsidP="00836135" w:rsidRDefault="003F6570" w14:paraId="6633B7F9" w14:textId="09BB2E24">
      <w:pPr>
        <w:pStyle w:val="Lijstalinea"/>
        <w:numPr>
          <w:ilvl w:val="0"/>
          <w:numId w:val="1"/>
        </w:numPr>
        <w:rPr>
          <w:rFonts w:eastAsiaTheme="majorEastAsia"/>
        </w:rPr>
      </w:pPr>
      <w:r w:rsidRPr="0017492E">
        <w:rPr>
          <w:rFonts w:eastAsiaTheme="majorEastAsia"/>
        </w:rPr>
        <w:t>D</w:t>
      </w:r>
      <w:r w:rsidRPr="0017492E" w:rsidR="00B3261D">
        <w:rPr>
          <w:rFonts w:eastAsiaTheme="majorEastAsia"/>
        </w:rPr>
        <w:t xml:space="preserve">reigingsanalyses </w:t>
      </w:r>
      <w:r w:rsidRPr="0017492E" w:rsidR="005B528F">
        <w:rPr>
          <w:rFonts w:eastAsiaTheme="majorEastAsia"/>
        </w:rPr>
        <w:t>die relevant zijn</w:t>
      </w:r>
      <w:r w:rsidR="005A4EB1">
        <w:rPr>
          <w:rFonts w:eastAsiaTheme="majorEastAsia"/>
        </w:rPr>
        <w:t>.</w:t>
      </w:r>
    </w:p>
    <w:p w:rsidRPr="005A4EB1" w:rsidR="00502057" w:rsidP="00836135" w:rsidRDefault="00DC5270" w14:paraId="44070367" w14:textId="359391EA">
      <w:pPr>
        <w:pStyle w:val="Lijstalinea"/>
        <w:numPr>
          <w:ilvl w:val="0"/>
          <w:numId w:val="1"/>
        </w:numPr>
        <w:rPr>
          <w:rFonts w:eastAsiaTheme="majorEastAsia"/>
        </w:rPr>
      </w:pPr>
      <w:r w:rsidRPr="005A4EB1">
        <w:rPr>
          <w:rFonts w:eastAsiaTheme="majorEastAsia"/>
        </w:rPr>
        <w:t xml:space="preserve">Het register van verwerkingen </w:t>
      </w:r>
      <w:r w:rsidRPr="005A4EB1" w:rsidR="005A4EB1">
        <w:rPr>
          <w:rFonts w:eastAsiaTheme="majorEastAsia"/>
        </w:rPr>
        <w:t xml:space="preserve">met </w:t>
      </w:r>
      <w:r w:rsidRPr="005A4EB1" w:rsidR="00F02F1F">
        <w:rPr>
          <w:rFonts w:eastAsiaTheme="majorEastAsia"/>
        </w:rPr>
        <w:t>v</w:t>
      </w:r>
      <w:r w:rsidRPr="005A4EB1" w:rsidR="00502057">
        <w:rPr>
          <w:rFonts w:eastAsiaTheme="majorEastAsia"/>
        </w:rPr>
        <w:t>an toepassing zijnde wet- en regelgeving</w:t>
      </w:r>
      <w:r w:rsidRPr="005A4EB1" w:rsidR="005A4EB1">
        <w:rPr>
          <w:rFonts w:eastAsiaTheme="majorEastAsia"/>
        </w:rPr>
        <w:t>.</w:t>
      </w:r>
    </w:p>
    <w:p w:rsidRPr="0017492E" w:rsidR="002E54EE" w:rsidP="00DE599C" w:rsidRDefault="002E54EE" w14:paraId="4961DD9A" w14:textId="77777777">
      <w:pPr>
        <w:rPr>
          <w:rFonts w:eastAsiaTheme="majorEastAsia"/>
        </w:rPr>
      </w:pPr>
    </w:p>
    <w:p w:rsidRPr="0017492E" w:rsidR="003B17CD" w:rsidP="00CB7B32" w:rsidRDefault="005F2216" w14:paraId="3954EFDC" w14:textId="4D1E9320">
      <w:pPr>
        <w:rPr>
          <w:rFonts w:eastAsiaTheme="majorEastAsia"/>
        </w:rPr>
      </w:pPr>
      <w:r w:rsidRPr="0017492E">
        <w:rPr>
          <w:rFonts w:eastAsiaTheme="majorEastAsia"/>
        </w:rPr>
        <w:t xml:space="preserve">Bij de contextanalyse hoort ook dat </w:t>
      </w:r>
      <w:r w:rsidRPr="0017492E" w:rsidR="00F5728B">
        <w:rPr>
          <w:rFonts w:eastAsiaTheme="majorEastAsia"/>
        </w:rPr>
        <w:t>alle stakeholder</w:t>
      </w:r>
      <w:r w:rsidRPr="0017492E" w:rsidR="003A60E4">
        <w:rPr>
          <w:rFonts w:eastAsiaTheme="majorEastAsia"/>
        </w:rPr>
        <w:t>s</w:t>
      </w:r>
      <w:r w:rsidRPr="0017492E" w:rsidR="00F5728B">
        <w:rPr>
          <w:rFonts w:eastAsiaTheme="majorEastAsia"/>
        </w:rPr>
        <w:t xml:space="preserve"> in kaart gebracht worden en hun specifieke eisen ten aanzien van informatiebeveiliging</w:t>
      </w:r>
      <w:r w:rsidRPr="0017492E" w:rsidR="003A60E4">
        <w:rPr>
          <w:rFonts w:eastAsiaTheme="majorEastAsia"/>
        </w:rPr>
        <w:t>.</w:t>
      </w:r>
    </w:p>
    <w:p w:rsidRPr="0017492E" w:rsidR="003A60E4" w:rsidP="00CB7B32" w:rsidRDefault="003A60E4" w14:paraId="6BB3167F" w14:textId="66CB6597">
      <w:pPr>
        <w:rPr>
          <w:rFonts w:eastAsiaTheme="majorEastAsia"/>
        </w:rPr>
      </w:pPr>
      <w:r w:rsidRPr="0017492E">
        <w:rPr>
          <w:rFonts w:eastAsiaTheme="majorEastAsia"/>
        </w:rPr>
        <w:t>Bij stakeholders horen:</w:t>
      </w:r>
    </w:p>
    <w:p w:rsidRPr="0017492E" w:rsidR="003A60E4" w:rsidP="00836135" w:rsidRDefault="00A77CA0" w14:paraId="55CE8AF8" w14:textId="4E33334D">
      <w:pPr>
        <w:pStyle w:val="Lijstalinea"/>
        <w:numPr>
          <w:ilvl w:val="0"/>
          <w:numId w:val="16"/>
        </w:numPr>
        <w:rPr>
          <w:rFonts w:eastAsiaTheme="majorEastAsia"/>
        </w:rPr>
      </w:pPr>
      <w:r>
        <w:rPr>
          <w:rFonts w:eastAsiaTheme="majorEastAsia"/>
        </w:rPr>
        <w:t>Inwoners</w:t>
      </w:r>
      <w:r w:rsidR="005A4EB1">
        <w:rPr>
          <w:rFonts w:eastAsiaTheme="majorEastAsia"/>
        </w:rPr>
        <w:t>.</w:t>
      </w:r>
    </w:p>
    <w:p w:rsidRPr="0017492E" w:rsidR="003A60E4" w:rsidP="00836135" w:rsidRDefault="003A60E4" w14:paraId="2B7EA4DB" w14:textId="1D43E019">
      <w:pPr>
        <w:pStyle w:val="Lijstalinea"/>
        <w:numPr>
          <w:ilvl w:val="0"/>
          <w:numId w:val="16"/>
        </w:numPr>
        <w:rPr>
          <w:rFonts w:eastAsiaTheme="majorEastAsia"/>
        </w:rPr>
      </w:pPr>
      <w:r w:rsidRPr="0017492E">
        <w:rPr>
          <w:rFonts w:eastAsiaTheme="majorEastAsia"/>
        </w:rPr>
        <w:t>De gemeenteraad</w:t>
      </w:r>
      <w:r w:rsidR="005A4EB1">
        <w:rPr>
          <w:rFonts w:eastAsiaTheme="majorEastAsia"/>
        </w:rPr>
        <w:t>.</w:t>
      </w:r>
    </w:p>
    <w:p w:rsidRPr="0017492E" w:rsidR="003A60E4" w:rsidP="00836135" w:rsidRDefault="004F4E7D" w14:paraId="39BDDF34" w14:textId="4FF8F1BA">
      <w:pPr>
        <w:pStyle w:val="Lijstalinea"/>
        <w:numPr>
          <w:ilvl w:val="0"/>
          <w:numId w:val="16"/>
        </w:numPr>
        <w:rPr>
          <w:rFonts w:eastAsiaTheme="majorEastAsia"/>
        </w:rPr>
      </w:pPr>
      <w:r w:rsidRPr="0017492E">
        <w:rPr>
          <w:rFonts w:eastAsiaTheme="majorEastAsia"/>
        </w:rPr>
        <w:t>Ministerie van BZK</w:t>
      </w:r>
      <w:r w:rsidRPr="0017492E" w:rsidR="696B25A6">
        <w:rPr>
          <w:rFonts w:eastAsiaTheme="majorEastAsia"/>
        </w:rPr>
        <w:t xml:space="preserve"> als </w:t>
      </w:r>
      <w:r w:rsidRPr="0017492E" w:rsidR="779F6230">
        <w:rPr>
          <w:rFonts w:eastAsiaTheme="majorEastAsia"/>
        </w:rPr>
        <w:t>(eind)</w:t>
      </w:r>
      <w:r w:rsidRPr="0017492E" w:rsidR="696B25A6">
        <w:rPr>
          <w:rFonts w:eastAsiaTheme="majorEastAsia"/>
        </w:rPr>
        <w:t xml:space="preserve">verantwoordelijke </w:t>
      </w:r>
      <w:r w:rsidRPr="0017492E" w:rsidR="1D584578">
        <w:rPr>
          <w:rFonts w:eastAsiaTheme="majorEastAsia"/>
        </w:rPr>
        <w:t>voor openbaar bestuur</w:t>
      </w:r>
      <w:r w:rsidR="005A4EB1">
        <w:rPr>
          <w:rFonts w:eastAsiaTheme="majorEastAsia"/>
        </w:rPr>
        <w:t>.</w:t>
      </w:r>
    </w:p>
    <w:p w:rsidRPr="0017492E" w:rsidR="007A2D72" w:rsidP="00836135" w:rsidRDefault="73B00AF1" w14:paraId="2B5CBEB4" w14:textId="69C284AA">
      <w:pPr>
        <w:pStyle w:val="Lijstalinea"/>
        <w:numPr>
          <w:ilvl w:val="0"/>
          <w:numId w:val="16"/>
        </w:numPr>
        <w:rPr>
          <w:rFonts w:eastAsiaTheme="majorEastAsia"/>
        </w:rPr>
      </w:pPr>
      <w:r w:rsidRPr="0017492E">
        <w:rPr>
          <w:rFonts w:eastAsiaTheme="majorEastAsia"/>
        </w:rPr>
        <w:t xml:space="preserve">RDI en andere </w:t>
      </w:r>
      <w:r w:rsidRPr="0017492E" w:rsidR="42270CAC">
        <w:rPr>
          <w:rFonts w:eastAsiaTheme="majorEastAsia"/>
        </w:rPr>
        <w:t>t</w:t>
      </w:r>
      <w:r w:rsidRPr="0017492E" w:rsidR="007A2D72">
        <w:rPr>
          <w:rFonts w:eastAsiaTheme="majorEastAsia"/>
        </w:rPr>
        <w:t>oezichthouders</w:t>
      </w:r>
      <w:r w:rsidR="005A4EB1">
        <w:rPr>
          <w:rFonts w:eastAsiaTheme="majorEastAsia"/>
        </w:rPr>
        <w:t>.</w:t>
      </w:r>
    </w:p>
    <w:p w:rsidRPr="0017492E" w:rsidR="0077650D" w:rsidP="00836135" w:rsidRDefault="0077650D" w14:paraId="6AE2FC56" w14:textId="666864BE">
      <w:pPr>
        <w:pStyle w:val="Lijstalinea"/>
        <w:numPr>
          <w:ilvl w:val="0"/>
          <w:numId w:val="16"/>
        </w:numPr>
        <w:rPr>
          <w:rFonts w:eastAsiaTheme="majorEastAsia"/>
        </w:rPr>
      </w:pPr>
      <w:r w:rsidRPr="0017492E">
        <w:rPr>
          <w:rFonts w:eastAsiaTheme="majorEastAsia"/>
        </w:rPr>
        <w:t>Logius en alle andere overheidspartijen die aansluitvoorwaarden stellen</w:t>
      </w:r>
      <w:r w:rsidR="005A4EB1">
        <w:rPr>
          <w:rFonts w:eastAsiaTheme="majorEastAsia"/>
        </w:rPr>
        <w:t>.</w:t>
      </w:r>
    </w:p>
    <w:p w:rsidRPr="0017492E" w:rsidR="002D22CF" w:rsidP="00836135" w:rsidRDefault="002D22CF" w14:paraId="58186A51" w14:textId="4DEDB7F2">
      <w:pPr>
        <w:pStyle w:val="Lijstalinea"/>
        <w:numPr>
          <w:ilvl w:val="0"/>
          <w:numId w:val="16"/>
        </w:numPr>
        <w:rPr>
          <w:rFonts w:eastAsiaTheme="majorEastAsia"/>
        </w:rPr>
      </w:pPr>
      <w:r w:rsidRPr="0017492E">
        <w:rPr>
          <w:rFonts w:eastAsiaTheme="majorEastAsia"/>
        </w:rPr>
        <w:t>Samenwerkingsverbanden</w:t>
      </w:r>
      <w:r w:rsidR="005A4EB1">
        <w:rPr>
          <w:rFonts w:eastAsiaTheme="majorEastAsia"/>
        </w:rPr>
        <w:t>.</w:t>
      </w:r>
    </w:p>
    <w:p w:rsidRPr="0017492E" w:rsidR="002D22CF" w:rsidP="00836135" w:rsidRDefault="002D22CF" w14:paraId="526C7750" w14:textId="00370878">
      <w:pPr>
        <w:pStyle w:val="Lijstalinea"/>
        <w:numPr>
          <w:ilvl w:val="0"/>
          <w:numId w:val="16"/>
        </w:numPr>
        <w:rPr>
          <w:rFonts w:eastAsiaTheme="majorEastAsia"/>
        </w:rPr>
      </w:pPr>
      <w:r w:rsidRPr="0017492E">
        <w:rPr>
          <w:rFonts w:eastAsiaTheme="majorEastAsia"/>
        </w:rPr>
        <w:t>Leveranciers</w:t>
      </w:r>
      <w:r w:rsidR="005A4EB1">
        <w:rPr>
          <w:rFonts w:eastAsiaTheme="majorEastAsia"/>
        </w:rPr>
        <w:t>.</w:t>
      </w:r>
    </w:p>
    <w:p w:rsidRPr="0017492E" w:rsidR="00241123" w:rsidP="188E6BBF" w:rsidRDefault="00386666" w14:paraId="1A32564E" w14:textId="5A4C9425">
      <w:pPr>
        <w:rPr>
          <w:rFonts w:eastAsiaTheme="majorEastAsia"/>
        </w:rPr>
      </w:pPr>
      <w:r w:rsidRPr="188E6BBF">
        <w:rPr>
          <w:rFonts w:eastAsiaTheme="majorEastAsia"/>
        </w:rPr>
        <w:t xml:space="preserve">Van al deze stakeholders </w:t>
      </w:r>
      <w:r w:rsidRPr="188E6BBF" w:rsidR="00FF60B7">
        <w:rPr>
          <w:rFonts w:eastAsiaTheme="majorEastAsia"/>
        </w:rPr>
        <w:t xml:space="preserve">dient dus vastgelegd te zijn welke specifieke eisen/ verwachtingen er zijn </w:t>
      </w:r>
      <w:r w:rsidRPr="188E6BBF" w:rsidR="00DA5F5F">
        <w:rPr>
          <w:rFonts w:eastAsiaTheme="majorEastAsia"/>
        </w:rPr>
        <w:t>m.b.t. informatiebeveiliging</w:t>
      </w:r>
      <w:r w:rsidRPr="188E6BBF" w:rsidR="00915954">
        <w:rPr>
          <w:rFonts w:eastAsiaTheme="majorEastAsia"/>
        </w:rPr>
        <w:t xml:space="preserve">. Dit kan dus </w:t>
      </w:r>
      <w:r w:rsidRPr="188E6BBF" w:rsidR="006061B4">
        <w:rPr>
          <w:rFonts w:eastAsiaTheme="majorEastAsia"/>
        </w:rPr>
        <w:t>variëren</w:t>
      </w:r>
      <w:r w:rsidRPr="188E6BBF" w:rsidR="00915954">
        <w:rPr>
          <w:rFonts w:eastAsiaTheme="majorEastAsia"/>
        </w:rPr>
        <w:t xml:space="preserve"> tussen het slagen voor een DigiD audit</w:t>
      </w:r>
      <w:r w:rsidRPr="188E6BBF" w:rsidR="006061B4">
        <w:rPr>
          <w:rFonts w:eastAsiaTheme="majorEastAsia"/>
        </w:rPr>
        <w:t xml:space="preserve">, het garanderen van een bepaalde beschikbaarheid </w:t>
      </w:r>
      <w:r w:rsidRPr="188E6BBF" w:rsidR="005B07D8">
        <w:rPr>
          <w:rFonts w:eastAsiaTheme="majorEastAsia"/>
        </w:rPr>
        <w:t>of het veilig verwerken van de gegevens van burgers</w:t>
      </w:r>
      <w:r w:rsidRPr="188E6BBF" w:rsidR="00F7370F">
        <w:rPr>
          <w:rFonts w:eastAsiaTheme="majorEastAsia"/>
        </w:rPr>
        <w:t>.</w:t>
      </w:r>
    </w:p>
    <w:p w:rsidRPr="0017492E" w:rsidR="004F4E7D" w:rsidP="00BC0223" w:rsidRDefault="00241123" w14:paraId="4DE900A4" w14:textId="25586BBB">
      <w:pPr>
        <w:rPr>
          <w:rFonts w:eastAsiaTheme="majorEastAsia"/>
        </w:rPr>
      </w:pPr>
      <w:r w:rsidRPr="0017492E">
        <w:rPr>
          <w:rFonts w:eastAsiaTheme="majorEastAsia"/>
        </w:rPr>
        <w:t xml:space="preserve">Leveranciers zijn ook stakeholders. </w:t>
      </w:r>
      <w:r w:rsidRPr="0017492E" w:rsidR="00E85F16">
        <w:rPr>
          <w:rFonts w:eastAsiaTheme="majorEastAsia"/>
        </w:rPr>
        <w:t xml:space="preserve">Bij leveranciers </w:t>
      </w:r>
      <w:r w:rsidRPr="0017492E" w:rsidR="00D01A28">
        <w:rPr>
          <w:rFonts w:eastAsiaTheme="majorEastAsia"/>
        </w:rPr>
        <w:t>zou de verwachting kunne</w:t>
      </w:r>
      <w:r w:rsidRPr="0017492E">
        <w:rPr>
          <w:rFonts w:eastAsiaTheme="majorEastAsia"/>
        </w:rPr>
        <w:t>n</w:t>
      </w:r>
      <w:r w:rsidRPr="0017492E" w:rsidR="00D01A28">
        <w:rPr>
          <w:rFonts w:eastAsiaTheme="majorEastAsia"/>
        </w:rPr>
        <w:t xml:space="preserve"> zijn dat </w:t>
      </w:r>
      <w:r w:rsidR="005A4EB1">
        <w:rPr>
          <w:rFonts w:eastAsiaTheme="majorEastAsia"/>
        </w:rPr>
        <w:t xml:space="preserve">de organisatie </w:t>
      </w:r>
      <w:r w:rsidRPr="0017492E" w:rsidR="00D01A28">
        <w:rPr>
          <w:rFonts w:eastAsiaTheme="majorEastAsia"/>
        </w:rPr>
        <w:t>duidelijk</w:t>
      </w:r>
      <w:r w:rsidRPr="0017492E">
        <w:rPr>
          <w:rFonts w:eastAsiaTheme="majorEastAsia"/>
        </w:rPr>
        <w:t xml:space="preserve"> eisen aangeeft ten aanzien van informatiebeveiliging. Leveranciers kunnen ook eisen </w:t>
      </w:r>
      <w:r w:rsidRPr="0017492E" w:rsidR="0081275B">
        <w:rPr>
          <w:rFonts w:eastAsiaTheme="majorEastAsia"/>
        </w:rPr>
        <w:t>stellen aan het gebruik van uitgegeven licenties en zelfs een right to audit hebben</w:t>
      </w:r>
      <w:r w:rsidRPr="0017492E" w:rsidR="007F5947">
        <w:rPr>
          <w:rFonts w:eastAsiaTheme="majorEastAsia"/>
        </w:rPr>
        <w:t xml:space="preserve"> om naleving te controleren</w:t>
      </w:r>
      <w:r w:rsidRPr="0017492E" w:rsidR="00416A86">
        <w:rPr>
          <w:rFonts w:eastAsiaTheme="majorEastAsia"/>
        </w:rPr>
        <w:t xml:space="preserve">. </w:t>
      </w:r>
      <w:r w:rsidRPr="0017492E" w:rsidR="00E73DD6">
        <w:rPr>
          <w:rFonts w:eastAsiaTheme="majorEastAsia"/>
        </w:rPr>
        <w:t xml:space="preserve">Het intrekken van bepaalde licenties kan ook weer een risico voor de </w:t>
      </w:r>
      <w:r w:rsidRPr="0017492E" w:rsidR="00126B6C">
        <w:rPr>
          <w:rFonts w:eastAsiaTheme="majorEastAsia"/>
        </w:rPr>
        <w:t>continuïteit</w:t>
      </w:r>
      <w:r w:rsidRPr="0017492E" w:rsidR="00E73DD6">
        <w:rPr>
          <w:rFonts w:eastAsiaTheme="majorEastAsia"/>
        </w:rPr>
        <w:t xml:space="preserve"> </w:t>
      </w:r>
      <w:r w:rsidRPr="0017492E" w:rsidR="00126B6C">
        <w:rPr>
          <w:rFonts w:eastAsiaTheme="majorEastAsia"/>
        </w:rPr>
        <w:t xml:space="preserve">van de bedrijfsvoering </w:t>
      </w:r>
      <w:r w:rsidRPr="4E81C094" w:rsidR="00483B3D">
        <w:rPr>
          <w:rFonts w:eastAsiaTheme="majorEastAsia"/>
        </w:rPr>
        <w:t>betekenen.</w:t>
      </w:r>
    </w:p>
    <w:p w:rsidR="29D844C9" w:rsidP="29D844C9" w:rsidRDefault="29D844C9" w14:paraId="62B58F35" w14:textId="721D0674">
      <w:pPr>
        <w:rPr>
          <w:rFonts w:eastAsiaTheme="majorEastAsia"/>
        </w:rPr>
      </w:pPr>
    </w:p>
    <w:p w:rsidRPr="00A901A9" w:rsidR="00216B6E" w:rsidP="00216B6E" w:rsidRDefault="00F7370F" w14:paraId="60F62415" w14:textId="3AF3E9BB">
      <w:r w:rsidRPr="0017492E">
        <w:rPr>
          <w:rFonts w:eastAsiaTheme="majorEastAsia"/>
        </w:rPr>
        <w:t>Als al deze informatie beschikbaar is</w:t>
      </w:r>
      <w:r w:rsidRPr="0017492E" w:rsidR="000E41D6">
        <w:rPr>
          <w:rFonts w:eastAsiaTheme="majorEastAsia"/>
        </w:rPr>
        <w:t>,</w:t>
      </w:r>
      <w:r w:rsidRPr="0017492E">
        <w:rPr>
          <w:rFonts w:eastAsiaTheme="majorEastAsia"/>
        </w:rPr>
        <w:t xml:space="preserve"> geeft </w:t>
      </w:r>
      <w:r w:rsidRPr="0017492E" w:rsidR="00416A86">
        <w:rPr>
          <w:rFonts w:eastAsiaTheme="majorEastAsia"/>
        </w:rPr>
        <w:t>he</w:t>
      </w:r>
      <w:r w:rsidRPr="0017492E">
        <w:rPr>
          <w:rFonts w:eastAsiaTheme="majorEastAsia"/>
        </w:rPr>
        <w:t xml:space="preserve">t een holistisch en </w:t>
      </w:r>
      <w:r w:rsidRPr="0017492E" w:rsidR="000E41D6">
        <w:rPr>
          <w:rFonts w:eastAsiaTheme="majorEastAsia"/>
        </w:rPr>
        <w:t>(</w:t>
      </w:r>
      <w:r w:rsidRPr="0017492E">
        <w:rPr>
          <w:rFonts w:eastAsiaTheme="majorEastAsia"/>
        </w:rPr>
        <w:t>redelijk</w:t>
      </w:r>
      <w:r w:rsidRPr="0017492E" w:rsidR="000E41D6">
        <w:rPr>
          <w:rFonts w:eastAsiaTheme="majorEastAsia"/>
        </w:rPr>
        <w:t>)</w:t>
      </w:r>
      <w:r w:rsidRPr="0017492E">
        <w:rPr>
          <w:rFonts w:eastAsiaTheme="majorEastAsia"/>
        </w:rPr>
        <w:t xml:space="preserve"> compleet beeld van de te bescher</w:t>
      </w:r>
      <w:r w:rsidRPr="0017492E" w:rsidR="00620E9D">
        <w:rPr>
          <w:rFonts w:eastAsiaTheme="majorEastAsia"/>
        </w:rPr>
        <w:t>m</w:t>
      </w:r>
      <w:r w:rsidRPr="0017492E">
        <w:rPr>
          <w:rFonts w:eastAsiaTheme="majorEastAsia"/>
        </w:rPr>
        <w:t xml:space="preserve">en belangen en </w:t>
      </w:r>
      <w:r w:rsidRPr="0017492E" w:rsidR="000E41D6">
        <w:rPr>
          <w:rFonts w:eastAsiaTheme="majorEastAsia"/>
        </w:rPr>
        <w:t>alles waarmee in dat kader ook nog rekening ge</w:t>
      </w:r>
      <w:r w:rsidRPr="0017492E" w:rsidR="00620E9D">
        <w:rPr>
          <w:rFonts w:eastAsiaTheme="majorEastAsia"/>
        </w:rPr>
        <w:t>h</w:t>
      </w:r>
      <w:r w:rsidRPr="0017492E" w:rsidR="000E41D6">
        <w:rPr>
          <w:rFonts w:eastAsiaTheme="majorEastAsia"/>
        </w:rPr>
        <w:t>ouden moet worden</w:t>
      </w:r>
      <w:r w:rsidRPr="0017492E" w:rsidR="00620E9D">
        <w:rPr>
          <w:rFonts w:eastAsiaTheme="majorEastAsia"/>
        </w:rPr>
        <w:t>.</w:t>
      </w:r>
      <w:r w:rsidR="00105EDB">
        <w:rPr>
          <w:rFonts w:eastAsiaTheme="majorEastAsia"/>
        </w:rPr>
        <w:t xml:space="preserve"> </w:t>
      </w:r>
      <w:r w:rsidR="00216B6E">
        <w:t>H</w:t>
      </w:r>
      <w:r w:rsidRPr="00A901A9" w:rsidR="00216B6E">
        <w:t xml:space="preserve">et is prima om te verwijzen naar andere reeds bestaande beleidsdocumenten, risicoanalyses, </w:t>
      </w:r>
      <w:r w:rsidR="005A4EB1">
        <w:t>bedrijfscontinuïteitsplannen</w:t>
      </w:r>
      <w:r w:rsidRPr="00A901A9" w:rsidR="00216B6E">
        <w:t>, of andere relevante bronnen. Dit maakt het beheer efficiënter en voorkomt dubbel werk.</w:t>
      </w:r>
    </w:p>
    <w:p w:rsidRPr="00A901A9" w:rsidR="00216B6E" w:rsidP="00216B6E" w:rsidRDefault="00216B6E" w14:paraId="5DD31E7B" w14:textId="77777777"/>
    <w:p w:rsidRPr="00A901A9" w:rsidR="00216B6E" w:rsidP="00216B6E" w:rsidRDefault="00216B6E" w14:paraId="07454142" w14:textId="74D10E68">
      <w:r w:rsidR="00216B6E">
        <w:rPr/>
        <w:t xml:space="preserve">Het is belangrijk dat de verwijzingen duidelijk en goed vindbaar </w:t>
      </w:r>
      <w:r w:rsidR="006D0560">
        <w:rPr/>
        <w:t>gemaakt worden</w:t>
      </w:r>
      <w:r w:rsidR="00216B6E">
        <w:rPr/>
        <w:t xml:space="preserve">, zodat iedereen die </w:t>
      </w:r>
      <w:r w:rsidR="003D05C2">
        <w:rPr/>
        <w:t>de</w:t>
      </w:r>
      <w:r w:rsidR="00216B6E">
        <w:rPr/>
        <w:t xml:space="preserve"> ISMS-document</w:t>
      </w:r>
      <w:r w:rsidR="003D05C2">
        <w:rPr/>
        <w:t>atie</w:t>
      </w:r>
      <w:r w:rsidR="00216B6E">
        <w:rPr/>
        <w:t xml:space="preserve"> gebruikt snel toegang heeft tot de relevante informatie. Het kan bijvoorbeeld handig zijn om een overzicht te maken waarin staat welke documenten bijdragen aan specifieke aspecten van de contextanalyse. Hierdoor k</w:t>
      </w:r>
      <w:r w:rsidR="00E1339F">
        <w:rPr/>
        <w:t xml:space="preserve">an </w:t>
      </w:r>
      <w:r w:rsidR="005A4EB1">
        <w:rPr/>
        <w:t xml:space="preserve">de organisatie </w:t>
      </w:r>
      <w:r w:rsidR="00216B6E">
        <w:rPr/>
        <w:t>voldoen aan de eisen van de standaard zonder onnodige duplicatie.</w:t>
      </w:r>
    </w:p>
    <w:p w:rsidRPr="0017492E" w:rsidR="00D82FAB" w:rsidP="00BC0223" w:rsidRDefault="00D82FAB" w14:paraId="778B6CAE" w14:textId="6A0A1880">
      <w:pPr>
        <w:rPr>
          <w:rFonts w:eastAsiaTheme="majorEastAsia"/>
        </w:rPr>
      </w:pPr>
    </w:p>
    <w:p w:rsidRPr="006E737A" w:rsidR="00620E9D" w:rsidP="004141AF" w:rsidRDefault="008B674C" w14:paraId="4E5713A7" w14:textId="3A86364D">
      <w:pPr>
        <w:pStyle w:val="Kop4"/>
        <w:numPr>
          <w:ilvl w:val="2"/>
          <w:numId w:val="69"/>
        </w:numPr>
      </w:pPr>
      <w:r>
        <w:t xml:space="preserve">H4.3 </w:t>
      </w:r>
      <w:r w:rsidRPr="006E737A" w:rsidR="00B87267">
        <w:t>Scope van het ISMS</w:t>
      </w:r>
    </w:p>
    <w:p w:rsidRPr="0017492E" w:rsidR="006336AE" w:rsidP="00813204" w:rsidRDefault="00B87267" w14:paraId="65EC2CC0" w14:textId="46DC4442">
      <w:pPr>
        <w:rPr>
          <w:rFonts w:eastAsiaTheme="majorEastAsia"/>
        </w:rPr>
      </w:pPr>
      <w:r w:rsidRPr="0017492E">
        <w:rPr>
          <w:rFonts w:eastAsiaTheme="majorEastAsia"/>
        </w:rPr>
        <w:t xml:space="preserve">Volgens de </w:t>
      </w:r>
      <w:r w:rsidR="00EB34E2">
        <w:rPr>
          <w:rFonts w:eastAsiaTheme="majorEastAsia"/>
        </w:rPr>
        <w:t>ISO 27001</w:t>
      </w:r>
      <w:r w:rsidRPr="0017492E">
        <w:rPr>
          <w:rFonts w:eastAsiaTheme="majorEastAsia"/>
        </w:rPr>
        <w:t xml:space="preserve"> norm moet de organisatie </w:t>
      </w:r>
      <w:r w:rsidRPr="0017492E" w:rsidR="008A139A">
        <w:rPr>
          <w:rFonts w:eastAsiaTheme="majorEastAsia"/>
        </w:rPr>
        <w:t xml:space="preserve">de scope van het ISMS bepalen en vastleggen. </w:t>
      </w:r>
      <w:r w:rsidRPr="0017492E" w:rsidR="00B63F52">
        <w:rPr>
          <w:rFonts w:eastAsiaTheme="majorEastAsia"/>
        </w:rPr>
        <w:t xml:space="preserve">Dat doet men gewoonlijk </w:t>
      </w:r>
      <w:r w:rsidRPr="0017492E" w:rsidR="00783A47">
        <w:rPr>
          <w:rFonts w:eastAsiaTheme="majorEastAsia"/>
        </w:rPr>
        <w:t>door te kijken naar de dienst(en) waarover men zekerheid wil afgeven en</w:t>
      </w:r>
      <w:r w:rsidRPr="0017492E" w:rsidR="00AB3984">
        <w:rPr>
          <w:rFonts w:eastAsiaTheme="majorEastAsia"/>
        </w:rPr>
        <w:t xml:space="preserve"> de daarbij behorende</w:t>
      </w:r>
      <w:r w:rsidRPr="0017492E" w:rsidR="007C420B">
        <w:rPr>
          <w:rFonts w:eastAsiaTheme="majorEastAsia"/>
        </w:rPr>
        <w:t xml:space="preserve"> systemen</w:t>
      </w:r>
      <w:r w:rsidRPr="0017492E" w:rsidR="00AB3984">
        <w:rPr>
          <w:rFonts w:eastAsiaTheme="majorEastAsia"/>
        </w:rPr>
        <w:t xml:space="preserve"> en</w:t>
      </w:r>
      <w:r w:rsidRPr="0017492E" w:rsidR="007C420B">
        <w:rPr>
          <w:rFonts w:eastAsiaTheme="majorEastAsia"/>
        </w:rPr>
        <w:t xml:space="preserve"> locaties</w:t>
      </w:r>
      <w:r w:rsidRPr="0017492E" w:rsidR="00AB3984">
        <w:rPr>
          <w:rFonts w:eastAsiaTheme="majorEastAsia"/>
        </w:rPr>
        <w:t>.</w:t>
      </w:r>
    </w:p>
    <w:p w:rsidR="18172F5A" w:rsidP="18172F5A" w:rsidRDefault="18172F5A" w14:paraId="01ABBB04" w14:textId="2B9BA52E">
      <w:pPr>
        <w:rPr>
          <w:rFonts w:eastAsiaTheme="majorEastAsia"/>
        </w:rPr>
      </w:pPr>
    </w:p>
    <w:p w:rsidRPr="0017492E" w:rsidR="009F3EE0" w:rsidP="00BC0223" w:rsidRDefault="006336AE" w14:paraId="1A176C8B" w14:textId="0B3360A9">
      <w:pPr>
        <w:rPr>
          <w:rFonts w:eastAsiaTheme="majorEastAsia"/>
        </w:rPr>
      </w:pPr>
      <w:r w:rsidRPr="0017492E">
        <w:rPr>
          <w:rFonts w:eastAsiaTheme="majorEastAsia"/>
        </w:rPr>
        <w:t>In het geval van de BIO2 ligt dat net iets anders. De BIO</w:t>
      </w:r>
      <w:r w:rsidRPr="0017492E" w:rsidR="00717B1D">
        <w:rPr>
          <w:rFonts w:eastAsiaTheme="majorEastAsia"/>
        </w:rPr>
        <w:t xml:space="preserve">2 </w:t>
      </w:r>
      <w:r w:rsidRPr="0017492E" w:rsidR="001C437A">
        <w:rPr>
          <w:rFonts w:eastAsiaTheme="majorEastAsia"/>
        </w:rPr>
        <w:t>s</w:t>
      </w:r>
      <w:r w:rsidRPr="0017492E" w:rsidR="00CA5C20">
        <w:rPr>
          <w:rFonts w:eastAsiaTheme="majorEastAsia"/>
        </w:rPr>
        <w:t>tel</w:t>
      </w:r>
      <w:r w:rsidRPr="0017492E" w:rsidR="001C437A">
        <w:rPr>
          <w:rFonts w:eastAsiaTheme="majorEastAsia"/>
        </w:rPr>
        <w:t xml:space="preserve">t namelijk </w:t>
      </w:r>
      <w:r w:rsidRPr="0017492E" w:rsidR="00CA5C20">
        <w:rPr>
          <w:rFonts w:eastAsiaTheme="majorEastAsia"/>
        </w:rPr>
        <w:t>d</w:t>
      </w:r>
      <w:r w:rsidRPr="0017492E" w:rsidR="001C437A">
        <w:rPr>
          <w:rFonts w:eastAsiaTheme="majorEastAsia"/>
        </w:rPr>
        <w:t xml:space="preserve">at </w:t>
      </w:r>
      <w:r w:rsidRPr="0017492E" w:rsidR="00A663A2">
        <w:rPr>
          <w:rFonts w:eastAsiaTheme="majorEastAsia"/>
        </w:rPr>
        <w:t xml:space="preserve">de </w:t>
      </w:r>
      <w:r w:rsidRPr="0017492E" w:rsidR="00081E58">
        <w:rPr>
          <w:rFonts w:eastAsiaTheme="majorEastAsia"/>
        </w:rPr>
        <w:t xml:space="preserve">BIO2 </w:t>
      </w:r>
      <w:r w:rsidRPr="0017492E" w:rsidR="00CA5C20">
        <w:rPr>
          <w:rFonts w:eastAsiaTheme="majorEastAsia"/>
        </w:rPr>
        <w:t xml:space="preserve">betrekking </w:t>
      </w:r>
      <w:r w:rsidRPr="0017492E" w:rsidR="0001590B">
        <w:rPr>
          <w:rFonts w:eastAsiaTheme="majorEastAsia"/>
        </w:rPr>
        <w:t xml:space="preserve">heeft </w:t>
      </w:r>
      <w:r w:rsidRPr="0017492E" w:rsidR="00CA5C20">
        <w:rPr>
          <w:rFonts w:eastAsiaTheme="majorEastAsia"/>
        </w:rPr>
        <w:t>op alle informatie(systemen) zowel digitaal als fysiek. De BIO</w:t>
      </w:r>
      <w:r w:rsidRPr="0017492E" w:rsidR="00A51A87">
        <w:rPr>
          <w:rFonts w:eastAsiaTheme="majorEastAsia"/>
        </w:rPr>
        <w:t>2</w:t>
      </w:r>
      <w:r w:rsidRPr="0017492E" w:rsidR="00CA5C20">
        <w:rPr>
          <w:rFonts w:eastAsiaTheme="majorEastAsia"/>
        </w:rPr>
        <w:t xml:space="preserve"> is van toepassing op de informatiebeveiliging van alle type omgevingen, onder andere ook operationele technologie (OT) en zorginformatie</w:t>
      </w:r>
      <w:r w:rsidRPr="0017492E" w:rsidR="0001590B">
        <w:rPr>
          <w:rFonts w:eastAsiaTheme="majorEastAsia"/>
        </w:rPr>
        <w:t>.</w:t>
      </w:r>
      <w:r w:rsidRPr="0017492E" w:rsidR="00280EBC">
        <w:rPr>
          <w:rFonts w:eastAsiaTheme="majorEastAsia"/>
        </w:rPr>
        <w:t xml:space="preserve"> </w:t>
      </w:r>
      <w:r w:rsidRPr="0017492E" w:rsidR="00951C89">
        <w:rPr>
          <w:rFonts w:eastAsiaTheme="majorEastAsia"/>
        </w:rPr>
        <w:t>Daarnaast staat in de BIO</w:t>
      </w:r>
      <w:r w:rsidRPr="0017492E" w:rsidR="00A51A87">
        <w:rPr>
          <w:rFonts w:eastAsiaTheme="majorEastAsia"/>
        </w:rPr>
        <w:t>2</w:t>
      </w:r>
      <w:r w:rsidRPr="0017492E" w:rsidR="00951C89">
        <w:rPr>
          <w:rFonts w:eastAsiaTheme="majorEastAsia"/>
        </w:rPr>
        <w:t xml:space="preserve"> dat</w:t>
      </w:r>
      <w:r w:rsidRPr="41953526" w:rsidR="6953AF49">
        <w:rPr>
          <w:rFonts w:eastAsiaTheme="majorEastAsia"/>
        </w:rPr>
        <w:t xml:space="preserve"> de</w:t>
      </w:r>
      <w:r w:rsidR="006C055B">
        <w:rPr>
          <w:rFonts w:eastAsiaTheme="majorEastAsia"/>
        </w:rPr>
        <w:t xml:space="preserve"> </w:t>
      </w:r>
      <w:r w:rsidRPr="0017492E" w:rsidR="00993BB3">
        <w:rPr>
          <w:rFonts w:eastAsiaTheme="majorEastAsia"/>
        </w:rPr>
        <w:t>r</w:t>
      </w:r>
      <w:r w:rsidRPr="0017492E" w:rsidR="001F1839">
        <w:rPr>
          <w:rFonts w:eastAsiaTheme="majorEastAsia"/>
        </w:rPr>
        <w:t xml:space="preserve">eikwijdte van het ISMS minimaal de </w:t>
      </w:r>
      <w:r w:rsidRPr="0017492E" w:rsidR="009F3EE0">
        <w:rPr>
          <w:rFonts w:eastAsiaTheme="majorEastAsia"/>
        </w:rPr>
        <w:t>primaire (informatie)systemen moet omvatten.</w:t>
      </w:r>
    </w:p>
    <w:p w:rsidRPr="0017492E" w:rsidR="00B82B09" w:rsidP="00BC0223" w:rsidRDefault="00AE3A50" w14:paraId="485ECAC0" w14:textId="4D0FEE36">
      <w:pPr>
        <w:rPr>
          <w:rFonts w:eastAsiaTheme="majorEastAsia"/>
        </w:rPr>
      </w:pPr>
      <w:r w:rsidRPr="0017492E">
        <w:rPr>
          <w:rFonts w:eastAsiaTheme="majorEastAsia"/>
        </w:rPr>
        <w:t xml:space="preserve">Hieruit kan je dus concluderen dat de </w:t>
      </w:r>
      <w:r w:rsidRPr="0017492E" w:rsidR="00AD728D">
        <w:rPr>
          <w:rFonts w:eastAsiaTheme="majorEastAsia"/>
        </w:rPr>
        <w:t xml:space="preserve">verplichte </w:t>
      </w:r>
      <w:r w:rsidRPr="0017492E">
        <w:rPr>
          <w:rFonts w:eastAsiaTheme="majorEastAsia"/>
        </w:rPr>
        <w:t>scope van het ISMS minder ruim is da</w:t>
      </w:r>
      <w:r w:rsidRPr="0017492E" w:rsidR="00AD728D">
        <w:rPr>
          <w:rFonts w:eastAsiaTheme="majorEastAsia"/>
        </w:rPr>
        <w:t>n de scope van de BIO</w:t>
      </w:r>
      <w:r w:rsidRPr="0017492E" w:rsidR="00B82B09">
        <w:rPr>
          <w:rFonts w:eastAsiaTheme="majorEastAsia"/>
        </w:rPr>
        <w:t>2 zelf.</w:t>
      </w:r>
    </w:p>
    <w:p w:rsidR="3C263A0E" w:rsidP="3C263A0E" w:rsidRDefault="3C263A0E" w14:paraId="64C7037A" w14:textId="1456B991">
      <w:pPr>
        <w:rPr>
          <w:rFonts w:eastAsiaTheme="majorEastAsia"/>
        </w:rPr>
      </w:pPr>
    </w:p>
    <w:p w:rsidRPr="0017492E" w:rsidR="00B82B09" w:rsidP="00BC0223" w:rsidRDefault="00B82B09" w14:paraId="2C3C7A94" w14:textId="318EF25A">
      <w:pPr>
        <w:rPr>
          <w:rFonts w:eastAsiaTheme="majorEastAsia"/>
        </w:rPr>
      </w:pPr>
      <w:r w:rsidRPr="0017492E">
        <w:rPr>
          <w:rFonts w:eastAsiaTheme="majorEastAsia"/>
        </w:rPr>
        <w:t xml:space="preserve">Binnen een gemeente kan </w:t>
      </w:r>
      <w:r w:rsidRPr="0017492E" w:rsidR="00222371">
        <w:rPr>
          <w:rFonts w:eastAsiaTheme="majorEastAsia"/>
        </w:rPr>
        <w:t xml:space="preserve">men </w:t>
      </w:r>
      <w:r w:rsidRPr="0017492E">
        <w:rPr>
          <w:rFonts w:eastAsiaTheme="majorEastAsia"/>
        </w:rPr>
        <w:t>dat als volgt uitleggen. De BIO2 maatregelen en het informatie</w:t>
      </w:r>
      <w:r w:rsidRPr="0017492E" w:rsidR="00ED716E">
        <w:rPr>
          <w:rFonts w:eastAsiaTheme="majorEastAsia"/>
        </w:rPr>
        <w:t xml:space="preserve">beveiligingsbeleid gelden voor </w:t>
      </w:r>
      <w:r w:rsidRPr="0017492E" w:rsidR="002256A6">
        <w:rPr>
          <w:rFonts w:eastAsiaTheme="majorEastAsia"/>
        </w:rPr>
        <w:t>alle informatie</w:t>
      </w:r>
      <w:r w:rsidRPr="0017492E" w:rsidR="00280EBC">
        <w:rPr>
          <w:rFonts w:eastAsiaTheme="majorEastAsia"/>
        </w:rPr>
        <w:t>verwerkende systemen</w:t>
      </w:r>
      <w:r w:rsidRPr="0017492E" w:rsidR="00AC2E4C">
        <w:rPr>
          <w:rFonts w:eastAsiaTheme="majorEastAsia"/>
        </w:rPr>
        <w:t xml:space="preserve"> en processen binnen de gemeente. De activiteiten die verder in het kader van het ISMS uitgevoerd moeten worden (zoals risicoanalyses, </w:t>
      </w:r>
      <w:r w:rsidRPr="0017492E" w:rsidR="00D931D5">
        <w:rPr>
          <w:rFonts w:eastAsiaTheme="majorEastAsia"/>
        </w:rPr>
        <w:t xml:space="preserve">monitoring van controls, interne audit, management review </w:t>
      </w:r>
      <w:r w:rsidRPr="0017492E" w:rsidR="00E2423B">
        <w:rPr>
          <w:rFonts w:eastAsiaTheme="majorEastAsia"/>
        </w:rPr>
        <w:t>etc.</w:t>
      </w:r>
      <w:r w:rsidRPr="0017492E" w:rsidR="00367B2F">
        <w:rPr>
          <w:rFonts w:eastAsiaTheme="majorEastAsia"/>
        </w:rPr>
        <w:t xml:space="preserve">) moeten minimaal de primaire </w:t>
      </w:r>
      <w:r w:rsidRPr="0017492E" w:rsidR="001C3099">
        <w:rPr>
          <w:rFonts w:eastAsiaTheme="majorEastAsia"/>
        </w:rPr>
        <w:t xml:space="preserve">informatie(systemen) binnen </w:t>
      </w:r>
      <w:r w:rsidR="005A4EB1">
        <w:rPr>
          <w:rFonts w:eastAsiaTheme="majorEastAsia"/>
        </w:rPr>
        <w:t xml:space="preserve">de organisatie </w:t>
      </w:r>
      <w:r w:rsidRPr="0017492E" w:rsidR="001C3099">
        <w:rPr>
          <w:rFonts w:eastAsiaTheme="majorEastAsia"/>
        </w:rPr>
        <w:t xml:space="preserve">dekken. </w:t>
      </w:r>
      <w:r w:rsidRPr="0017492E" w:rsidR="00FE3813">
        <w:rPr>
          <w:rFonts w:eastAsiaTheme="majorEastAsia"/>
        </w:rPr>
        <w:t xml:space="preserve">Met de primaire informatie(systemen) </w:t>
      </w:r>
      <w:r w:rsidRPr="0017492E" w:rsidR="00A41E44">
        <w:rPr>
          <w:rFonts w:eastAsiaTheme="majorEastAsia"/>
        </w:rPr>
        <w:t xml:space="preserve">binnen </w:t>
      </w:r>
      <w:r w:rsidRPr="0017492E" w:rsidR="00EF361A">
        <w:rPr>
          <w:rFonts w:eastAsiaTheme="majorEastAsia"/>
        </w:rPr>
        <w:t>gemeenten</w:t>
      </w:r>
      <w:r w:rsidRPr="0017492E" w:rsidR="00A41E44">
        <w:rPr>
          <w:rFonts w:eastAsiaTheme="majorEastAsia"/>
        </w:rPr>
        <w:t xml:space="preserve"> wordt uitgegaan van alle informatie en systemen </w:t>
      </w:r>
      <w:r w:rsidRPr="0017492E" w:rsidR="00AC58BD">
        <w:rPr>
          <w:rFonts w:eastAsiaTheme="majorEastAsia"/>
        </w:rPr>
        <w:t xml:space="preserve">die </w:t>
      </w:r>
      <w:r w:rsidRPr="0017492E" w:rsidR="00A41E44">
        <w:rPr>
          <w:rFonts w:eastAsiaTheme="majorEastAsia"/>
        </w:rPr>
        <w:t xml:space="preserve">binnen de </w:t>
      </w:r>
      <w:hyperlink r:id="rId24">
        <w:r w:rsidRPr="0017492E" w:rsidR="003045E3">
          <w:rPr>
            <w:rFonts w:eastAsiaTheme="majorEastAsia"/>
          </w:rPr>
          <w:t>kriti</w:t>
        </w:r>
        <w:r w:rsidRPr="0017492E" w:rsidR="00414E19">
          <w:rPr>
            <w:rFonts w:eastAsiaTheme="majorEastAsia"/>
          </w:rPr>
          <w:t>ek</w:t>
        </w:r>
        <w:r w:rsidRPr="0017492E" w:rsidR="003045E3">
          <w:rPr>
            <w:rFonts w:eastAsiaTheme="majorEastAsia"/>
          </w:rPr>
          <w:t>e bedrijfs</w:t>
        </w:r>
        <w:r w:rsidRPr="0017492E" w:rsidR="00A41E44">
          <w:rPr>
            <w:rFonts w:eastAsiaTheme="majorEastAsia"/>
          </w:rPr>
          <w:t>processen</w:t>
        </w:r>
      </w:hyperlink>
      <w:r w:rsidRPr="0017492E" w:rsidR="003045E3">
        <w:rPr>
          <w:rFonts w:eastAsiaTheme="majorEastAsia"/>
        </w:rPr>
        <w:t xml:space="preserve"> vallen.</w:t>
      </w:r>
      <w:r w:rsidR="00752460">
        <w:rPr>
          <w:rFonts w:eastAsiaTheme="majorEastAsia"/>
        </w:rPr>
        <w:t xml:space="preserve"> </w:t>
      </w:r>
      <w:r w:rsidR="00091777">
        <w:rPr>
          <w:rFonts w:eastAsiaTheme="majorEastAsia"/>
        </w:rPr>
        <w:t xml:space="preserve">Het is vrij aan gemeenten om zelf de scope vast te stellen. Aandachtspunt hierbij is dat </w:t>
      </w:r>
      <w:r w:rsidR="004F671B">
        <w:rPr>
          <w:rFonts w:eastAsiaTheme="majorEastAsia"/>
        </w:rPr>
        <w:t xml:space="preserve">de kritieke processen in scope moeten zijn. Welke dit zijn is op basis van risico te bepalen. De IBD </w:t>
      </w:r>
      <w:r w:rsidR="003C64E1">
        <w:rPr>
          <w:rFonts w:eastAsiaTheme="majorEastAsia"/>
        </w:rPr>
        <w:t xml:space="preserve">voorziet in een generieke scope bepaling, op basis van </w:t>
      </w:r>
      <w:r w:rsidR="005A4EB1">
        <w:rPr>
          <w:rFonts w:eastAsiaTheme="majorEastAsia"/>
        </w:rPr>
        <w:t xml:space="preserve">een </w:t>
      </w:r>
      <w:r w:rsidRPr="68E9045C" w:rsidR="003C64E1">
        <w:rPr>
          <w:rFonts w:eastAsiaTheme="majorEastAsia"/>
        </w:rPr>
        <w:t>risico</w:t>
      </w:r>
      <w:r w:rsidRPr="68E9045C" w:rsidR="302EC531">
        <w:rPr>
          <w:rFonts w:eastAsiaTheme="majorEastAsia"/>
        </w:rPr>
        <w:t>analyse</w:t>
      </w:r>
      <w:r w:rsidR="003C64E1">
        <w:rPr>
          <w:rFonts w:eastAsiaTheme="majorEastAsia"/>
        </w:rPr>
        <w:t xml:space="preserve">, voor gemeenten die </w:t>
      </w:r>
      <w:r w:rsidR="000E7DD8">
        <w:rPr>
          <w:rFonts w:eastAsiaTheme="majorEastAsia"/>
        </w:rPr>
        <w:t>daar behoefte aan hebben.</w:t>
      </w:r>
    </w:p>
    <w:p w:rsidRPr="0017492E" w:rsidR="006F2902" w:rsidP="00BC0223" w:rsidRDefault="006F2902" w14:paraId="2C30A7BB" w14:textId="77777777">
      <w:pPr>
        <w:rPr>
          <w:rFonts w:eastAsiaTheme="majorEastAsia"/>
        </w:rPr>
      </w:pPr>
    </w:p>
    <w:p w:rsidR="00FF5F24" w:rsidP="00F3724D" w:rsidRDefault="00C65A1B" w14:paraId="70FB1F61" w14:textId="77777777">
      <w:pPr>
        <w:keepNext/>
      </w:pPr>
      <w:r w:rsidRPr="0017492E">
        <w:rPr>
          <w:noProof/>
        </w:rPr>
        <w:drawing>
          <wp:inline distT="0" distB="0" distL="0" distR="0" wp14:anchorId="3FA221DB" wp14:editId="023CEFE2">
            <wp:extent cx="5760720" cy="2581275"/>
            <wp:effectExtent l="0" t="0" r="5080" b="0"/>
            <wp:docPr id="99124020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240203" name=""/>
                    <pic:cNvPicPr/>
                  </pic:nvPicPr>
                  <pic:blipFill>
                    <a:blip r:embed="rId25"/>
                    <a:stretch>
                      <a:fillRect/>
                    </a:stretch>
                  </pic:blipFill>
                  <pic:spPr>
                    <a:xfrm>
                      <a:off x="0" y="0"/>
                      <a:ext cx="5760720" cy="2581275"/>
                    </a:xfrm>
                    <a:prstGeom prst="rect">
                      <a:avLst/>
                    </a:prstGeom>
                  </pic:spPr>
                </pic:pic>
              </a:graphicData>
            </a:graphic>
          </wp:inline>
        </w:drawing>
      </w:r>
    </w:p>
    <w:p w:rsidR="00FF5F24" w:rsidP="00FF5F24" w:rsidRDefault="00FF5F24" w14:paraId="1F0B1C9A" w14:textId="07254345">
      <w:pPr>
        <w:pStyle w:val="Bijschrift"/>
      </w:pPr>
      <w:r>
        <w:t xml:space="preserve">Figuur </w:t>
      </w:r>
      <w:r w:rsidR="00D91953">
        <w:fldChar w:fldCharType="begin"/>
      </w:r>
      <w:r w:rsidR="00D91953">
        <w:instrText xml:space="preserve"> SEQ Figuur \* ARABIC </w:instrText>
      </w:r>
      <w:r w:rsidR="00D91953">
        <w:fldChar w:fldCharType="separate"/>
      </w:r>
      <w:r w:rsidR="00D91953">
        <w:rPr>
          <w:noProof/>
        </w:rPr>
        <w:t>2</w:t>
      </w:r>
      <w:r w:rsidR="00D91953">
        <w:rPr>
          <w:noProof/>
        </w:rPr>
        <w:fldChar w:fldCharType="end"/>
      </w:r>
      <w:r>
        <w:t>: G</w:t>
      </w:r>
      <w:r w:rsidRPr="00B53C6F">
        <w:t>enerieke scopebepaling kritieke processen</w:t>
      </w:r>
    </w:p>
    <w:p w:rsidRPr="0017492E" w:rsidR="00C65A1B" w:rsidP="00AA0061" w:rsidRDefault="00C65A1B" w14:paraId="1C3DD8A6" w14:textId="21DB3132"/>
    <w:p w:rsidRPr="0017492E" w:rsidR="00A41E44" w:rsidP="54380F9F" w:rsidRDefault="48C51A0F" w14:paraId="0AF2A48D" w14:textId="760F7888">
      <w:pPr>
        <w:rPr>
          <w:rFonts w:eastAsiaTheme="majorEastAsia"/>
        </w:rPr>
      </w:pPr>
      <w:r w:rsidRPr="54380F9F">
        <w:rPr>
          <w:rFonts w:eastAsiaTheme="majorEastAsia"/>
        </w:rPr>
        <w:t>D</w:t>
      </w:r>
      <w:r w:rsidRPr="54380F9F" w:rsidR="008E1EF7">
        <w:rPr>
          <w:rFonts w:eastAsiaTheme="majorEastAsia"/>
        </w:rPr>
        <w:t>e</w:t>
      </w:r>
      <w:r w:rsidRPr="54380F9F" w:rsidR="01A5EE9D">
        <w:rPr>
          <w:rFonts w:eastAsiaTheme="majorEastAsia"/>
        </w:rPr>
        <w:t xml:space="preserve"> contextanalyse </w:t>
      </w:r>
      <w:r w:rsidRPr="54380F9F" w:rsidR="675BF6ED">
        <w:rPr>
          <w:rFonts w:eastAsiaTheme="majorEastAsia"/>
        </w:rPr>
        <w:t xml:space="preserve">wordt als </w:t>
      </w:r>
      <w:r w:rsidRPr="54380F9F" w:rsidR="00F9E22C">
        <w:rPr>
          <w:rFonts w:eastAsiaTheme="majorEastAsia"/>
        </w:rPr>
        <w:t>kennisproduct/</w:t>
      </w:r>
      <w:r w:rsidRPr="54380F9F" w:rsidR="15A0FEA2">
        <w:rPr>
          <w:rFonts w:eastAsiaTheme="majorEastAsia"/>
        </w:rPr>
        <w:t>template voor de gemeenten ter beschikking gesteld</w:t>
      </w:r>
      <w:r w:rsidR="005A4EB1">
        <w:rPr>
          <w:rFonts w:eastAsiaTheme="majorEastAsia"/>
        </w:rPr>
        <w:t xml:space="preserve"> als bijlage in dit document</w:t>
      </w:r>
      <w:r w:rsidRPr="54380F9F" w:rsidR="15A0FEA2">
        <w:rPr>
          <w:rFonts w:eastAsiaTheme="majorEastAsia"/>
        </w:rPr>
        <w:t>.</w:t>
      </w:r>
    </w:p>
    <w:p w:rsidRPr="0017492E" w:rsidR="00B87267" w:rsidP="00BC0223" w:rsidRDefault="00E813CB" w14:paraId="32B5473C" w14:textId="3920B102">
      <w:pPr>
        <w:rPr>
          <w:rFonts w:eastAsiaTheme="majorEastAsia"/>
        </w:rPr>
      </w:pPr>
      <w:r w:rsidRPr="0017492E">
        <w:rPr>
          <w:rFonts w:eastAsiaTheme="majorEastAsia"/>
        </w:rPr>
        <w:t>Afhankelijk van de omvang en d</w:t>
      </w:r>
      <w:r w:rsidRPr="0017492E" w:rsidR="0036333F">
        <w:rPr>
          <w:rFonts w:eastAsiaTheme="majorEastAsia"/>
        </w:rPr>
        <w:t>e</w:t>
      </w:r>
      <w:r w:rsidRPr="0017492E">
        <w:rPr>
          <w:rFonts w:eastAsiaTheme="majorEastAsia"/>
        </w:rPr>
        <w:t xml:space="preserve"> complexiteit binnen een gemeente zou </w:t>
      </w:r>
      <w:r w:rsidRPr="0017492E" w:rsidR="0054434D">
        <w:rPr>
          <w:rFonts w:eastAsiaTheme="majorEastAsia"/>
        </w:rPr>
        <w:t>ervoor</w:t>
      </w:r>
      <w:r w:rsidRPr="0017492E">
        <w:rPr>
          <w:rFonts w:eastAsiaTheme="majorEastAsia"/>
        </w:rPr>
        <w:t xml:space="preserve"> gekozen kunnen worden om </w:t>
      </w:r>
      <w:r w:rsidRPr="0017492E" w:rsidR="00557391">
        <w:rPr>
          <w:rFonts w:eastAsiaTheme="majorEastAsia"/>
        </w:rPr>
        <w:t xml:space="preserve">de scope van </w:t>
      </w:r>
      <w:r w:rsidRPr="0017492E" w:rsidR="0054434D">
        <w:rPr>
          <w:rFonts w:eastAsiaTheme="majorEastAsia"/>
        </w:rPr>
        <w:t xml:space="preserve">het </w:t>
      </w:r>
      <w:r w:rsidRPr="0017492E" w:rsidR="00557391">
        <w:rPr>
          <w:rFonts w:eastAsiaTheme="majorEastAsia"/>
        </w:rPr>
        <w:t xml:space="preserve">ISMS op te knippen. Het voordeel hiervan is dat </w:t>
      </w:r>
      <w:r w:rsidRPr="0017492E" w:rsidR="00506D1A">
        <w:rPr>
          <w:rFonts w:eastAsiaTheme="majorEastAsia"/>
        </w:rPr>
        <w:t xml:space="preserve">dit kan helpen de implementatie van het ISMS gefaseerd </w:t>
      </w:r>
      <w:r w:rsidRPr="0017492E" w:rsidR="0083327A">
        <w:rPr>
          <w:rFonts w:eastAsiaTheme="majorEastAsia"/>
        </w:rPr>
        <w:t xml:space="preserve">uit te voeren. In dit geval is het logisch om één overall </w:t>
      </w:r>
      <w:r w:rsidRPr="0017492E" w:rsidR="002F3AEB">
        <w:rPr>
          <w:rFonts w:eastAsiaTheme="majorEastAsia"/>
        </w:rPr>
        <w:t>ISMS te hebben met daaronder meerdere deel</w:t>
      </w:r>
      <w:r w:rsidRPr="0017492E" w:rsidR="00224F2D">
        <w:rPr>
          <w:rFonts w:eastAsiaTheme="majorEastAsia"/>
        </w:rPr>
        <w:t xml:space="preserve"> </w:t>
      </w:r>
      <w:r w:rsidRPr="0017492E" w:rsidR="002F3AEB">
        <w:rPr>
          <w:rFonts w:eastAsiaTheme="majorEastAsia"/>
        </w:rPr>
        <w:t>ISMS</w:t>
      </w:r>
      <w:r w:rsidRPr="0017492E" w:rsidR="00224F2D">
        <w:rPr>
          <w:rFonts w:eastAsiaTheme="majorEastAsia"/>
        </w:rPr>
        <w:t>-</w:t>
      </w:r>
      <w:r w:rsidRPr="0017492E" w:rsidR="002F3AEB">
        <w:rPr>
          <w:rFonts w:eastAsiaTheme="majorEastAsia"/>
        </w:rPr>
        <w:t>en.</w:t>
      </w:r>
    </w:p>
    <w:p w:rsidRPr="0017492E" w:rsidR="006737A7" w:rsidP="00BC0223" w:rsidRDefault="006737A7" w14:paraId="6D326FE6" w14:textId="205AD792">
      <w:pPr>
        <w:rPr>
          <w:rFonts w:eastAsiaTheme="majorEastAsia"/>
        </w:rPr>
      </w:pPr>
    </w:p>
    <w:p w:rsidRPr="0017492E" w:rsidR="00261AD5" w:rsidP="00BC0223" w:rsidRDefault="00261AD5" w14:paraId="4105CCFC" w14:textId="5B635D2C">
      <w:pPr>
        <w:rPr>
          <w:rFonts w:eastAsiaTheme="majorEastAsia"/>
        </w:rPr>
      </w:pPr>
      <w:r w:rsidRPr="0017492E">
        <w:rPr>
          <w:rFonts w:eastAsiaTheme="majorEastAsia"/>
        </w:rPr>
        <w:t xml:space="preserve">Hieronder staat een </w:t>
      </w:r>
      <w:r w:rsidRPr="0017492E" w:rsidR="00224F2D">
        <w:rPr>
          <w:rFonts w:eastAsiaTheme="majorEastAsia"/>
        </w:rPr>
        <w:t>voorbeeld</w:t>
      </w:r>
      <w:r w:rsidRPr="0017492E">
        <w:rPr>
          <w:rFonts w:eastAsiaTheme="majorEastAsia"/>
        </w:rPr>
        <w:t xml:space="preserve"> waarin een gemeente meerdere deel ISMS-en </w:t>
      </w:r>
      <w:r w:rsidRPr="0017492E" w:rsidR="00224F2D">
        <w:rPr>
          <w:rFonts w:eastAsiaTheme="majorEastAsia"/>
        </w:rPr>
        <w:t>heeft.</w:t>
      </w:r>
    </w:p>
    <w:p w:rsidRPr="0017492E" w:rsidR="002F3AEB" w:rsidP="00BC0223" w:rsidRDefault="002F3AEB" w14:paraId="26D6B761" w14:textId="7E09A284">
      <w:pPr>
        <w:rPr>
          <w:rFonts w:eastAsiaTheme="majorEastAsia"/>
        </w:rPr>
      </w:pPr>
    </w:p>
    <w:p w:rsidR="00373C5B" w:rsidP="00F3724D" w:rsidRDefault="001D0BF3" w14:paraId="3F22D63D" w14:textId="77777777">
      <w:pPr>
        <w:keepNext/>
      </w:pPr>
      <w:r w:rsidRPr="0017492E">
        <w:rPr>
          <w:noProof/>
        </w:rPr>
        <w:drawing>
          <wp:inline distT="0" distB="0" distL="0" distR="0" wp14:anchorId="76BE2CAD" wp14:editId="30CA6F94">
            <wp:extent cx="5760720" cy="3660775"/>
            <wp:effectExtent l="0" t="0" r="5080" b="0"/>
            <wp:docPr id="122167355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673557" name=""/>
                    <pic:cNvPicPr/>
                  </pic:nvPicPr>
                  <pic:blipFill>
                    <a:blip r:embed="rId26"/>
                    <a:stretch>
                      <a:fillRect/>
                    </a:stretch>
                  </pic:blipFill>
                  <pic:spPr>
                    <a:xfrm>
                      <a:off x="0" y="0"/>
                      <a:ext cx="5760720" cy="3660775"/>
                    </a:xfrm>
                    <a:prstGeom prst="rect">
                      <a:avLst/>
                    </a:prstGeom>
                  </pic:spPr>
                </pic:pic>
              </a:graphicData>
            </a:graphic>
          </wp:inline>
        </w:drawing>
      </w:r>
    </w:p>
    <w:p w:rsidR="00373C5B" w:rsidP="00373C5B" w:rsidRDefault="00373C5B" w14:paraId="5AA8CA67" w14:textId="18E2C85F">
      <w:pPr>
        <w:pStyle w:val="Bijschrift"/>
      </w:pPr>
      <w:r>
        <w:t xml:space="preserve">Figuur </w:t>
      </w:r>
      <w:r w:rsidR="00D91953">
        <w:fldChar w:fldCharType="begin"/>
      </w:r>
      <w:r w:rsidR="00D91953">
        <w:instrText xml:space="preserve"> SEQ Figuur \* ARABIC </w:instrText>
      </w:r>
      <w:r w:rsidR="00D91953">
        <w:fldChar w:fldCharType="separate"/>
      </w:r>
      <w:r w:rsidR="00D91953">
        <w:rPr>
          <w:noProof/>
        </w:rPr>
        <w:t>3</w:t>
      </w:r>
      <w:r w:rsidR="00D91953">
        <w:rPr>
          <w:noProof/>
        </w:rPr>
        <w:fldChar w:fldCharType="end"/>
      </w:r>
      <w:r>
        <w:t>: Voorbeeld deel-ISMS-en</w:t>
      </w:r>
    </w:p>
    <w:p w:rsidRPr="0017492E" w:rsidR="004F4E7D" w:rsidP="00AA0061" w:rsidRDefault="004F4E7D" w14:paraId="3821E48B" w14:textId="1CD8AAF2"/>
    <w:p w:rsidRPr="0017492E" w:rsidR="00224F2D" w:rsidP="00813204" w:rsidRDefault="085D3336" w14:paraId="7560A4B9" w14:textId="32C34164">
      <w:pPr>
        <w:rPr>
          <w:rFonts w:eastAsiaTheme="majorEastAsia"/>
        </w:rPr>
      </w:pPr>
      <w:r w:rsidRPr="0017492E">
        <w:rPr>
          <w:rFonts w:eastAsiaTheme="majorEastAsia"/>
        </w:rPr>
        <w:t xml:space="preserve">Een onderwerp </w:t>
      </w:r>
      <w:r w:rsidRPr="0017492E" w:rsidR="00624140">
        <w:rPr>
          <w:rFonts w:eastAsiaTheme="majorEastAsia"/>
        </w:rPr>
        <w:t xml:space="preserve">als </w:t>
      </w:r>
      <w:r w:rsidRPr="0017492E" w:rsidR="781EFCED">
        <w:rPr>
          <w:rFonts w:eastAsiaTheme="majorEastAsia"/>
        </w:rPr>
        <w:t>het</w:t>
      </w:r>
      <w:r w:rsidRPr="0017492E" w:rsidR="00624140">
        <w:rPr>
          <w:rFonts w:eastAsiaTheme="majorEastAsia"/>
        </w:rPr>
        <w:t xml:space="preserve"> informatiebeveiligingsbeleid </w:t>
      </w:r>
      <w:r w:rsidRPr="0017492E" w:rsidR="005B1D00">
        <w:rPr>
          <w:rFonts w:eastAsiaTheme="majorEastAsia"/>
        </w:rPr>
        <w:t>lig</w:t>
      </w:r>
      <w:r w:rsidRPr="0017492E" w:rsidR="15B73B23">
        <w:rPr>
          <w:rFonts w:eastAsiaTheme="majorEastAsia"/>
        </w:rPr>
        <w:t>t</w:t>
      </w:r>
      <w:r w:rsidRPr="0017492E" w:rsidR="005B1D00">
        <w:rPr>
          <w:rFonts w:eastAsiaTheme="majorEastAsia"/>
        </w:rPr>
        <w:t xml:space="preserve"> vooral op het niveau van het hoofd ISMS. De deel ISMS-en omvatten verder dezelfde </w:t>
      </w:r>
      <w:r w:rsidRPr="0017492E" w:rsidR="009A2065">
        <w:rPr>
          <w:rFonts w:eastAsiaTheme="majorEastAsia"/>
        </w:rPr>
        <w:t xml:space="preserve">onderdelen </w:t>
      </w:r>
      <w:r w:rsidRPr="0017492E" w:rsidR="00E1793E">
        <w:rPr>
          <w:rFonts w:eastAsiaTheme="majorEastAsia"/>
        </w:rPr>
        <w:t>als het hoofd ISMS. De uitkomsten van de deel ISMS-en leveren weer input aan het hoofd ISMS</w:t>
      </w:r>
      <w:r w:rsidRPr="0017492E" w:rsidR="009E0505">
        <w:rPr>
          <w:rFonts w:eastAsiaTheme="majorEastAsia"/>
        </w:rPr>
        <w:t>.</w:t>
      </w:r>
    </w:p>
    <w:p w:rsidRPr="0017492E" w:rsidR="00970B58" w:rsidP="00A858C3" w:rsidRDefault="00A858C3" w14:paraId="50BE0BAF" w14:textId="09F234A5">
      <w:pPr>
        <w:pStyle w:val="Kop4"/>
        <w:numPr>
          <w:ilvl w:val="2"/>
          <w:numId w:val="69"/>
        </w:numPr>
      </w:pPr>
      <w:r>
        <w:t>H</w:t>
      </w:r>
      <w:r w:rsidR="001868A7">
        <w:t xml:space="preserve">4.4 </w:t>
      </w:r>
      <w:r w:rsidR="005346B9">
        <w:t>M</w:t>
      </w:r>
      <w:r w:rsidR="7A524329">
        <w:t>anagementsysteem voor informatiebeveiliging</w:t>
      </w:r>
    </w:p>
    <w:p w:rsidRPr="0017492E" w:rsidR="00D4591C" w:rsidP="3C5C065F" w:rsidRDefault="7A524329" w14:paraId="3BA5AD43" w14:textId="29C4AD74">
      <w:pPr>
        <w:rPr>
          <w:rFonts w:eastAsiaTheme="majorEastAsia"/>
        </w:rPr>
      </w:pPr>
      <w:r w:rsidRPr="3C5C065F">
        <w:rPr>
          <w:rFonts w:eastAsiaTheme="majorEastAsia"/>
        </w:rPr>
        <w:t xml:space="preserve">In de </w:t>
      </w:r>
      <w:r w:rsidRPr="3C5C065F" w:rsidR="092987B6">
        <w:rPr>
          <w:rFonts w:eastAsiaTheme="majorEastAsia"/>
        </w:rPr>
        <w:t>ISO 27001</w:t>
      </w:r>
      <w:r w:rsidRPr="3C5C065F">
        <w:rPr>
          <w:rFonts w:eastAsiaTheme="majorEastAsia"/>
        </w:rPr>
        <w:t xml:space="preserve"> norm is ook een hoofdstuk opgenomen over </w:t>
      </w:r>
      <w:r w:rsidRPr="3C5C065F" w:rsidR="1C6D68F3">
        <w:rPr>
          <w:rFonts w:eastAsiaTheme="majorEastAsia"/>
        </w:rPr>
        <w:t xml:space="preserve">het </w:t>
      </w:r>
      <w:r w:rsidRPr="3C5C065F" w:rsidR="1F71389D">
        <w:rPr>
          <w:rFonts w:eastAsiaTheme="majorEastAsia"/>
        </w:rPr>
        <w:t>managementsysteem</w:t>
      </w:r>
      <w:r w:rsidRPr="3C5C065F" w:rsidR="1C6D68F3">
        <w:rPr>
          <w:rFonts w:eastAsiaTheme="majorEastAsia"/>
        </w:rPr>
        <w:t xml:space="preserve"> voor informatiebeveiliging. Er is geen </w:t>
      </w:r>
      <w:r w:rsidRPr="3C5C065F" w:rsidR="246227C5">
        <w:rPr>
          <w:rFonts w:eastAsiaTheme="majorEastAsia"/>
        </w:rPr>
        <w:t xml:space="preserve">specifieke eis qua documentatie die hiervoor nodig is. Enkel de eis dat de </w:t>
      </w:r>
      <w:r w:rsidRPr="3C5C065F" w:rsidR="3AAF9A4D">
        <w:rPr>
          <w:rFonts w:eastAsiaTheme="majorEastAsia"/>
        </w:rPr>
        <w:t>organisatie</w:t>
      </w:r>
      <w:r w:rsidRPr="3C5C065F" w:rsidR="246227C5">
        <w:rPr>
          <w:rFonts w:eastAsiaTheme="majorEastAsia"/>
        </w:rPr>
        <w:t xml:space="preserve"> een </w:t>
      </w:r>
      <w:r w:rsidRPr="3C5C065F" w:rsidR="0050C552">
        <w:rPr>
          <w:rFonts w:eastAsiaTheme="majorEastAsia"/>
        </w:rPr>
        <w:t>managementsysteem</w:t>
      </w:r>
      <w:r w:rsidRPr="3C5C065F" w:rsidR="3AAF9A4D">
        <w:rPr>
          <w:rFonts w:eastAsiaTheme="majorEastAsia"/>
        </w:rPr>
        <w:t xml:space="preserve"> voor informatiebeveiliging </w:t>
      </w:r>
      <w:r w:rsidRPr="3C5C065F" w:rsidR="5858001D">
        <w:rPr>
          <w:rFonts w:eastAsiaTheme="majorEastAsia"/>
        </w:rPr>
        <w:t xml:space="preserve">moet inrichten, implementeren, onderhouden en continu moet verbeteren. </w:t>
      </w:r>
      <w:r w:rsidRPr="3C5C065F" w:rsidR="0050C552">
        <w:rPr>
          <w:rFonts w:eastAsiaTheme="majorEastAsia"/>
        </w:rPr>
        <w:t xml:space="preserve">In de praktijk kan het handig zijn om hiervoor een </w:t>
      </w:r>
      <w:r w:rsidRPr="3C5C065F" w:rsidR="1CCE9A0C">
        <w:rPr>
          <w:rFonts w:eastAsiaTheme="majorEastAsia"/>
        </w:rPr>
        <w:t xml:space="preserve">aanvullend </w:t>
      </w:r>
      <w:r w:rsidRPr="3C5C065F" w:rsidR="0050C552">
        <w:rPr>
          <w:rFonts w:eastAsiaTheme="majorEastAsia"/>
        </w:rPr>
        <w:t xml:space="preserve">ISMS beleid/ procedure te hebben waarin beschreven staat </w:t>
      </w:r>
      <w:r w:rsidRPr="3C5C065F" w:rsidR="0EA49190">
        <w:rPr>
          <w:rFonts w:eastAsiaTheme="majorEastAsia"/>
        </w:rPr>
        <w:t xml:space="preserve">door </w:t>
      </w:r>
      <w:r w:rsidRPr="3C5C065F" w:rsidR="0050C552">
        <w:rPr>
          <w:rFonts w:eastAsiaTheme="majorEastAsia"/>
        </w:rPr>
        <w:t>wie</w:t>
      </w:r>
      <w:r w:rsidRPr="3C5C065F" w:rsidR="0EA49190">
        <w:rPr>
          <w:rFonts w:eastAsiaTheme="majorEastAsia"/>
        </w:rPr>
        <w:t>,</w:t>
      </w:r>
      <w:r w:rsidRPr="3C5C065F" w:rsidR="0050C552">
        <w:rPr>
          <w:rFonts w:eastAsiaTheme="majorEastAsia"/>
        </w:rPr>
        <w:t xml:space="preserve"> wat en wanneer </w:t>
      </w:r>
      <w:r w:rsidRPr="3C5C065F" w:rsidR="0EA49190">
        <w:rPr>
          <w:rFonts w:eastAsiaTheme="majorEastAsia"/>
        </w:rPr>
        <w:t xml:space="preserve">gedaan moet worden om het ISMS </w:t>
      </w:r>
      <w:r w:rsidRPr="3C5C065F" w:rsidR="5308752A">
        <w:rPr>
          <w:rFonts w:eastAsiaTheme="majorEastAsia"/>
        </w:rPr>
        <w:t>werkend te houden</w:t>
      </w:r>
      <w:r w:rsidR="005A4EB1">
        <w:rPr>
          <w:rFonts w:eastAsiaTheme="majorEastAsia"/>
        </w:rPr>
        <w:t xml:space="preserve"> dit zit reeds in het voorbeeld beleid van de IBD</w:t>
      </w:r>
      <w:r w:rsidRPr="3C5C065F" w:rsidR="5308752A">
        <w:rPr>
          <w:rFonts w:eastAsiaTheme="majorEastAsia"/>
        </w:rPr>
        <w:t>.</w:t>
      </w:r>
    </w:p>
    <w:p w:rsidRPr="009E1397" w:rsidR="009E0505" w:rsidP="009E1397" w:rsidRDefault="00D54F9F" w14:paraId="6BD9CFE6" w14:textId="39666BDC">
      <w:pPr>
        <w:pStyle w:val="Kop3"/>
      </w:pPr>
      <w:bookmarkStart w:name="_Toc192752819" w:id="24"/>
      <w:r w:rsidRPr="009E1397">
        <w:t>5</w:t>
      </w:r>
      <w:r w:rsidRPr="009E1397" w:rsidR="004D5578">
        <w:t>.</w:t>
      </w:r>
      <w:r w:rsidR="009E1397">
        <w:t>2</w:t>
      </w:r>
      <w:r w:rsidR="009E1397">
        <w:tab/>
      </w:r>
      <w:r w:rsidRPr="009E1397" w:rsidR="004D5578">
        <w:t xml:space="preserve"> </w:t>
      </w:r>
      <w:r w:rsidRPr="009E1397" w:rsidR="009E0505">
        <w:t>Plan: H5 Leiderschap</w:t>
      </w:r>
      <w:bookmarkEnd w:id="24"/>
    </w:p>
    <w:p w:rsidRPr="0017492E" w:rsidR="00BA6AAA" w:rsidP="00813204" w:rsidRDefault="005E7BC0" w14:paraId="1CCB7ABC" w14:textId="77777777">
      <w:pPr>
        <w:rPr>
          <w:rFonts w:eastAsiaTheme="majorEastAsia"/>
        </w:rPr>
      </w:pPr>
      <w:r w:rsidRPr="0017492E">
        <w:rPr>
          <w:rFonts w:eastAsiaTheme="majorEastAsia"/>
        </w:rPr>
        <w:t xml:space="preserve">Het hoofdstuk leiderschap gaat over </w:t>
      </w:r>
      <w:r w:rsidRPr="0017492E" w:rsidR="006131D9">
        <w:rPr>
          <w:rFonts w:eastAsiaTheme="majorEastAsia"/>
        </w:rPr>
        <w:t>het borgen dat</w:t>
      </w:r>
      <w:r w:rsidRPr="0017492E" w:rsidR="00BA6AAA">
        <w:rPr>
          <w:rFonts w:eastAsiaTheme="majorEastAsia"/>
        </w:rPr>
        <w:t>:</w:t>
      </w:r>
      <w:r w:rsidRPr="0017492E" w:rsidR="006131D9">
        <w:rPr>
          <w:rFonts w:eastAsiaTheme="majorEastAsia"/>
        </w:rPr>
        <w:t xml:space="preserve"> </w:t>
      </w:r>
    </w:p>
    <w:p w:rsidRPr="0017492E" w:rsidR="00BA6AAA" w:rsidP="04E9C665" w:rsidRDefault="6B44FCFD" w14:paraId="3218C484" w14:textId="30AEFEC0">
      <w:pPr>
        <w:pStyle w:val="Lijstalinea"/>
        <w:numPr>
          <w:ilvl w:val="0"/>
          <w:numId w:val="17"/>
        </w:numPr>
        <w:rPr>
          <w:rFonts w:eastAsia="游ゴシック Light" w:eastAsiaTheme="majorEastAsia"/>
        </w:rPr>
      </w:pPr>
      <w:r w:rsidRPr="04E9C665" w:rsidR="7ECA4A3A">
        <w:rPr>
          <w:rFonts w:eastAsia="游ゴシック Light" w:eastAsiaTheme="majorEastAsia"/>
        </w:rPr>
        <w:t>D</w:t>
      </w:r>
      <w:r w:rsidRPr="04E9C665" w:rsidR="7ECA4A3A">
        <w:rPr>
          <w:rFonts w:eastAsia="游ゴシック Light" w:eastAsiaTheme="majorEastAsia"/>
        </w:rPr>
        <w:t>e</w:t>
      </w:r>
      <w:r w:rsidRPr="04E9C665" w:rsidR="00A17A82">
        <w:rPr>
          <w:rFonts w:eastAsia="游ゴシック Light" w:eastAsiaTheme="majorEastAsia"/>
        </w:rPr>
        <w:t xml:space="preserve"> </w:t>
      </w:r>
      <w:r w:rsidRPr="04E9C665" w:rsidR="00A17A82">
        <w:rPr>
          <w:rFonts w:eastAsia="游ゴシック Light" w:eastAsiaTheme="majorEastAsia"/>
        </w:rPr>
        <w:t xml:space="preserve">directie van de organisatie voldoende betrokken is </w:t>
      </w:r>
      <w:r w:rsidRPr="04E9C665" w:rsidR="0054202F">
        <w:rPr>
          <w:rFonts w:eastAsia="游ゴシック Light" w:eastAsiaTheme="majorEastAsia"/>
        </w:rPr>
        <w:t xml:space="preserve">bij het managen van informatiebeveiliging (en de </w:t>
      </w:r>
      <w:r w:rsidRPr="04E9C665" w:rsidR="0054202F">
        <w:rPr>
          <w:rFonts w:eastAsia="游ゴシック Light" w:eastAsiaTheme="majorEastAsia"/>
        </w:rPr>
        <w:t>uitvoer</w:t>
      </w:r>
      <w:r w:rsidRPr="04E9C665" w:rsidR="24EC83A6">
        <w:rPr>
          <w:rFonts w:eastAsia="游ゴシック Light" w:eastAsiaTheme="majorEastAsia"/>
        </w:rPr>
        <w:t>ing</w:t>
      </w:r>
      <w:r w:rsidRPr="04E9C665" w:rsidR="0054202F">
        <w:rPr>
          <w:rFonts w:eastAsia="游ゴシック Light" w:eastAsiaTheme="majorEastAsia"/>
        </w:rPr>
        <w:t xml:space="preserve"> van het ISMS)</w:t>
      </w:r>
      <w:r w:rsidRPr="04E9C665" w:rsidR="006D54AA">
        <w:rPr>
          <w:rFonts w:eastAsia="游ゴシック Light" w:eastAsiaTheme="majorEastAsia"/>
        </w:rPr>
        <w:t xml:space="preserve">, </w:t>
      </w:r>
    </w:p>
    <w:p w:rsidRPr="0017492E" w:rsidR="00BA6AAA" w:rsidP="04E9C665" w:rsidRDefault="006D54AA" w14:paraId="25F256DD" w14:textId="3C918697">
      <w:pPr>
        <w:pStyle w:val="Lijstalinea"/>
        <w:numPr>
          <w:ilvl w:val="0"/>
          <w:numId w:val="17"/>
        </w:numPr>
        <w:rPr>
          <w:rFonts w:eastAsia="游ゴシック Light" w:eastAsiaTheme="majorEastAsia"/>
        </w:rPr>
      </w:pPr>
      <w:r w:rsidRPr="04E9C665" w:rsidR="2B2D14C8">
        <w:rPr>
          <w:rFonts w:eastAsia="游ゴシック Light" w:eastAsiaTheme="majorEastAsia"/>
        </w:rPr>
        <w:t>Er</w:t>
      </w:r>
      <w:r w:rsidRPr="04E9C665" w:rsidR="006D54AA">
        <w:rPr>
          <w:rFonts w:eastAsia="游ゴシック Light" w:eastAsiaTheme="majorEastAsia"/>
        </w:rPr>
        <w:t xml:space="preserve"> adequaat beleid voor informatiebeveiliging is</w:t>
      </w:r>
      <w:r w:rsidRPr="04E9C665" w:rsidR="00CA587D">
        <w:rPr>
          <w:rFonts w:eastAsia="游ゴシック Light" w:eastAsiaTheme="majorEastAsia"/>
        </w:rPr>
        <w:t>,</w:t>
      </w:r>
    </w:p>
    <w:p w:rsidRPr="0017492E" w:rsidR="009E0505" w:rsidP="04E9C665" w:rsidRDefault="006D54AA" w14:paraId="24185775" w14:textId="08490197">
      <w:pPr>
        <w:pStyle w:val="Lijstalinea"/>
        <w:numPr>
          <w:ilvl w:val="0"/>
          <w:numId w:val="17"/>
        </w:numPr>
        <w:rPr>
          <w:rFonts w:eastAsia="游ゴシック Light" w:eastAsiaTheme="majorEastAsia"/>
        </w:rPr>
      </w:pPr>
      <w:r w:rsidRPr="04E9C665" w:rsidR="5FA4335C">
        <w:rPr>
          <w:rFonts w:eastAsia="游ゴシック Light" w:eastAsiaTheme="majorEastAsia"/>
        </w:rPr>
        <w:t>Roll</w:t>
      </w:r>
      <w:r w:rsidRPr="04E9C665" w:rsidR="5FA4335C">
        <w:rPr>
          <w:rFonts w:eastAsia="游ゴシック Light" w:eastAsiaTheme="majorEastAsia"/>
        </w:rPr>
        <w:t>en</w:t>
      </w:r>
      <w:r w:rsidRPr="04E9C665" w:rsidR="006D54AA">
        <w:rPr>
          <w:rFonts w:eastAsia="游ゴシック Light" w:eastAsiaTheme="majorEastAsia"/>
        </w:rPr>
        <w:t>, ta</w:t>
      </w:r>
      <w:r w:rsidRPr="04E9C665" w:rsidR="006D54AA">
        <w:rPr>
          <w:rFonts w:eastAsia="游ゴシック Light" w:eastAsiaTheme="majorEastAsia"/>
        </w:rPr>
        <w:t>ken</w:t>
      </w:r>
      <w:r w:rsidRPr="04E9C665" w:rsidR="008F28B3">
        <w:rPr>
          <w:rFonts w:eastAsia="游ゴシック Light" w:eastAsiaTheme="majorEastAsia"/>
        </w:rPr>
        <w:t xml:space="preserve">, </w:t>
      </w:r>
      <w:r w:rsidRPr="04E9C665" w:rsidR="006D54AA">
        <w:rPr>
          <w:rFonts w:eastAsia="游ゴシック Light" w:eastAsiaTheme="majorEastAsia"/>
        </w:rPr>
        <w:t xml:space="preserve">verantwoordelijkheden </w:t>
      </w:r>
      <w:r w:rsidRPr="04E9C665" w:rsidR="008F28B3">
        <w:rPr>
          <w:rFonts w:eastAsia="游ゴシック Light" w:eastAsiaTheme="majorEastAsia"/>
        </w:rPr>
        <w:t xml:space="preserve">en bevoegdheden </w:t>
      </w:r>
      <w:r w:rsidRPr="04E9C665" w:rsidR="00BA6AAA">
        <w:rPr>
          <w:rFonts w:eastAsia="游ゴシック Light" w:eastAsiaTheme="majorEastAsia"/>
        </w:rPr>
        <w:t xml:space="preserve">voor informatiebeveiliging </w:t>
      </w:r>
      <w:r w:rsidRPr="04E9C665" w:rsidR="007B31DE">
        <w:rPr>
          <w:rFonts w:eastAsia="游ゴシック Light" w:eastAsiaTheme="majorEastAsia"/>
        </w:rPr>
        <w:t>zijn toegekend</w:t>
      </w:r>
      <w:r w:rsidRPr="04E9C665" w:rsidR="00CA587D">
        <w:rPr>
          <w:rFonts w:eastAsia="游ゴシック Light" w:eastAsiaTheme="majorEastAsia"/>
        </w:rPr>
        <w:t>.</w:t>
      </w:r>
    </w:p>
    <w:p w:rsidRPr="0017492E" w:rsidR="007B31DE" w:rsidP="5DECBC3A" w:rsidRDefault="713741DC" w14:paraId="1EF403AD" w14:textId="0A52CB37">
      <w:pPr>
        <w:rPr>
          <w:rFonts w:eastAsiaTheme="majorEastAsia"/>
        </w:rPr>
      </w:pPr>
      <w:r w:rsidRPr="5DECBC3A">
        <w:rPr>
          <w:rFonts w:eastAsiaTheme="majorEastAsia"/>
        </w:rPr>
        <w:t>N</w:t>
      </w:r>
      <w:r w:rsidRPr="5DECBC3A" w:rsidR="2FBD2B0B">
        <w:rPr>
          <w:rFonts w:eastAsiaTheme="majorEastAsia"/>
        </w:rPr>
        <w:t>aast</w:t>
      </w:r>
      <w:r w:rsidRPr="5DECBC3A" w:rsidR="71703C27">
        <w:rPr>
          <w:rFonts w:eastAsiaTheme="majorEastAsia"/>
        </w:rPr>
        <w:t xml:space="preserve"> de eisen uit de </w:t>
      </w:r>
      <w:r w:rsidRPr="5DECBC3A" w:rsidR="25E5D1C4">
        <w:rPr>
          <w:rFonts w:eastAsiaTheme="majorEastAsia"/>
        </w:rPr>
        <w:t>ISO 27001</w:t>
      </w:r>
      <w:r w:rsidRPr="5DECBC3A" w:rsidR="71703C27">
        <w:rPr>
          <w:rFonts w:eastAsiaTheme="majorEastAsia"/>
        </w:rPr>
        <w:t xml:space="preserve"> ten aanzien van leiderschap en </w:t>
      </w:r>
      <w:r w:rsidRPr="5DECBC3A" w:rsidR="5DE3CEB5">
        <w:rPr>
          <w:rFonts w:eastAsiaTheme="majorEastAsia"/>
        </w:rPr>
        <w:t>zijn er in de BIO2 ook overheid</w:t>
      </w:r>
      <w:r w:rsidRPr="5DECBC3A" w:rsidR="65E04A90">
        <w:rPr>
          <w:rFonts w:eastAsiaTheme="majorEastAsia"/>
        </w:rPr>
        <w:t xml:space="preserve"> </w:t>
      </w:r>
      <w:r w:rsidRPr="5DECBC3A" w:rsidR="5DE3CEB5">
        <w:rPr>
          <w:rFonts w:eastAsiaTheme="majorEastAsia"/>
        </w:rPr>
        <w:t>specif</w:t>
      </w:r>
      <w:r w:rsidRPr="5DECBC3A" w:rsidR="65E04A90">
        <w:rPr>
          <w:rFonts w:eastAsiaTheme="majorEastAsia"/>
        </w:rPr>
        <w:t>ieke maatregelen opgenomen</w:t>
      </w:r>
      <w:r w:rsidRPr="5DECBC3A" w:rsidR="2B8505BD">
        <w:rPr>
          <w:rFonts w:eastAsiaTheme="majorEastAsia"/>
        </w:rPr>
        <w:t xml:space="preserve">. </w:t>
      </w:r>
      <w:r w:rsidRPr="5DECBC3A" w:rsidR="7542AF24">
        <w:rPr>
          <w:rFonts w:eastAsiaTheme="majorEastAsia"/>
        </w:rPr>
        <w:t>Deze stellen</w:t>
      </w:r>
      <w:r w:rsidRPr="5DECBC3A" w:rsidR="0F61C430">
        <w:rPr>
          <w:rFonts w:eastAsiaTheme="majorEastAsia"/>
        </w:rPr>
        <w:t xml:space="preserve"> aanvullende eisen wat betreft beleid en de </w:t>
      </w:r>
      <w:r w:rsidRPr="5DECBC3A" w:rsidR="0F61C430">
        <w:rPr>
          <w:rFonts w:eastAsiaTheme="majorEastAsia"/>
        </w:rPr>
        <w:lastRenderedPageBreak/>
        <w:t>gover</w:t>
      </w:r>
      <w:r w:rsidRPr="5DECBC3A" w:rsidR="46390C78">
        <w:rPr>
          <w:rFonts w:eastAsiaTheme="majorEastAsia"/>
        </w:rPr>
        <w:t>n</w:t>
      </w:r>
      <w:r w:rsidRPr="5DECBC3A" w:rsidR="0F61C430">
        <w:rPr>
          <w:rFonts w:eastAsiaTheme="majorEastAsia"/>
        </w:rPr>
        <w:t xml:space="preserve">ance </w:t>
      </w:r>
      <w:r w:rsidRPr="5DECBC3A" w:rsidR="7317FF15">
        <w:rPr>
          <w:rFonts w:eastAsiaTheme="majorEastAsia"/>
        </w:rPr>
        <w:t>waarmee bij het inrichten</w:t>
      </w:r>
      <w:r w:rsidRPr="5DECBC3A" w:rsidR="6F6B2519">
        <w:rPr>
          <w:rFonts w:eastAsiaTheme="majorEastAsia"/>
        </w:rPr>
        <w:t xml:space="preserve"> van het ISMS binnen gemeenten rekening gehouden moet worden</w:t>
      </w:r>
      <w:r w:rsidRPr="5DECBC3A" w:rsidR="2E30217D">
        <w:rPr>
          <w:rFonts w:eastAsiaTheme="majorEastAsia"/>
        </w:rPr>
        <w:t xml:space="preserve">. </w:t>
      </w:r>
    </w:p>
    <w:p w:rsidRPr="0017492E" w:rsidR="00D56411" w:rsidP="00AF7D10" w:rsidRDefault="006720FD" w14:paraId="76D5207D" w14:textId="7F6E5E4B">
      <w:pPr>
        <w:pStyle w:val="Kop4"/>
        <w:numPr>
          <w:ilvl w:val="2"/>
          <w:numId w:val="72"/>
        </w:numPr>
      </w:pPr>
      <w:r>
        <w:t xml:space="preserve"> </w:t>
      </w:r>
      <w:r w:rsidRPr="0017492E" w:rsidR="007E5ADC">
        <w:t>Hoe borg je de</w:t>
      </w:r>
      <w:r w:rsidRPr="0017492E" w:rsidR="005A7E1E">
        <w:t xml:space="preserve"> betrokkenheid van de directie en maak je dit aantoonbaar?</w:t>
      </w:r>
    </w:p>
    <w:p w:rsidRPr="0017492E" w:rsidR="00A96F0C" w:rsidP="49AF7E90" w:rsidRDefault="00A96F0C" w14:paraId="535F101D" w14:textId="5C767847">
      <w:pPr>
        <w:rPr>
          <w:rFonts w:eastAsiaTheme="majorEastAsia"/>
        </w:rPr>
      </w:pPr>
      <w:r w:rsidRPr="49AF7E90">
        <w:rPr>
          <w:rFonts w:eastAsiaTheme="majorEastAsia"/>
        </w:rPr>
        <w:t xml:space="preserve">Het management van </w:t>
      </w:r>
      <w:r w:rsidR="005A4EB1">
        <w:rPr>
          <w:rFonts w:eastAsiaTheme="majorEastAsia"/>
        </w:rPr>
        <w:t xml:space="preserve">de organisatie </w:t>
      </w:r>
      <w:r w:rsidRPr="49AF7E90">
        <w:rPr>
          <w:rFonts w:eastAsiaTheme="majorEastAsia"/>
        </w:rPr>
        <w:t>moet achter de invoering van het ISMS staan. Hiertoe behoort het management ervoor te zorgen dat de benodigde middelen beschikbaar zijn om aan het ISMS te werken. Tevens dienen alle gemeentelijke medewerkers die te maken hebben met het ISMS te beschikken over het juiste kennisniveau en de vereiste competenties. De volgende activiteiten/initiatieven duiden op steun van het gemeentelijk managemen</w:t>
      </w:r>
      <w:r w:rsidRPr="00A11FC9">
        <w:rPr>
          <w:rFonts w:eastAsiaTheme="majorEastAsia"/>
        </w:rPr>
        <w:t>t</w:t>
      </w:r>
      <w:r w:rsidRPr="00A11FC9">
        <w:rPr>
          <w:rFonts w:eastAsiaTheme="majorEastAsia"/>
        </w:rPr>
        <w:footnoteReference w:id="2"/>
      </w:r>
      <w:r w:rsidRPr="00A11FC9">
        <w:rPr>
          <w:rFonts w:eastAsiaTheme="majorEastAsia"/>
        </w:rPr>
        <w:t>:</w:t>
      </w:r>
    </w:p>
    <w:p w:rsidRPr="0017492E" w:rsidR="00A96F0C" w:rsidP="00836135" w:rsidRDefault="0019146C" w14:paraId="00FA1CFB" w14:textId="2AE8031A">
      <w:pPr>
        <w:pStyle w:val="Lijstalinea"/>
        <w:numPr>
          <w:ilvl w:val="0"/>
          <w:numId w:val="49"/>
        </w:numPr>
        <w:rPr>
          <w:rFonts w:eastAsiaTheme="majorEastAsia"/>
        </w:rPr>
      </w:pPr>
      <w:r w:rsidRPr="5F07D501">
        <w:rPr>
          <w:rFonts w:eastAsiaTheme="majorEastAsia"/>
        </w:rPr>
        <w:t>Bewerkstelligen dat e</w:t>
      </w:r>
      <w:r w:rsidRPr="5F07D501" w:rsidR="00A96F0C">
        <w:rPr>
          <w:rFonts w:eastAsiaTheme="majorEastAsia"/>
        </w:rPr>
        <w:t xml:space="preserve">en gemeentelijk strategisch informatiebeveiligings- en privacybeleid </w:t>
      </w:r>
      <w:r w:rsidRPr="5F07D501" w:rsidR="6FEC33A0">
        <w:rPr>
          <w:rFonts w:eastAsiaTheme="majorEastAsia"/>
        </w:rPr>
        <w:t>en</w:t>
      </w:r>
      <w:r w:rsidRPr="5F07D501" w:rsidR="00737B03">
        <w:rPr>
          <w:rFonts w:eastAsiaTheme="majorEastAsia"/>
        </w:rPr>
        <w:t xml:space="preserve"> aanvullend beleid voor specifieke beveiligings</w:t>
      </w:r>
      <w:r w:rsidRPr="5F07D501" w:rsidR="005020BF">
        <w:rPr>
          <w:rFonts w:eastAsiaTheme="majorEastAsia"/>
        </w:rPr>
        <w:t>-</w:t>
      </w:r>
      <w:r w:rsidRPr="5F07D501" w:rsidR="00737B03">
        <w:rPr>
          <w:rFonts w:eastAsiaTheme="majorEastAsia"/>
        </w:rPr>
        <w:t xml:space="preserve"> en privacy</w:t>
      </w:r>
      <w:r w:rsidRPr="5F07D501" w:rsidR="08248989">
        <w:rPr>
          <w:rFonts w:eastAsiaTheme="majorEastAsia"/>
        </w:rPr>
        <w:t>-</w:t>
      </w:r>
      <w:r w:rsidRPr="5F07D501" w:rsidR="00737B03">
        <w:rPr>
          <w:rFonts w:eastAsiaTheme="majorEastAsia"/>
        </w:rPr>
        <w:t>onderwerpen</w:t>
      </w:r>
      <w:r w:rsidRPr="5F07D501" w:rsidR="005020BF">
        <w:rPr>
          <w:rFonts w:eastAsiaTheme="majorEastAsia"/>
        </w:rPr>
        <w:t xml:space="preserve"> wordt vastgesteld. </w:t>
      </w:r>
      <w:r w:rsidRPr="5F07D501" w:rsidR="00FB0E8B">
        <w:rPr>
          <w:rFonts w:eastAsiaTheme="majorEastAsia"/>
        </w:rPr>
        <w:t>M</w:t>
      </w:r>
      <w:r w:rsidRPr="5F07D501" w:rsidR="00A96F0C">
        <w:rPr>
          <w:rFonts w:eastAsiaTheme="majorEastAsia"/>
        </w:rPr>
        <w:t xml:space="preserve">et daarin de opmerking dat een ISMS wordt ingericht en onderhouden, welke resources worden toegewezen en hoe verantwoording over naleving wordt </w:t>
      </w:r>
      <w:r w:rsidRPr="00A11FC9" w:rsidR="00A96F0C">
        <w:rPr>
          <w:rFonts w:eastAsiaTheme="majorEastAsia"/>
        </w:rPr>
        <w:t>ingericht.</w:t>
      </w:r>
      <w:r w:rsidRPr="00A11FC9" w:rsidR="00A96F0C">
        <w:rPr>
          <w:rFonts w:eastAsiaTheme="majorEastAsia"/>
        </w:rPr>
        <w:footnoteReference w:id="3"/>
      </w:r>
    </w:p>
    <w:p w:rsidRPr="0017492E" w:rsidR="00A96F0C" w:rsidP="00836135" w:rsidRDefault="00A96F0C" w14:paraId="16366C1A" w14:textId="5E933A38">
      <w:pPr>
        <w:pStyle w:val="Lijstalinea"/>
        <w:numPr>
          <w:ilvl w:val="0"/>
          <w:numId w:val="49"/>
        </w:numPr>
        <w:rPr>
          <w:rFonts w:eastAsiaTheme="majorEastAsia"/>
        </w:rPr>
      </w:pPr>
      <w:r w:rsidRPr="5E10F2F8">
        <w:rPr>
          <w:rFonts w:eastAsiaTheme="majorEastAsia"/>
        </w:rPr>
        <w:t>Het hebben van een (vastgesteld) informatiebeveiligings- en privacyplan waarin maatregelen staan om de gevonden risico’s te beheersen</w:t>
      </w:r>
      <w:r w:rsidRPr="5E10F2F8" w:rsidR="00FB0E8B">
        <w:rPr>
          <w:rFonts w:eastAsiaTheme="majorEastAsia"/>
        </w:rPr>
        <w:t xml:space="preserve"> en wie daarvoor verantwoordelijk is</w:t>
      </w:r>
      <w:r w:rsidRPr="5E10F2F8">
        <w:rPr>
          <w:rFonts w:eastAsiaTheme="majorEastAsia"/>
        </w:rPr>
        <w:t xml:space="preserve">. </w:t>
      </w:r>
    </w:p>
    <w:p w:rsidRPr="0017492E" w:rsidR="00A96F0C" w:rsidP="00836135" w:rsidRDefault="00A96F0C" w14:paraId="40DDEDA6" w14:textId="77777777">
      <w:pPr>
        <w:pStyle w:val="Lijstalinea"/>
        <w:numPr>
          <w:ilvl w:val="0"/>
          <w:numId w:val="49"/>
        </w:numPr>
        <w:rPr>
          <w:rFonts w:eastAsiaTheme="majorEastAsia"/>
        </w:rPr>
      </w:pPr>
      <w:r w:rsidRPr="0017492E">
        <w:rPr>
          <w:rFonts w:eastAsiaTheme="majorEastAsia"/>
        </w:rPr>
        <w:t>Er zijn conform de BIO en AVG, functies en verantwoordelijkheden vastgesteld en belegd voor informatiebeveiliging en privacy.</w:t>
      </w:r>
    </w:p>
    <w:p w:rsidRPr="0017492E" w:rsidR="00A96F0C" w:rsidP="00836135" w:rsidRDefault="004A40B9" w14:paraId="1CF2D43C" w14:textId="21CBBF22">
      <w:pPr>
        <w:pStyle w:val="Lijstalinea"/>
        <w:numPr>
          <w:ilvl w:val="0"/>
          <w:numId w:val="49"/>
        </w:numPr>
        <w:rPr>
          <w:rFonts w:eastAsiaTheme="majorEastAsia"/>
        </w:rPr>
      </w:pPr>
      <w:r w:rsidRPr="734778A0">
        <w:rPr>
          <w:rFonts w:eastAsiaTheme="majorEastAsia"/>
        </w:rPr>
        <w:t>Er is c</w:t>
      </w:r>
      <w:r w:rsidRPr="734778A0" w:rsidR="00A96F0C">
        <w:rPr>
          <w:rFonts w:eastAsiaTheme="majorEastAsia"/>
        </w:rPr>
        <w:t>ommunicatie</w:t>
      </w:r>
      <w:r w:rsidRPr="734778A0">
        <w:rPr>
          <w:rFonts w:eastAsiaTheme="majorEastAsia"/>
        </w:rPr>
        <w:t xml:space="preserve"> en bewustwording</w:t>
      </w:r>
      <w:r w:rsidRPr="734778A0" w:rsidR="63E19568">
        <w:rPr>
          <w:rFonts w:eastAsiaTheme="majorEastAsia"/>
        </w:rPr>
        <w:t>s</w:t>
      </w:r>
      <w:r w:rsidRPr="734778A0">
        <w:rPr>
          <w:rFonts w:eastAsiaTheme="majorEastAsia"/>
        </w:rPr>
        <w:t xml:space="preserve">training over </w:t>
      </w:r>
      <w:r w:rsidRPr="734778A0" w:rsidR="005E5CAC">
        <w:rPr>
          <w:rFonts w:eastAsiaTheme="majorEastAsia"/>
        </w:rPr>
        <w:t>het belang van informatieveiligheid en privacy binnen de gemeente.</w:t>
      </w:r>
    </w:p>
    <w:p w:rsidRPr="0017492E" w:rsidR="00A96F0C" w:rsidP="00836135" w:rsidRDefault="00A96F0C" w14:paraId="2AC4B234" w14:textId="7EB112E1">
      <w:pPr>
        <w:pStyle w:val="Lijstalinea"/>
        <w:numPr>
          <w:ilvl w:val="0"/>
          <w:numId w:val="49"/>
        </w:numPr>
        <w:rPr>
          <w:rFonts w:eastAsiaTheme="majorEastAsia"/>
        </w:rPr>
      </w:pPr>
      <w:r w:rsidRPr="13CCAF0B">
        <w:rPr>
          <w:rFonts w:eastAsiaTheme="majorEastAsia"/>
        </w:rPr>
        <w:t>Er zijn voldoende middelen voor het ISMS beschikbaar</w:t>
      </w:r>
      <w:r w:rsidRPr="13CCAF0B" w:rsidR="005E5CAC">
        <w:rPr>
          <w:rFonts w:eastAsiaTheme="majorEastAsia"/>
        </w:rPr>
        <w:t>, dit kan bestaan uit budget</w:t>
      </w:r>
      <w:r w:rsidRPr="13CCAF0B" w:rsidR="00C73763">
        <w:rPr>
          <w:rFonts w:eastAsiaTheme="majorEastAsia"/>
        </w:rPr>
        <w:t>, doorvertaling van informatiebeveiligingsplannen in afdelingsplannen en doelstellingen</w:t>
      </w:r>
      <w:r w:rsidRPr="13CCAF0B" w:rsidR="40FDD6F2">
        <w:rPr>
          <w:rFonts w:eastAsiaTheme="majorEastAsia"/>
        </w:rPr>
        <w:t>, tijd</w:t>
      </w:r>
      <w:r w:rsidRPr="13CCAF0B" w:rsidR="32D11B30">
        <w:rPr>
          <w:rFonts w:eastAsiaTheme="majorEastAsia"/>
        </w:rPr>
        <w:t>/inzet</w:t>
      </w:r>
      <w:r w:rsidRPr="13CCAF0B" w:rsidR="40FDD6F2">
        <w:rPr>
          <w:rFonts w:eastAsiaTheme="majorEastAsia"/>
        </w:rPr>
        <w:t xml:space="preserve"> van management en medewerkers</w:t>
      </w:r>
      <w:r w:rsidRPr="13CCAF0B" w:rsidR="005E5CAC">
        <w:rPr>
          <w:rFonts w:eastAsiaTheme="majorEastAsia"/>
        </w:rPr>
        <w:t xml:space="preserve">, inhuur van expertise en de juiste investeringsbeslissingen </w:t>
      </w:r>
      <w:r w:rsidRPr="13CCAF0B" w:rsidR="00635E4B">
        <w:rPr>
          <w:rFonts w:eastAsiaTheme="majorEastAsia"/>
        </w:rPr>
        <w:t xml:space="preserve">voor middelen om risico’s effectief te </w:t>
      </w:r>
      <w:r w:rsidR="005A4EB1">
        <w:rPr>
          <w:rFonts w:eastAsiaTheme="majorEastAsia"/>
        </w:rPr>
        <w:t>managen</w:t>
      </w:r>
      <w:r w:rsidRPr="13CCAF0B" w:rsidR="00635E4B">
        <w:rPr>
          <w:rFonts w:eastAsiaTheme="majorEastAsia"/>
        </w:rPr>
        <w:t>.</w:t>
      </w:r>
    </w:p>
    <w:p w:rsidRPr="0017492E" w:rsidR="00A96F0C" w:rsidP="00836135" w:rsidRDefault="002954F8" w14:paraId="56F53567" w14:textId="7913FEFD">
      <w:pPr>
        <w:pStyle w:val="Lijstalinea"/>
        <w:numPr>
          <w:ilvl w:val="0"/>
          <w:numId w:val="49"/>
        </w:numPr>
        <w:rPr>
          <w:rFonts w:eastAsiaTheme="majorEastAsia"/>
        </w:rPr>
      </w:pPr>
      <w:r w:rsidRPr="0017492E">
        <w:rPr>
          <w:rFonts w:eastAsiaTheme="majorEastAsia"/>
        </w:rPr>
        <w:t>Het vaststellen dat de beveiligingsdoelstellingen worden behaald door h</w:t>
      </w:r>
      <w:r w:rsidRPr="0017492E" w:rsidR="00A96F0C">
        <w:rPr>
          <w:rFonts w:eastAsiaTheme="majorEastAsia"/>
        </w:rPr>
        <w:t>et jaarlijks beoordelen van het ISMS en op basis hiervan maatregelen treffen ter verbetering van het ISMS</w:t>
      </w:r>
      <w:r w:rsidRPr="0017492E" w:rsidR="00AA764C">
        <w:rPr>
          <w:rFonts w:eastAsiaTheme="majorEastAsia"/>
        </w:rPr>
        <w:t xml:space="preserve"> (en dit vast te leggen).</w:t>
      </w:r>
    </w:p>
    <w:p w:rsidRPr="0017492E" w:rsidR="001E0E3F" w:rsidP="00836135" w:rsidRDefault="0033277A" w14:paraId="3896EA05" w14:textId="383B0BAC">
      <w:pPr>
        <w:pStyle w:val="Lijstalinea"/>
        <w:numPr>
          <w:ilvl w:val="0"/>
          <w:numId w:val="49"/>
        </w:numPr>
        <w:rPr>
          <w:rFonts w:eastAsiaTheme="majorEastAsia"/>
        </w:rPr>
      </w:pPr>
      <w:r w:rsidRPr="0017492E">
        <w:rPr>
          <w:rFonts w:eastAsiaTheme="majorEastAsia"/>
        </w:rPr>
        <w:t xml:space="preserve">Het onderwerp informatiebeveiliging is onderdeel van </w:t>
      </w:r>
      <w:r w:rsidRPr="0017492E" w:rsidR="00700B80">
        <w:rPr>
          <w:rFonts w:eastAsiaTheme="majorEastAsia"/>
        </w:rPr>
        <w:t xml:space="preserve">standaard </w:t>
      </w:r>
      <w:r w:rsidRPr="0017492E" w:rsidR="00A24EFE">
        <w:rPr>
          <w:rFonts w:eastAsiaTheme="majorEastAsia"/>
        </w:rPr>
        <w:t xml:space="preserve">P&amp;C cyclus en </w:t>
      </w:r>
      <w:r w:rsidRPr="0017492E" w:rsidR="006E75AB">
        <w:rPr>
          <w:rFonts w:eastAsiaTheme="majorEastAsia"/>
        </w:rPr>
        <w:t xml:space="preserve">komt aan bod in reguliere </w:t>
      </w:r>
      <w:r w:rsidRPr="0017492E" w:rsidR="004A3C1D">
        <w:rPr>
          <w:rFonts w:eastAsiaTheme="majorEastAsia"/>
        </w:rPr>
        <w:t>management</w:t>
      </w:r>
      <w:r w:rsidRPr="0017492E" w:rsidR="00742326">
        <w:rPr>
          <w:rFonts w:eastAsiaTheme="majorEastAsia"/>
        </w:rPr>
        <w:t>overleggen zoals MT’s etc.</w:t>
      </w:r>
    </w:p>
    <w:p w:rsidRPr="0017492E" w:rsidR="0072671D" w:rsidP="00AF7D10" w:rsidRDefault="006720FD" w14:paraId="59AD4FA9" w14:textId="1BFF10A4">
      <w:pPr>
        <w:pStyle w:val="Kop4"/>
        <w:numPr>
          <w:ilvl w:val="2"/>
          <w:numId w:val="72"/>
        </w:numPr>
      </w:pPr>
      <w:r>
        <w:t xml:space="preserve"> </w:t>
      </w:r>
      <w:r w:rsidR="001F5219">
        <w:t>Plan</w:t>
      </w:r>
      <w:r w:rsidR="00FE0ED8">
        <w:t>:</w:t>
      </w:r>
      <w:r w:rsidR="001F5219">
        <w:t xml:space="preserve"> </w:t>
      </w:r>
      <w:r w:rsidR="00F813A0">
        <w:t>5.2</w:t>
      </w:r>
      <w:r w:rsidRPr="0017492E" w:rsidR="00D57AEC">
        <w:t xml:space="preserve"> </w:t>
      </w:r>
      <w:r w:rsidRPr="0017492E" w:rsidR="00287E14">
        <w:t>Beleid</w:t>
      </w:r>
      <w:r w:rsidRPr="0017492E" w:rsidR="006075FF">
        <w:t xml:space="preserve"> en </w:t>
      </w:r>
      <w:proofErr w:type="spellStart"/>
      <w:r w:rsidRPr="0017492E" w:rsidR="006075FF">
        <w:t>governance</w:t>
      </w:r>
      <w:proofErr w:type="spellEnd"/>
    </w:p>
    <w:p w:rsidRPr="0017492E" w:rsidR="00570A81" w:rsidP="00570A81" w:rsidRDefault="00570A81" w14:paraId="3EF3A3FC" w14:textId="6A2E42D6">
      <w:pPr>
        <w:rPr>
          <w:rFonts w:eastAsiaTheme="majorEastAsia"/>
        </w:rPr>
      </w:pPr>
      <w:r w:rsidRPr="0017492E">
        <w:rPr>
          <w:rFonts w:eastAsiaTheme="majorEastAsia"/>
        </w:rPr>
        <w:t>Beleid en governance spelen een cruciale rol in het goed laten functioneren van het ISMS.</w:t>
      </w:r>
    </w:p>
    <w:p w:rsidRPr="0017492E" w:rsidR="00570A81" w:rsidP="00570A81" w:rsidRDefault="00570A81" w14:paraId="23E6E074" w14:textId="06F7581B">
      <w:pPr>
        <w:rPr>
          <w:rFonts w:eastAsiaTheme="majorEastAsia"/>
        </w:rPr>
      </w:pPr>
      <w:r w:rsidRPr="0017492E">
        <w:rPr>
          <w:rFonts w:eastAsiaTheme="majorEastAsia"/>
        </w:rPr>
        <w:t xml:space="preserve">Beleid geeft richting en kaders aan alle medewerkers en relevante externe partijen en zorgt ervoor dat iedereen binnen </w:t>
      </w:r>
      <w:r w:rsidR="005A4EB1">
        <w:rPr>
          <w:rFonts w:eastAsiaTheme="majorEastAsia"/>
        </w:rPr>
        <w:t xml:space="preserve">de organisatie </w:t>
      </w:r>
      <w:r w:rsidRPr="0017492E">
        <w:rPr>
          <w:rFonts w:eastAsiaTheme="majorEastAsia"/>
        </w:rPr>
        <w:t>op dezelfde manier werkt om informatie te beschermen.</w:t>
      </w:r>
    </w:p>
    <w:p w:rsidRPr="0017492E" w:rsidR="00570A81" w:rsidP="00570A81" w:rsidRDefault="00570A81" w14:paraId="6B3D76D0" w14:textId="1CB64256">
      <w:pPr>
        <w:rPr>
          <w:rFonts w:eastAsiaTheme="majorEastAsia"/>
        </w:rPr>
      </w:pPr>
      <w:r w:rsidRPr="0017492E">
        <w:rPr>
          <w:rFonts w:eastAsiaTheme="majorEastAsia"/>
        </w:rPr>
        <w:t>Governance verwijst naar het systeem van regels, praktijken en processen waarmee een gemeente wordt geleid en gecontroleerd. In de context van informatiebeveiliging heeft governance betrekking op hoe de strategische richting en controlemechanismen worden geïmplementeerd om ervoor te zorgen dat informatiebeveiligingsdoelen worden bereikt. Om het ISMS goed te laten functioneren is het belangrijk om deze zo veel mogelijk te verankeren in de reeds bestaande processen en overlegstructuren.</w:t>
      </w:r>
    </w:p>
    <w:p w:rsidRPr="0017492E" w:rsidR="00570A81" w:rsidP="00570A81" w:rsidRDefault="00570A81" w14:paraId="3003FE01" w14:textId="77777777">
      <w:pPr>
        <w:rPr>
          <w:rFonts w:eastAsiaTheme="majorEastAsia"/>
        </w:rPr>
      </w:pPr>
    </w:p>
    <w:p w:rsidRPr="0017492E" w:rsidR="00570A81" w:rsidP="00570A81" w:rsidRDefault="00570A81" w14:paraId="24342A2E" w14:textId="4F83C551">
      <w:pPr>
        <w:rPr>
          <w:rFonts w:eastAsiaTheme="majorEastAsia"/>
        </w:rPr>
      </w:pPr>
      <w:r w:rsidRPr="0017492E">
        <w:rPr>
          <w:rFonts w:eastAsiaTheme="majorEastAsia"/>
        </w:rPr>
        <w:t>Het informatiebeveiligingsbeleid is een set van formele documenten d</w:t>
      </w:r>
      <w:r w:rsidRPr="0017492E" w:rsidR="1FEF510D">
        <w:rPr>
          <w:rFonts w:eastAsiaTheme="majorEastAsia"/>
        </w:rPr>
        <w:t>ie</w:t>
      </w:r>
      <w:r w:rsidRPr="0017492E">
        <w:rPr>
          <w:rFonts w:eastAsiaTheme="majorEastAsia"/>
        </w:rPr>
        <w:t xml:space="preserve"> de richting, doelstellingen en principes beschrij</w:t>
      </w:r>
      <w:r w:rsidRPr="0017492E" w:rsidR="1FFD414A">
        <w:rPr>
          <w:rFonts w:eastAsiaTheme="majorEastAsia"/>
        </w:rPr>
        <w:t>ven</w:t>
      </w:r>
      <w:r w:rsidRPr="0017492E">
        <w:rPr>
          <w:rFonts w:eastAsiaTheme="majorEastAsia"/>
        </w:rPr>
        <w:t xml:space="preserve"> waarmee een gemeente informatiebeveiliging wil beheren. Het beleid definieert het raamwerk voor het beschermen van de vertrouwelijkheid, integriteit en beschikbaarheid van informatie binnen de gemeente. In de handreiking Strategisch IB&amp;P beleid staat beschreven hoe gemeenten volgens het “kapstokmodel” het informatiebeveiligingsbeleid het meest effectief kunnen inrichten. Het “kapstokmodel” houdt in dat er uit gegaan wordt van een overkoepelend </w:t>
      </w:r>
      <w:r w:rsidR="005A4EB1">
        <w:rPr>
          <w:rFonts w:eastAsiaTheme="majorEastAsia"/>
        </w:rPr>
        <w:t xml:space="preserve">strategisch </w:t>
      </w:r>
      <w:r w:rsidRPr="0017492E">
        <w:rPr>
          <w:rFonts w:eastAsiaTheme="majorEastAsia"/>
        </w:rPr>
        <w:lastRenderedPageBreak/>
        <w:t xml:space="preserve">gemeentelijk IB en P-beleid, met daaronder aanvullend beleid per BIO-thema, privacy, proces of zelfs informatiesysteem. Dit heeft voordelen voor de </w:t>
      </w:r>
      <w:r w:rsidRPr="0017492E" w:rsidR="00166FCE">
        <w:rPr>
          <w:rFonts w:eastAsiaTheme="majorEastAsia"/>
        </w:rPr>
        <w:t>onderhoudbaarheid</w:t>
      </w:r>
      <w:r w:rsidRPr="0017492E">
        <w:rPr>
          <w:rFonts w:eastAsiaTheme="majorEastAsia"/>
        </w:rPr>
        <w:t xml:space="preserve"> van het beleid. Het kapstokmodel kan grafisch worden weergegeven zoals in onderstaand figuur.</w:t>
      </w:r>
    </w:p>
    <w:p w:rsidRPr="0017492E" w:rsidR="00570A81" w:rsidP="00570A81" w:rsidRDefault="00570A81" w14:paraId="0042FAEF" w14:textId="77777777">
      <w:pPr>
        <w:rPr>
          <w:rFonts w:eastAsiaTheme="majorEastAsia"/>
        </w:rPr>
      </w:pPr>
    </w:p>
    <w:p w:rsidRPr="0017492E" w:rsidR="00570A81" w:rsidP="00570A81" w:rsidRDefault="00570A81" w14:paraId="24A15C99" w14:textId="120C73DB">
      <w:pPr>
        <w:rPr>
          <w:rFonts w:eastAsiaTheme="majorEastAsia"/>
        </w:rPr>
      </w:pPr>
      <w:r w:rsidRPr="0017492E">
        <w:rPr>
          <w:rFonts w:eastAsiaTheme="majorEastAsia"/>
        </w:rPr>
        <w:t xml:space="preserve">De governance rond informatiebeveiliging staat in hoofdlijnen in het strategisch </w:t>
      </w:r>
      <w:r w:rsidR="005A4EB1">
        <w:rPr>
          <w:rFonts w:eastAsiaTheme="majorEastAsia"/>
        </w:rPr>
        <w:t>IB&amp;P beleid</w:t>
      </w:r>
      <w:r w:rsidRPr="0017492E">
        <w:rPr>
          <w:rFonts w:eastAsiaTheme="majorEastAsia"/>
        </w:rPr>
        <w:t xml:space="preserve"> beschreven. Deze beschrijving omvat de rollen taken, verantwoordelijkheden en bevoegdheden rond informatiebeveiliging en de belangrijkste overlegstructuren en managementbesturingsmiddelen. </w:t>
      </w:r>
    </w:p>
    <w:p w:rsidRPr="0017492E" w:rsidR="00570A81" w:rsidP="00570A81" w:rsidRDefault="00570A81" w14:paraId="3E15B451" w14:textId="77777777">
      <w:pPr>
        <w:rPr>
          <w:rFonts w:eastAsiaTheme="majorEastAsia"/>
        </w:rPr>
      </w:pPr>
    </w:p>
    <w:p w:rsidR="00373C5B" w:rsidP="00F3724D" w:rsidRDefault="00467406" w14:paraId="44DF60BC" w14:textId="77777777">
      <w:pPr>
        <w:keepNext/>
      </w:pPr>
      <w:r>
        <w:rPr>
          <w:rFonts w:eastAsiaTheme="majorEastAsia"/>
          <w:noProof/>
          <w14:ligatures w14:val="standardContextual"/>
        </w:rPr>
        <w:drawing>
          <wp:inline distT="0" distB="0" distL="0" distR="0" wp14:anchorId="31691BA9" wp14:editId="663132DF">
            <wp:extent cx="5760720" cy="5963285"/>
            <wp:effectExtent l="0" t="0" r="5080" b="5715"/>
            <wp:docPr id="135718688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186884" name="Graphic 1357186884"/>
                    <pic:cNvPicPr/>
                  </pic:nvPicPr>
                  <pic:blipFill>
                    <a:blip r:embed="rId27">
                      <a:extLst>
                        <a:ext uri="{96DAC541-7B7A-43D3-8B79-37D633B846F1}">
                          <asvg:svgBlip xmlns:asvg="http://schemas.microsoft.com/office/drawing/2016/SVG/main" r:embed="rId28"/>
                        </a:ext>
                      </a:extLst>
                    </a:blip>
                    <a:stretch>
                      <a:fillRect/>
                    </a:stretch>
                  </pic:blipFill>
                  <pic:spPr>
                    <a:xfrm>
                      <a:off x="0" y="0"/>
                      <a:ext cx="5760720" cy="5963285"/>
                    </a:xfrm>
                    <a:prstGeom prst="rect">
                      <a:avLst/>
                    </a:prstGeom>
                  </pic:spPr>
                </pic:pic>
              </a:graphicData>
            </a:graphic>
          </wp:inline>
        </w:drawing>
      </w:r>
    </w:p>
    <w:p w:rsidR="00373C5B" w:rsidP="00373C5B" w:rsidRDefault="00373C5B" w14:paraId="488EEBC1" w14:textId="3C182542">
      <w:pPr>
        <w:pStyle w:val="Bijschrift"/>
      </w:pPr>
      <w:r>
        <w:t xml:space="preserve">Figuur </w:t>
      </w:r>
      <w:r w:rsidR="00D91953">
        <w:fldChar w:fldCharType="begin"/>
      </w:r>
      <w:r w:rsidR="00D91953">
        <w:instrText xml:space="preserve"> SEQ Figuur \* ARABIC </w:instrText>
      </w:r>
      <w:r w:rsidR="00D91953">
        <w:fldChar w:fldCharType="separate"/>
      </w:r>
      <w:r w:rsidR="00D91953">
        <w:rPr>
          <w:noProof/>
        </w:rPr>
        <w:t>4</w:t>
      </w:r>
      <w:r w:rsidR="00D91953">
        <w:rPr>
          <w:noProof/>
        </w:rPr>
        <w:fldChar w:fldCharType="end"/>
      </w:r>
      <w:r>
        <w:t>: Voorbeeld strategisch beleid versus aanvullend beleid</w:t>
      </w:r>
    </w:p>
    <w:p w:rsidRPr="0017492E" w:rsidR="00AC3600" w:rsidP="00570A81" w:rsidRDefault="00AC3600" w14:paraId="2C5A24E1" w14:textId="77777777">
      <w:pPr>
        <w:rPr>
          <w:rFonts w:eastAsiaTheme="majorEastAsia"/>
        </w:rPr>
      </w:pPr>
    </w:p>
    <w:p w:rsidRPr="0017492E" w:rsidR="001D0B3F" w:rsidP="001D0B3F" w:rsidRDefault="001D0B3F" w14:paraId="7D3E5DFF" w14:textId="3B2FCEE5">
      <w:pPr>
        <w:rPr>
          <w:rFonts w:eastAsiaTheme="majorEastAsia"/>
        </w:rPr>
      </w:pPr>
      <w:r w:rsidRPr="0017492E">
        <w:rPr>
          <w:rFonts w:eastAsiaTheme="majorEastAsia"/>
        </w:rPr>
        <w:t xml:space="preserve">Uit de </w:t>
      </w:r>
      <w:r w:rsidR="00EB34E2">
        <w:rPr>
          <w:rFonts w:eastAsiaTheme="majorEastAsia"/>
        </w:rPr>
        <w:t>ISO 27001</w:t>
      </w:r>
      <w:r w:rsidRPr="0017492E" w:rsidR="00940C2B">
        <w:rPr>
          <w:rFonts w:eastAsiaTheme="majorEastAsia"/>
        </w:rPr>
        <w:t xml:space="preserve"> </w:t>
      </w:r>
      <w:r w:rsidRPr="0017492E">
        <w:rPr>
          <w:rFonts w:eastAsiaTheme="majorEastAsia"/>
        </w:rPr>
        <w:t>norm volgen een aantal specifieke eisen ten aanzien van beleid. Deze stellen dat:</w:t>
      </w:r>
    </w:p>
    <w:p w:rsidRPr="0017492E" w:rsidR="001D0B3F" w:rsidP="00836135" w:rsidRDefault="001D0B3F" w14:paraId="5CA9004A" w14:textId="2796A9FF">
      <w:pPr>
        <w:pStyle w:val="Lijstalinea"/>
        <w:numPr>
          <w:ilvl w:val="0"/>
          <w:numId w:val="50"/>
        </w:numPr>
        <w:rPr>
          <w:rFonts w:eastAsiaTheme="majorEastAsia"/>
        </w:rPr>
      </w:pPr>
      <w:r w:rsidRPr="0017492E">
        <w:rPr>
          <w:rFonts w:eastAsiaTheme="majorEastAsia"/>
        </w:rPr>
        <w:t xml:space="preserve">Beleid beschikbaar (goed vindbaar) en gecommuniceerd moet zijn aan alle groepen van medewerkers binnen </w:t>
      </w:r>
      <w:r w:rsidR="005A4EB1">
        <w:rPr>
          <w:rFonts w:eastAsiaTheme="majorEastAsia"/>
        </w:rPr>
        <w:t xml:space="preserve">de organisatie </w:t>
      </w:r>
      <w:r w:rsidRPr="0017492E">
        <w:rPr>
          <w:rFonts w:eastAsiaTheme="majorEastAsia"/>
        </w:rPr>
        <w:t xml:space="preserve">en relevante externe partijen. In de praktijk is het een goede aanpak dat naast de formele beleidsdocumenten ook specifiek aan verschillende groepen van medewerkers wordt uitgelegd wat dit voor hen betekent in </w:t>
      </w:r>
      <w:r w:rsidR="005A4EB1">
        <w:rPr>
          <w:rFonts w:eastAsiaTheme="majorEastAsia"/>
        </w:rPr>
        <w:t xml:space="preserve">hun </w:t>
      </w:r>
      <w:r w:rsidRPr="0017492E">
        <w:rPr>
          <w:rFonts w:eastAsiaTheme="majorEastAsia"/>
        </w:rPr>
        <w:t xml:space="preserve">dagelijks werk. </w:t>
      </w:r>
    </w:p>
    <w:p w:rsidRPr="0017492E" w:rsidR="001D0B3F" w:rsidP="00836135" w:rsidRDefault="001D0B3F" w14:paraId="5A7CEC13" w14:textId="77777777">
      <w:pPr>
        <w:pStyle w:val="Lijstalinea"/>
        <w:numPr>
          <w:ilvl w:val="0"/>
          <w:numId w:val="50"/>
        </w:numPr>
        <w:rPr>
          <w:rFonts w:eastAsiaTheme="majorEastAsia"/>
        </w:rPr>
      </w:pPr>
      <w:r w:rsidRPr="0017492E">
        <w:rPr>
          <w:rFonts w:eastAsiaTheme="majorEastAsia"/>
        </w:rPr>
        <w:lastRenderedPageBreak/>
        <w:t>De directie verantwoordelijk is voor het opstellen, vaststellen en naleven van het informatiebeveiligingsbeleid.</w:t>
      </w:r>
    </w:p>
    <w:p w:rsidRPr="0017492E" w:rsidR="001D0B3F" w:rsidP="00836135" w:rsidRDefault="001D0B3F" w14:paraId="057982E7" w14:textId="6C923566">
      <w:pPr>
        <w:pStyle w:val="Lijstalinea"/>
        <w:numPr>
          <w:ilvl w:val="0"/>
          <w:numId w:val="50"/>
        </w:numPr>
        <w:rPr>
          <w:rFonts w:eastAsiaTheme="majorEastAsia"/>
        </w:rPr>
      </w:pPr>
      <w:r w:rsidRPr="0017492E">
        <w:rPr>
          <w:rFonts w:eastAsiaTheme="majorEastAsia"/>
        </w:rPr>
        <w:t>Het informatiebeveiligingsbeleid in lijn is met de strategische doelstellingen van de gemeente</w:t>
      </w:r>
      <w:r w:rsidRPr="0017492E" w:rsidR="006129B6">
        <w:rPr>
          <w:rFonts w:eastAsiaTheme="majorEastAsia"/>
        </w:rPr>
        <w:t>.</w:t>
      </w:r>
    </w:p>
    <w:p w:rsidRPr="0017492E" w:rsidR="001D0B3F" w:rsidP="00836135" w:rsidRDefault="47F624E5" w14:paraId="219F7DE9" w14:textId="12BA8864">
      <w:pPr>
        <w:pStyle w:val="Lijstalinea"/>
        <w:numPr>
          <w:ilvl w:val="0"/>
          <w:numId w:val="50"/>
        </w:numPr>
        <w:rPr>
          <w:rFonts w:eastAsiaTheme="majorEastAsia"/>
        </w:rPr>
      </w:pPr>
      <w:r w:rsidRPr="5DECBC3A">
        <w:rPr>
          <w:rFonts w:eastAsiaTheme="majorEastAsia"/>
        </w:rPr>
        <w:t>In het</w:t>
      </w:r>
      <w:r w:rsidRPr="5DECBC3A" w:rsidR="69C9654B">
        <w:rPr>
          <w:rFonts w:eastAsiaTheme="majorEastAsia"/>
        </w:rPr>
        <w:t xml:space="preserve"> </w:t>
      </w:r>
      <w:r w:rsidRPr="5DECBC3A" w:rsidR="3F57E69F">
        <w:rPr>
          <w:rFonts w:eastAsiaTheme="majorEastAsia"/>
        </w:rPr>
        <w:t xml:space="preserve">informatiebeveiligingsbeleid doelstellingen voor informatiebeveiliging worden opgenomen of </w:t>
      </w:r>
      <w:r w:rsidRPr="5DECBC3A" w:rsidR="01167E24">
        <w:rPr>
          <w:rFonts w:eastAsiaTheme="majorEastAsia"/>
        </w:rPr>
        <w:t xml:space="preserve">dat deze </w:t>
      </w:r>
      <w:r w:rsidRPr="5DECBC3A" w:rsidR="3F57E69F">
        <w:rPr>
          <w:rFonts w:eastAsiaTheme="majorEastAsia"/>
        </w:rPr>
        <w:t>een verbintenis bevat dat deze opgesteld zijn</w:t>
      </w:r>
      <w:r w:rsidRPr="5DECBC3A" w:rsidR="5373DF0C">
        <w:rPr>
          <w:rFonts w:eastAsiaTheme="majorEastAsia"/>
        </w:rPr>
        <w:t>.</w:t>
      </w:r>
      <w:r w:rsidRPr="5DECBC3A" w:rsidR="3F57E69F">
        <w:rPr>
          <w:rFonts w:eastAsiaTheme="majorEastAsia"/>
        </w:rPr>
        <w:t xml:space="preserve"> </w:t>
      </w:r>
    </w:p>
    <w:p w:rsidRPr="0017492E" w:rsidR="001D0B3F" w:rsidP="00836135" w:rsidRDefault="001D0B3F" w14:paraId="7EAE0AA3" w14:textId="190F2884">
      <w:pPr>
        <w:pStyle w:val="Lijstalinea"/>
        <w:numPr>
          <w:ilvl w:val="0"/>
          <w:numId w:val="50"/>
        </w:numPr>
        <w:rPr>
          <w:rFonts w:eastAsiaTheme="majorEastAsia"/>
        </w:rPr>
      </w:pPr>
      <w:r w:rsidRPr="0017492E">
        <w:rPr>
          <w:rFonts w:eastAsiaTheme="majorEastAsia"/>
        </w:rPr>
        <w:t>Het informatiebeveiligingsbeleid het commitment bevat om een ISMS in te richten en continu te verbeteren</w:t>
      </w:r>
      <w:r w:rsidRPr="0017492E" w:rsidR="00EA609F">
        <w:rPr>
          <w:rFonts w:eastAsiaTheme="majorEastAsia"/>
        </w:rPr>
        <w:t>.</w:t>
      </w:r>
    </w:p>
    <w:p w:rsidRPr="0017492E" w:rsidR="001D0B3F" w:rsidP="00836135" w:rsidRDefault="001D0B3F" w14:paraId="75DB1BDA" w14:textId="34210D35">
      <w:pPr>
        <w:pStyle w:val="Lijstalinea"/>
        <w:numPr>
          <w:ilvl w:val="0"/>
          <w:numId w:val="50"/>
        </w:numPr>
        <w:rPr>
          <w:rFonts w:eastAsiaTheme="majorEastAsia"/>
        </w:rPr>
      </w:pPr>
      <w:r w:rsidRPr="0017492E">
        <w:rPr>
          <w:rFonts w:eastAsiaTheme="majorEastAsia"/>
        </w:rPr>
        <w:t xml:space="preserve">Beleid moet voldoen aan de eisen van gedocumenteerde informatie zoals in hoofdstuk 7.5 van de </w:t>
      </w:r>
      <w:r w:rsidR="00EB34E2">
        <w:rPr>
          <w:rFonts w:eastAsiaTheme="majorEastAsia"/>
        </w:rPr>
        <w:t>ISO 27001</w:t>
      </w:r>
      <w:r w:rsidRPr="0017492E">
        <w:rPr>
          <w:rFonts w:eastAsiaTheme="majorEastAsia"/>
        </w:rPr>
        <w:t xml:space="preserve"> wordt beschreven. </w:t>
      </w:r>
    </w:p>
    <w:p w:rsidR="005A4EB1" w:rsidP="001D0B3F" w:rsidRDefault="005A4EB1" w14:paraId="09756CB5" w14:textId="77777777">
      <w:pPr>
        <w:rPr>
          <w:rFonts w:eastAsiaTheme="majorEastAsia"/>
        </w:rPr>
      </w:pPr>
    </w:p>
    <w:p w:rsidRPr="0017492E" w:rsidR="001D0B3F" w:rsidP="001D0B3F" w:rsidRDefault="001D0B3F" w14:paraId="71C87826" w14:textId="7DA3A171">
      <w:pPr>
        <w:rPr>
          <w:rFonts w:eastAsiaTheme="majorEastAsia"/>
        </w:rPr>
      </w:pPr>
      <w:r w:rsidRPr="0017492E">
        <w:rPr>
          <w:rFonts w:eastAsiaTheme="majorEastAsia"/>
        </w:rPr>
        <w:t>In de BIO2 zijn ook nog een aantal specifieke eisen ten aanzien van informatiebeveiligingsbeleid opgenomen:</w:t>
      </w:r>
    </w:p>
    <w:p w:rsidRPr="005A4EB1" w:rsidR="00AC3600" w:rsidP="00836135" w:rsidRDefault="001D0B3F" w14:paraId="7B1281A2" w14:textId="3841E2C8">
      <w:pPr>
        <w:pStyle w:val="Lijstalinea"/>
        <w:numPr>
          <w:ilvl w:val="0"/>
          <w:numId w:val="51"/>
        </w:numPr>
        <w:ind w:left="360"/>
        <w:rPr>
          <w:rFonts w:eastAsiaTheme="majorEastAsia"/>
        </w:rPr>
      </w:pPr>
      <w:r w:rsidRPr="0017492E">
        <w:rPr>
          <w:rFonts w:eastAsiaTheme="majorEastAsia"/>
        </w:rPr>
        <w:t>A.5.01.02 Het informatiebeveiligingsbeleid wordt jaarlijks en in aansluiting bij de (bestaande) bestuurs- en Planning &amp; Control (P&amp;</w:t>
      </w:r>
      <w:r w:rsidRPr="0017492E" w:rsidR="00501FBD">
        <w:rPr>
          <w:rFonts w:eastAsiaTheme="majorEastAsia"/>
        </w:rPr>
        <w:t>C) -</w:t>
      </w:r>
      <w:r w:rsidRPr="0017492E">
        <w:rPr>
          <w:rFonts w:eastAsiaTheme="majorEastAsia"/>
        </w:rPr>
        <w:t>cycli en externe ontwikkelingen beoordeeld en zo nodig bijgesteld.</w:t>
      </w:r>
    </w:p>
    <w:p w:rsidRPr="0017492E" w:rsidR="00D57AEC" w:rsidP="00A51ABC" w:rsidRDefault="00F36B20" w14:paraId="36793A6B" w14:textId="3DDEEECC">
      <w:pPr>
        <w:pStyle w:val="Kop4"/>
        <w:numPr>
          <w:ilvl w:val="2"/>
          <w:numId w:val="72"/>
        </w:numPr>
      </w:pPr>
      <w:r w:rsidRPr="0017492E">
        <w:t xml:space="preserve">Plan: </w:t>
      </w:r>
      <w:r w:rsidR="00DA1607">
        <w:t xml:space="preserve">H5.3 </w:t>
      </w:r>
      <w:r w:rsidRPr="0017492E">
        <w:t>Rollen, verantwoordelijkheden en bevoegdheden binnen de organisatie</w:t>
      </w:r>
    </w:p>
    <w:p w:rsidRPr="0017492E" w:rsidR="0072671D" w:rsidP="00BC0223" w:rsidRDefault="00190F23" w14:paraId="0F99A9B0" w14:textId="75F0D3F3">
      <w:pPr>
        <w:rPr>
          <w:rFonts w:eastAsiaTheme="majorEastAsia"/>
        </w:rPr>
      </w:pPr>
      <w:r w:rsidRPr="0017492E">
        <w:rPr>
          <w:rFonts w:eastAsiaTheme="majorEastAsia"/>
        </w:rPr>
        <w:t xml:space="preserve">Bij </w:t>
      </w:r>
      <w:r w:rsidRPr="0017492E" w:rsidR="006F2C22">
        <w:rPr>
          <w:rFonts w:eastAsiaTheme="majorEastAsia"/>
        </w:rPr>
        <w:t xml:space="preserve">paragraaf </w:t>
      </w:r>
      <w:r w:rsidRPr="0017492E">
        <w:rPr>
          <w:rFonts w:eastAsiaTheme="majorEastAsia"/>
        </w:rPr>
        <w:t>5.</w:t>
      </w:r>
      <w:r w:rsidRPr="0017492E" w:rsidR="00F178EF">
        <w:rPr>
          <w:rFonts w:eastAsiaTheme="majorEastAsia"/>
        </w:rPr>
        <w:t>2</w:t>
      </w:r>
      <w:r w:rsidRPr="0017492E">
        <w:rPr>
          <w:rFonts w:eastAsiaTheme="majorEastAsia"/>
        </w:rPr>
        <w:t xml:space="preserve"> werd al aangegeven dat het management betrokkenheid </w:t>
      </w:r>
      <w:r w:rsidRPr="0017492E" w:rsidR="008B2119">
        <w:rPr>
          <w:rFonts w:eastAsiaTheme="majorEastAsia"/>
        </w:rPr>
        <w:t xml:space="preserve">moet </w:t>
      </w:r>
      <w:r w:rsidRPr="0017492E">
        <w:rPr>
          <w:rFonts w:eastAsiaTheme="majorEastAsia"/>
        </w:rPr>
        <w:t>to</w:t>
      </w:r>
      <w:r w:rsidRPr="0017492E" w:rsidR="00FF794C">
        <w:rPr>
          <w:rFonts w:eastAsiaTheme="majorEastAsia"/>
        </w:rPr>
        <w:t>n</w:t>
      </w:r>
      <w:r w:rsidRPr="0017492E">
        <w:rPr>
          <w:rFonts w:eastAsiaTheme="majorEastAsia"/>
        </w:rPr>
        <w:t xml:space="preserve">en door het toewijzen van </w:t>
      </w:r>
      <w:r w:rsidRPr="0017492E" w:rsidR="00FF794C">
        <w:rPr>
          <w:rFonts w:eastAsiaTheme="majorEastAsia"/>
        </w:rPr>
        <w:t>functies</w:t>
      </w:r>
      <w:r w:rsidRPr="0017492E" w:rsidR="00E41803">
        <w:rPr>
          <w:rFonts w:eastAsiaTheme="majorEastAsia"/>
        </w:rPr>
        <w:t>/rollen</w:t>
      </w:r>
      <w:r w:rsidRPr="0017492E" w:rsidR="00E90BA9">
        <w:rPr>
          <w:rFonts w:eastAsiaTheme="majorEastAsia"/>
        </w:rPr>
        <w:t>,</w:t>
      </w:r>
      <w:r w:rsidRPr="0017492E" w:rsidR="00FF794C">
        <w:rPr>
          <w:rFonts w:eastAsiaTheme="majorEastAsia"/>
        </w:rPr>
        <w:t xml:space="preserve"> verantwoordelijkheden</w:t>
      </w:r>
      <w:r w:rsidRPr="0017492E" w:rsidR="00E90BA9">
        <w:rPr>
          <w:rFonts w:eastAsiaTheme="majorEastAsia"/>
        </w:rPr>
        <w:t xml:space="preserve"> en bevoegdheden</w:t>
      </w:r>
      <w:r w:rsidRPr="0017492E" w:rsidR="00FF794C">
        <w:rPr>
          <w:rFonts w:eastAsiaTheme="majorEastAsia"/>
        </w:rPr>
        <w:t xml:space="preserve">. </w:t>
      </w:r>
      <w:r w:rsidRPr="0017492E" w:rsidR="00561E42">
        <w:rPr>
          <w:rFonts w:eastAsiaTheme="majorEastAsia"/>
        </w:rPr>
        <w:t>Dit is cruciaal omdat duidelijke rollen</w:t>
      </w:r>
      <w:r w:rsidRPr="0017492E" w:rsidR="006B0B9A">
        <w:rPr>
          <w:rFonts w:eastAsiaTheme="majorEastAsia"/>
        </w:rPr>
        <w:t>,</w:t>
      </w:r>
      <w:r w:rsidRPr="0017492E" w:rsidR="00561E42">
        <w:rPr>
          <w:rFonts w:eastAsiaTheme="majorEastAsia"/>
        </w:rPr>
        <w:t xml:space="preserve"> verantwoordelijkheden </w:t>
      </w:r>
      <w:r w:rsidRPr="0017492E" w:rsidR="006B0B9A">
        <w:rPr>
          <w:rFonts w:eastAsiaTheme="majorEastAsia"/>
        </w:rPr>
        <w:t>en bevoegdheden</w:t>
      </w:r>
      <w:r w:rsidRPr="0017492E" w:rsidR="00561E42">
        <w:rPr>
          <w:rFonts w:eastAsiaTheme="majorEastAsia"/>
        </w:rPr>
        <w:t xml:space="preserve"> helpen bij het waarborgen van een effectieve implementatie en werking van het ISMS</w:t>
      </w:r>
      <w:r w:rsidRPr="0017492E" w:rsidR="00E41803">
        <w:rPr>
          <w:rFonts w:eastAsiaTheme="majorEastAsia"/>
        </w:rPr>
        <w:t xml:space="preserve"> binnen de gemeente.</w:t>
      </w:r>
      <w:r w:rsidRPr="0017492E" w:rsidR="00842F6E">
        <w:rPr>
          <w:rFonts w:eastAsiaTheme="majorEastAsia"/>
        </w:rPr>
        <w:t xml:space="preserve"> </w:t>
      </w:r>
      <w:r w:rsidRPr="0017492E" w:rsidR="00AE70BD">
        <w:rPr>
          <w:rFonts w:eastAsiaTheme="majorEastAsia"/>
        </w:rPr>
        <w:t xml:space="preserve">Duidelijke rollen zorgen ervoor dat iedereen binnen </w:t>
      </w:r>
      <w:r w:rsidR="005A4EB1">
        <w:rPr>
          <w:rFonts w:eastAsiaTheme="majorEastAsia"/>
        </w:rPr>
        <w:t xml:space="preserve">de organisatie </w:t>
      </w:r>
      <w:r w:rsidRPr="0017492E" w:rsidR="00AE70BD">
        <w:rPr>
          <w:rFonts w:eastAsiaTheme="majorEastAsia"/>
        </w:rPr>
        <w:t xml:space="preserve">weet wie verantwoordelijk is voor </w:t>
      </w:r>
      <w:r w:rsidRPr="4E2F3BD2" w:rsidR="13B3FEF1">
        <w:rPr>
          <w:rFonts w:eastAsiaTheme="majorEastAsia"/>
        </w:rPr>
        <w:t>welke</w:t>
      </w:r>
      <w:r w:rsidRPr="71EBFF7F" w:rsidR="00AE70BD">
        <w:rPr>
          <w:rFonts w:eastAsiaTheme="majorEastAsia"/>
        </w:rPr>
        <w:t xml:space="preserve"> </w:t>
      </w:r>
      <w:r w:rsidRPr="0017492E" w:rsidR="00AE70BD">
        <w:rPr>
          <w:rFonts w:eastAsiaTheme="majorEastAsia"/>
        </w:rPr>
        <w:t>aspecten van informatiebeveiliging. Dit bevordert eigenaarschap en zorgt ervoor dat beveiligingsmaatregelen niet worden verwaarloosd.</w:t>
      </w:r>
      <w:r w:rsidRPr="0017492E" w:rsidR="00842F6E">
        <w:rPr>
          <w:rFonts w:eastAsiaTheme="majorEastAsia"/>
        </w:rPr>
        <w:t xml:space="preserve"> </w:t>
      </w:r>
      <w:r w:rsidRPr="0017492E" w:rsidR="00AE70BD">
        <w:rPr>
          <w:rFonts w:eastAsiaTheme="majorEastAsia"/>
        </w:rPr>
        <w:t>Wanneer rollen</w:t>
      </w:r>
      <w:r w:rsidRPr="0017492E" w:rsidR="00B21DE9">
        <w:rPr>
          <w:rFonts w:eastAsiaTheme="majorEastAsia"/>
        </w:rPr>
        <w:t>,</w:t>
      </w:r>
      <w:r w:rsidRPr="0017492E" w:rsidR="00AE70BD">
        <w:rPr>
          <w:rFonts w:eastAsiaTheme="majorEastAsia"/>
        </w:rPr>
        <w:t xml:space="preserve"> verantwoordelijkheden </w:t>
      </w:r>
      <w:r w:rsidRPr="0017492E" w:rsidR="00B21DE9">
        <w:rPr>
          <w:rFonts w:eastAsiaTheme="majorEastAsia"/>
        </w:rPr>
        <w:t>en bevoegdheden</w:t>
      </w:r>
      <w:r w:rsidRPr="0017492E" w:rsidR="00AE70BD">
        <w:rPr>
          <w:rFonts w:eastAsiaTheme="majorEastAsia"/>
        </w:rPr>
        <w:t xml:space="preserve"> goed zijn gedefinieerd, kunnen beveiligingsprocessen efficiënter worden uitgevoerd, wat leidt tot een snellere en effectievere respons op beveiligingsincidenten.</w:t>
      </w:r>
    </w:p>
    <w:p w:rsidRPr="0017492E" w:rsidR="00305A7B" w:rsidP="04E9C665" w:rsidRDefault="00305A7B" w14:paraId="13CE2BA6" w14:textId="0FC4B93C">
      <w:pPr>
        <w:rPr>
          <w:rFonts w:eastAsia="游ゴシック Light" w:eastAsiaTheme="majorEastAsia"/>
        </w:rPr>
      </w:pPr>
      <w:r w:rsidRPr="04E9C665" w:rsidR="00305A7B">
        <w:rPr>
          <w:rFonts w:eastAsia="游ゴシック Light" w:eastAsiaTheme="majorEastAsia"/>
        </w:rPr>
        <w:t xml:space="preserve">De </w:t>
      </w:r>
      <w:r w:rsidRPr="04E9C665" w:rsidR="00EB34E2">
        <w:rPr>
          <w:rFonts w:eastAsia="游ゴシック Light" w:eastAsiaTheme="majorEastAsia"/>
        </w:rPr>
        <w:t>ISO 27001</w:t>
      </w:r>
      <w:r w:rsidRPr="04E9C665" w:rsidR="00305A7B">
        <w:rPr>
          <w:rFonts w:eastAsia="游ゴシック Light" w:eastAsiaTheme="majorEastAsia"/>
        </w:rPr>
        <w:t xml:space="preserve"> norm stelt dat de eindverantwoordelijkheid voor informatiebeveiliging bij de hoogste management</w:t>
      </w:r>
      <w:r w:rsidRPr="04E9C665" w:rsidR="00305A7B">
        <w:rPr>
          <w:rFonts w:eastAsia="游ゴシック Light" w:eastAsiaTheme="majorEastAsia"/>
        </w:rPr>
        <w:t>laag</w:t>
      </w:r>
      <w:r w:rsidRPr="04E9C665" w:rsidR="00305A7B">
        <w:rPr>
          <w:rFonts w:eastAsia="游ゴシック Light" w:eastAsiaTheme="majorEastAsia"/>
        </w:rPr>
        <w:t xml:space="preserve">/ directie van de organisatie ligt. In het geval van gemeenten dus bij de gemeentesecretaris. Daarnaast moeten alle andere verantwoordelijkheden en bevoegdheden van voor informatiebeveiliging relevante rollen worden toegekend en bekend gemaakt </w:t>
      </w:r>
      <w:r w:rsidRPr="04E9C665" w:rsidR="005A4EB1">
        <w:rPr>
          <w:rFonts w:eastAsia="游ゴシック Light" w:eastAsiaTheme="majorEastAsia"/>
        </w:rPr>
        <w:t>in het IB&amp;P beleid van de gemeente</w:t>
      </w:r>
      <w:r w:rsidRPr="04E9C665" w:rsidR="00305A7B">
        <w:rPr>
          <w:rFonts w:eastAsia="游ゴシック Light" w:eastAsiaTheme="majorEastAsia"/>
        </w:rPr>
        <w:t>.</w:t>
      </w:r>
    </w:p>
    <w:p w:rsidRPr="0017492E" w:rsidR="00305A7B" w:rsidP="00305A7B" w:rsidRDefault="00305A7B" w14:paraId="0A4796E1" w14:textId="77777777">
      <w:pPr>
        <w:rPr>
          <w:rFonts w:eastAsiaTheme="majorEastAsia"/>
        </w:rPr>
      </w:pPr>
    </w:p>
    <w:p w:rsidRPr="0017492E" w:rsidR="006F2C22" w:rsidP="00BC0223" w:rsidRDefault="006F2C22" w14:paraId="4223F2BB" w14:textId="3F4D5D42">
      <w:pPr>
        <w:rPr>
          <w:rFonts w:eastAsiaTheme="majorEastAsia"/>
        </w:rPr>
      </w:pPr>
      <w:r w:rsidRPr="0017492E">
        <w:rPr>
          <w:rFonts w:eastAsiaTheme="majorEastAsia"/>
        </w:rPr>
        <w:t>De volgende aspecten zijn van belang bij het toewijzen van rollen en verantwoordelijkheden:</w:t>
      </w:r>
    </w:p>
    <w:p w:rsidRPr="0017492E" w:rsidR="00491F8D" w:rsidP="00836135" w:rsidRDefault="00491F8D" w14:paraId="3BDA41E3" w14:textId="020ADD8B">
      <w:pPr>
        <w:pStyle w:val="Lijstalinea"/>
        <w:numPr>
          <w:ilvl w:val="0"/>
          <w:numId w:val="13"/>
        </w:numPr>
        <w:rPr>
          <w:rFonts w:cs="Arial" w:eastAsiaTheme="majorEastAsia"/>
        </w:rPr>
      </w:pPr>
      <w:r w:rsidRPr="0017492E">
        <w:rPr>
          <w:rFonts w:cs="Arial" w:eastAsiaTheme="majorEastAsia"/>
        </w:rPr>
        <w:t>Rollen en verantwoordelijkheden moeten duidelijk gedefinieerd en gedocumenteerd zijn. Dit betekent dat elke medewerker of functie een specifieke taak en verantwoordelijkheden moet hebben met betrekking tot informatiebeveiliging.</w:t>
      </w:r>
    </w:p>
    <w:p w:rsidRPr="0017492E" w:rsidR="00491F8D" w:rsidP="00836135" w:rsidRDefault="00491F8D" w14:paraId="0DCC63C3" w14:textId="1AB4807C">
      <w:pPr>
        <w:pStyle w:val="Lijstalinea"/>
        <w:numPr>
          <w:ilvl w:val="0"/>
          <w:numId w:val="13"/>
        </w:numPr>
        <w:rPr>
          <w:rFonts w:cs="Arial" w:eastAsiaTheme="majorEastAsia"/>
        </w:rPr>
      </w:pPr>
      <w:r w:rsidRPr="0017492E">
        <w:rPr>
          <w:rFonts w:cs="Arial" w:eastAsiaTheme="majorEastAsia"/>
        </w:rPr>
        <w:t xml:space="preserve">Voor elke informatiebeveiligingsmaatregel of -proces </w:t>
      </w:r>
      <w:r w:rsidRPr="0017492E" w:rsidR="006A1EFA">
        <w:rPr>
          <w:rFonts w:cs="Arial" w:eastAsiaTheme="majorEastAsia"/>
        </w:rPr>
        <w:t>dat in scope is</w:t>
      </w:r>
      <w:r w:rsidRPr="667368F8" w:rsidR="1667CF31">
        <w:rPr>
          <w:rFonts w:cs="Arial" w:eastAsiaTheme="majorEastAsia"/>
        </w:rPr>
        <w:t>,</w:t>
      </w:r>
      <w:r w:rsidRPr="0017492E" w:rsidR="006A1EFA">
        <w:rPr>
          <w:rFonts w:cs="Arial" w:eastAsiaTheme="majorEastAsia"/>
        </w:rPr>
        <w:t xml:space="preserve"> </w:t>
      </w:r>
      <w:r w:rsidRPr="0017492E">
        <w:rPr>
          <w:rFonts w:cs="Arial" w:eastAsiaTheme="majorEastAsia"/>
        </w:rPr>
        <w:t>moet een eigenaar worden aangewezen die verantwoordelijk is voor het toezicht</w:t>
      </w:r>
      <w:r w:rsidRPr="0017492E" w:rsidR="006A1EFA">
        <w:rPr>
          <w:rFonts w:cs="Arial" w:eastAsiaTheme="majorEastAsia"/>
        </w:rPr>
        <w:t>,</w:t>
      </w:r>
      <w:r w:rsidRPr="0017492E">
        <w:rPr>
          <w:rFonts w:cs="Arial" w:eastAsiaTheme="majorEastAsia"/>
        </w:rPr>
        <w:t xml:space="preserve"> de implementatie</w:t>
      </w:r>
      <w:r w:rsidRPr="0017492E" w:rsidR="006A1EFA">
        <w:rPr>
          <w:rFonts w:cs="Arial" w:eastAsiaTheme="majorEastAsia"/>
        </w:rPr>
        <w:t xml:space="preserve"> en rapportage</w:t>
      </w:r>
      <w:r w:rsidRPr="0017492E">
        <w:rPr>
          <w:rFonts w:cs="Arial" w:eastAsiaTheme="majorEastAsia"/>
        </w:rPr>
        <w:t>.</w:t>
      </w:r>
    </w:p>
    <w:p w:rsidRPr="0017492E" w:rsidR="00491F8D" w:rsidP="00836135" w:rsidRDefault="00491F8D" w14:paraId="4D2B26B9" w14:textId="7137C7DB">
      <w:pPr>
        <w:pStyle w:val="Lijstalinea"/>
        <w:numPr>
          <w:ilvl w:val="0"/>
          <w:numId w:val="13"/>
        </w:numPr>
        <w:rPr>
          <w:rFonts w:cs="Arial" w:eastAsiaTheme="majorEastAsia"/>
        </w:rPr>
      </w:pPr>
      <w:r w:rsidRPr="0017492E">
        <w:rPr>
          <w:rFonts w:cs="Arial" w:eastAsiaTheme="majorEastAsia"/>
        </w:rPr>
        <w:t>De rollen en verantwoordelijkheden moeten effectief worden gecommuniceerd naar alle relevante partijen binnen de organisatie, zodat iedereen op de hoogte is van wat er van hen wordt verwacht.</w:t>
      </w:r>
    </w:p>
    <w:p w:rsidRPr="0017492E" w:rsidR="00491F8D" w:rsidP="00836135" w:rsidRDefault="00491F8D" w14:paraId="4A3C5EA7" w14:textId="5ACEB61E">
      <w:pPr>
        <w:pStyle w:val="Lijstalinea"/>
        <w:numPr>
          <w:ilvl w:val="0"/>
          <w:numId w:val="13"/>
        </w:numPr>
        <w:rPr>
          <w:rFonts w:cs="Arial" w:eastAsiaTheme="majorEastAsia"/>
        </w:rPr>
      </w:pPr>
      <w:r w:rsidRPr="0017492E">
        <w:rPr>
          <w:rFonts w:cs="Arial" w:eastAsiaTheme="majorEastAsia"/>
        </w:rPr>
        <w:t>De toewijzing van rollen en verantwoordelijkheden</w:t>
      </w:r>
      <w:r w:rsidRPr="0017492E" w:rsidR="00830372">
        <w:rPr>
          <w:rFonts w:cs="Arial" w:eastAsiaTheme="majorEastAsia"/>
        </w:rPr>
        <w:t xml:space="preserve"> </w:t>
      </w:r>
      <w:r w:rsidRPr="0017492E">
        <w:rPr>
          <w:rFonts w:cs="Arial" w:eastAsiaTheme="majorEastAsia"/>
        </w:rPr>
        <w:t>moet regelmatig worden herzien om ervoor te zorgen dat ze actueel blijven en relevant zijn in de context van veranderende risico's en organisatorische veranderingen</w:t>
      </w:r>
      <w:r w:rsidRPr="276E8674" w:rsidR="1AB677A5">
        <w:rPr>
          <w:rFonts w:cs="Arial" w:eastAsiaTheme="majorEastAsia"/>
        </w:rPr>
        <w:t>, D</w:t>
      </w:r>
      <w:r w:rsidRPr="276E8674" w:rsidR="6D46BD86">
        <w:rPr>
          <w:rFonts w:cs="Arial" w:eastAsiaTheme="majorEastAsia"/>
        </w:rPr>
        <w:t>oe</w:t>
      </w:r>
      <w:r w:rsidRPr="0017492E" w:rsidR="00E97BB5">
        <w:rPr>
          <w:rFonts w:cs="Arial" w:eastAsiaTheme="majorEastAsia"/>
        </w:rPr>
        <w:t xml:space="preserve"> dit bij het herzien van beleid en processen.</w:t>
      </w:r>
    </w:p>
    <w:p w:rsidRPr="0017492E" w:rsidR="00491F8D" w:rsidP="00836135" w:rsidRDefault="00491F8D" w14:paraId="13E8BB29" w14:textId="361DB06C">
      <w:pPr>
        <w:pStyle w:val="Lijstalinea"/>
        <w:numPr>
          <w:ilvl w:val="0"/>
          <w:numId w:val="13"/>
        </w:numPr>
        <w:rPr>
          <w:rFonts w:cs="Arial" w:eastAsiaTheme="majorEastAsia"/>
        </w:rPr>
      </w:pPr>
      <w:r w:rsidRPr="0017492E">
        <w:rPr>
          <w:rFonts w:cs="Arial" w:eastAsiaTheme="majorEastAsia"/>
        </w:rPr>
        <w:t xml:space="preserve">Medewerkers moeten de nodige training en bewustwording ontvangen om hun </w:t>
      </w:r>
      <w:r w:rsidRPr="0017492E" w:rsidR="00E97BB5">
        <w:rPr>
          <w:rFonts w:cs="Arial" w:eastAsiaTheme="majorEastAsia"/>
        </w:rPr>
        <w:t>(specif</w:t>
      </w:r>
      <w:r w:rsidRPr="0017492E" w:rsidR="00077CDD">
        <w:rPr>
          <w:rFonts w:cs="Arial" w:eastAsiaTheme="majorEastAsia"/>
        </w:rPr>
        <w:t xml:space="preserve">ieke) </w:t>
      </w:r>
      <w:r w:rsidRPr="0017492E">
        <w:rPr>
          <w:rFonts w:cs="Arial" w:eastAsiaTheme="majorEastAsia"/>
        </w:rPr>
        <w:t xml:space="preserve">verantwoordelijkheden effectief uit te </w:t>
      </w:r>
      <w:r w:rsidR="005A4EB1">
        <w:rPr>
          <w:rFonts w:cs="Arial" w:eastAsiaTheme="majorEastAsia"/>
        </w:rPr>
        <w:t xml:space="preserve">kunnen </w:t>
      </w:r>
      <w:r w:rsidRPr="0017492E">
        <w:rPr>
          <w:rFonts w:cs="Arial" w:eastAsiaTheme="majorEastAsia"/>
        </w:rPr>
        <w:t xml:space="preserve">voeren. Dit kan betekenen dat ze </w:t>
      </w:r>
      <w:r w:rsidRPr="0017492E" w:rsidR="000415C1">
        <w:rPr>
          <w:rFonts w:cs="Arial" w:eastAsiaTheme="majorEastAsia"/>
        </w:rPr>
        <w:t xml:space="preserve">ook moeten </w:t>
      </w:r>
      <w:r w:rsidRPr="0017492E">
        <w:rPr>
          <w:rFonts w:cs="Arial" w:eastAsiaTheme="majorEastAsia"/>
        </w:rPr>
        <w:t>worden getraind in specifieke beveiligingsprotocollen of procedures</w:t>
      </w:r>
      <w:r w:rsidRPr="0017492E" w:rsidR="000415C1">
        <w:rPr>
          <w:rFonts w:cs="Arial" w:eastAsiaTheme="majorEastAsia"/>
        </w:rPr>
        <w:t xml:space="preserve"> horend bij de rol.</w:t>
      </w:r>
      <w:r w:rsidRPr="0017492E" w:rsidR="00077CDD">
        <w:rPr>
          <w:rFonts w:cs="Arial" w:eastAsiaTheme="majorEastAsia"/>
        </w:rPr>
        <w:t xml:space="preserve"> Naast de algemene bewustwording die voor alle medewerkers geldt.</w:t>
      </w:r>
    </w:p>
    <w:p w:rsidRPr="0017492E" w:rsidR="00371404" w:rsidP="00836135" w:rsidRDefault="00491F8D" w14:paraId="1ADC2379" w14:textId="0E2CEB54">
      <w:pPr>
        <w:pStyle w:val="Lijstalinea"/>
        <w:numPr>
          <w:ilvl w:val="0"/>
          <w:numId w:val="13"/>
        </w:numPr>
        <w:rPr>
          <w:rFonts w:cs="Arial" w:eastAsiaTheme="majorEastAsia"/>
        </w:rPr>
      </w:pPr>
      <w:r w:rsidRPr="0017492E">
        <w:rPr>
          <w:rFonts w:cs="Arial" w:eastAsiaTheme="majorEastAsia"/>
        </w:rPr>
        <w:lastRenderedPageBreak/>
        <w:t xml:space="preserve">De definitie en toewijzing van rollen en verantwoordelijkheden moeten worden gedocumenteerd als onderdeel van het ISMS. Dit kan helpen bij audits en bij het aantonen van compliance met </w:t>
      </w:r>
      <w:r w:rsidR="00EB34E2">
        <w:rPr>
          <w:rFonts w:cs="Arial" w:eastAsiaTheme="majorEastAsia"/>
        </w:rPr>
        <w:t>ISO 27001</w:t>
      </w:r>
      <w:r w:rsidRPr="0017492E" w:rsidR="006A69A5">
        <w:rPr>
          <w:rFonts w:cs="Arial" w:eastAsiaTheme="majorEastAsia"/>
        </w:rPr>
        <w:t>/ BIO2</w:t>
      </w:r>
      <w:r w:rsidRPr="0017492E">
        <w:rPr>
          <w:rFonts w:cs="Arial" w:eastAsiaTheme="majorEastAsia"/>
        </w:rPr>
        <w:t>.</w:t>
      </w:r>
    </w:p>
    <w:p w:rsidRPr="0017492E" w:rsidR="004B65FB" w:rsidP="004B65FB" w:rsidRDefault="004B65FB" w14:paraId="482B58D7" w14:textId="77777777">
      <w:pPr>
        <w:rPr>
          <w:rFonts w:cs="Arial" w:eastAsiaTheme="majorEastAsia"/>
        </w:rPr>
      </w:pPr>
    </w:p>
    <w:p w:rsidRPr="0017492E" w:rsidR="004B65FB" w:rsidP="004B65FB" w:rsidRDefault="004B65FB" w14:paraId="1F9939BC" w14:textId="77777777">
      <w:pPr>
        <w:rPr>
          <w:rFonts w:eastAsiaTheme="majorEastAsia"/>
        </w:rPr>
      </w:pPr>
      <w:r w:rsidRPr="0017492E">
        <w:rPr>
          <w:rFonts w:eastAsiaTheme="majorEastAsia"/>
        </w:rPr>
        <w:t>In de BIO2 zijn nog ook een aantal aanvullende eisen ten aanzien van rollen, verantwoordelijkheden en bevoegdheden opgenomen:</w:t>
      </w:r>
    </w:p>
    <w:p w:rsidRPr="0017492E" w:rsidR="004B65FB" w:rsidP="00836135" w:rsidRDefault="004B65FB" w14:paraId="5448A88E" w14:textId="77777777">
      <w:pPr>
        <w:pStyle w:val="Lijstalinea"/>
        <w:numPr>
          <w:ilvl w:val="0"/>
          <w:numId w:val="52"/>
        </w:numPr>
        <w:rPr>
          <w:rFonts w:eastAsiaTheme="majorEastAsia"/>
        </w:rPr>
      </w:pPr>
      <w:r w:rsidRPr="0017492E">
        <w:rPr>
          <w:rFonts w:eastAsiaTheme="majorEastAsia"/>
        </w:rPr>
        <w:t>A.5.01.01 Verantwoordelijkheden en samenhang voor informatiebeveiliging, de beveiliging van operationele technologie en de verantwoordelijkheden met betrekking tot de continuïteit van de taakuitvoering van organisatie (BCM) zijn beschreven en vastgesteld.</w:t>
      </w:r>
    </w:p>
    <w:p w:rsidRPr="0017492E" w:rsidR="004B65FB" w:rsidP="00836135" w:rsidRDefault="004B65FB" w14:paraId="02771F77" w14:textId="7A59B4C8">
      <w:pPr>
        <w:pStyle w:val="Lijstalinea"/>
        <w:numPr>
          <w:ilvl w:val="0"/>
          <w:numId w:val="52"/>
        </w:numPr>
        <w:rPr>
          <w:rFonts w:eastAsiaTheme="majorEastAsia"/>
        </w:rPr>
      </w:pPr>
      <w:r w:rsidRPr="0017492E">
        <w:rPr>
          <w:rFonts w:eastAsiaTheme="majorEastAsia"/>
        </w:rPr>
        <w:t>A.5.02.01 De leiding van de organisatie heeft vastgelegd wat de verantwoordelijkheden en rollen zijn op het gebied van informatiebeveiliging (ook voor OT en BCM) binnen haar organisatie, met specifieke aandacht voor de verantwoordelijkheden en rollen voor het adequaat afhandelen van incidenten. Lijnmanagers en proceseigenaren die verantwoordelijk zijn voor bedrijfsmiddelen zijn ook verantwoordelijk voor de behandeling van risico's die op die bedrijfsmiddelen van toepassing zijn.</w:t>
      </w:r>
    </w:p>
    <w:p w:rsidRPr="005A4EB1" w:rsidR="004B65FB" w:rsidP="00836135" w:rsidRDefault="004B65FB" w14:paraId="160CDA83" w14:textId="39727D70">
      <w:pPr>
        <w:pStyle w:val="Lijstalinea"/>
        <w:numPr>
          <w:ilvl w:val="0"/>
          <w:numId w:val="52"/>
        </w:numPr>
        <w:rPr>
          <w:rFonts w:eastAsiaTheme="majorEastAsia"/>
        </w:rPr>
      </w:pPr>
      <w:r w:rsidRPr="0017492E">
        <w:rPr>
          <w:rFonts w:eastAsiaTheme="majorEastAsia"/>
        </w:rPr>
        <w:t xml:space="preserve">A.5.02.02 </w:t>
      </w:r>
      <w:r w:rsidRPr="001D21F4" w:rsidR="001D21F4">
        <w:rPr>
          <w:rFonts w:eastAsiaTheme="majorEastAsia"/>
        </w:rPr>
        <w:t xml:space="preserve">Er is een CISO aangesteld die bevoegd is om onafhankelijk en zelfstandig te adviseren en te rapporteren aan het bestuur en of het controlerend orgaan ten aanzien van het onderwerp </w:t>
      </w:r>
      <w:r w:rsidRPr="001D21F4" w:rsidR="005A4EB1">
        <w:rPr>
          <w:rFonts w:eastAsiaTheme="majorEastAsia"/>
        </w:rPr>
        <w:t>informatiebeveiliging.</w:t>
      </w:r>
    </w:p>
    <w:p w:rsidRPr="0017492E" w:rsidR="00253EB4" w:rsidP="005062CC" w:rsidRDefault="00C304AE" w14:paraId="7F7F3477" w14:textId="2AEC0429">
      <w:pPr>
        <w:pStyle w:val="Kop3"/>
        <w:numPr>
          <w:ilvl w:val="1"/>
          <w:numId w:val="72"/>
        </w:numPr>
      </w:pPr>
      <w:bookmarkStart w:name="_Toc192752820" w:id="25"/>
      <w:r w:rsidRPr="0017492E">
        <w:t xml:space="preserve">Plan: </w:t>
      </w:r>
      <w:r w:rsidRPr="0017492E" w:rsidR="00253EB4">
        <w:t xml:space="preserve">H6 </w:t>
      </w:r>
      <w:r w:rsidR="008D25DA">
        <w:t>P</w:t>
      </w:r>
      <w:r w:rsidRPr="0017492E" w:rsidR="00253EB4">
        <w:t>lanning</w:t>
      </w:r>
      <w:bookmarkEnd w:id="25"/>
    </w:p>
    <w:p w:rsidRPr="0017492E" w:rsidR="003679C6" w:rsidP="276E8674" w:rsidRDefault="007B69B7" w14:paraId="1B928585" w14:textId="2F3DB6FA">
      <w:pPr>
        <w:rPr>
          <w:rFonts w:eastAsiaTheme="majorEastAsia"/>
        </w:rPr>
      </w:pPr>
      <w:r w:rsidRPr="0017492E">
        <w:rPr>
          <w:rFonts w:eastAsiaTheme="majorEastAsia"/>
        </w:rPr>
        <w:t xml:space="preserve">Hoofdstuk 6 van </w:t>
      </w:r>
      <w:r w:rsidR="00EB34E2">
        <w:rPr>
          <w:rFonts w:eastAsiaTheme="majorEastAsia"/>
        </w:rPr>
        <w:t>ISO 27001</w:t>
      </w:r>
      <w:r w:rsidRPr="0017492E">
        <w:rPr>
          <w:rFonts w:eastAsiaTheme="majorEastAsia"/>
        </w:rPr>
        <w:t xml:space="preserve"> richt zich op planning en omvat twee hoofdonderwerpen:</w:t>
      </w:r>
    </w:p>
    <w:p w:rsidRPr="0017492E" w:rsidR="003679C6" w:rsidP="04E9C665" w:rsidRDefault="007B69B7" w14:paraId="505A4A49" w14:textId="65FA669E">
      <w:pPr>
        <w:pStyle w:val="Lijstalinea"/>
        <w:numPr>
          <w:ilvl w:val="0"/>
          <w:numId w:val="62"/>
        </w:numPr>
        <w:rPr>
          <w:rFonts w:eastAsia="游ゴシック Light" w:eastAsiaTheme="majorEastAsia"/>
        </w:rPr>
      </w:pPr>
      <w:r w:rsidRPr="04E9C665" w:rsidR="61201865">
        <w:rPr>
          <w:rFonts w:eastAsia="游ゴシック Light" w:eastAsiaTheme="majorEastAsia"/>
        </w:rPr>
        <w:t>Risic</w:t>
      </w:r>
      <w:r w:rsidRPr="04E9C665" w:rsidR="61201865">
        <w:rPr>
          <w:rFonts w:eastAsia="游ゴシック Light" w:eastAsiaTheme="majorEastAsia"/>
        </w:rPr>
        <w:t>omanagement</w:t>
      </w:r>
      <w:r w:rsidRPr="04E9C665" w:rsidR="007B69B7">
        <w:rPr>
          <w:rFonts w:eastAsia="游ゴシック Light" w:eastAsiaTheme="majorEastAsia"/>
        </w:rPr>
        <w:t xml:space="preserve"> en i</w:t>
      </w:r>
      <w:r w:rsidRPr="04E9C665" w:rsidR="007B69B7">
        <w:rPr>
          <w:rFonts w:eastAsia="游ゴシック Light" w:eastAsiaTheme="majorEastAsia"/>
        </w:rPr>
        <w:t>nformatiebeveiligingsdoelstellingen</w:t>
      </w:r>
    </w:p>
    <w:p w:rsidRPr="0017492E" w:rsidR="003679C6" w:rsidP="04E9C665" w:rsidRDefault="007B69B7" w14:paraId="55881E0F" w14:textId="0B83875C">
      <w:pPr>
        <w:pStyle w:val="Lijstalinea"/>
        <w:numPr>
          <w:ilvl w:val="0"/>
          <w:numId w:val="62"/>
        </w:numPr>
        <w:rPr>
          <w:rFonts w:eastAsia="游ゴシック Light" w:eastAsiaTheme="majorEastAsia"/>
        </w:rPr>
      </w:pPr>
      <w:r w:rsidRPr="04E9C665" w:rsidR="5C6A1D24">
        <w:rPr>
          <w:rFonts w:eastAsia="游ゴシック Light" w:eastAsiaTheme="majorEastAsia"/>
        </w:rPr>
        <w:t>Plan</w:t>
      </w:r>
      <w:r w:rsidRPr="04E9C665" w:rsidR="5C6A1D24">
        <w:rPr>
          <w:rFonts w:eastAsia="游ゴシック Light" w:eastAsiaTheme="majorEastAsia"/>
        </w:rPr>
        <w:t>ning</w:t>
      </w:r>
      <w:r w:rsidRPr="04E9C665" w:rsidR="007B69B7">
        <w:rPr>
          <w:rFonts w:eastAsia="游ゴシック Light" w:eastAsiaTheme="majorEastAsia"/>
        </w:rPr>
        <w:t xml:space="preserve"> om </w:t>
      </w:r>
      <w:r w:rsidRPr="04E9C665" w:rsidR="007B69B7">
        <w:rPr>
          <w:rFonts w:eastAsia="游ゴシック Light" w:eastAsiaTheme="majorEastAsia"/>
        </w:rPr>
        <w:t xml:space="preserve">deze te bereiken. </w:t>
      </w:r>
    </w:p>
    <w:p w:rsidRPr="0017492E" w:rsidR="003679C6" w:rsidP="00813204" w:rsidRDefault="00FF6B5C" w14:paraId="6C3287D3" w14:textId="17FDEAA7">
      <w:pPr>
        <w:rPr>
          <w:rFonts w:eastAsiaTheme="majorEastAsia"/>
        </w:rPr>
      </w:pPr>
      <w:r>
        <w:rPr>
          <w:rFonts w:eastAsiaTheme="majorEastAsia"/>
        </w:rPr>
        <w:t>D</w:t>
      </w:r>
      <w:r w:rsidRPr="0017492E" w:rsidR="007B69B7">
        <w:rPr>
          <w:rFonts w:eastAsiaTheme="majorEastAsia"/>
        </w:rPr>
        <w:t>eze onderwerpen zijn in werkelijkheid complementair en essentieel voor het opzetten van een effectief ISMS</w:t>
      </w:r>
      <w:r w:rsidRPr="0017492E" w:rsidR="004A6450">
        <w:rPr>
          <w:rFonts w:eastAsiaTheme="majorEastAsia"/>
        </w:rPr>
        <w:t xml:space="preserve">. </w:t>
      </w:r>
      <w:r w:rsidRPr="0017492E" w:rsidR="00EE0F96">
        <w:rPr>
          <w:rFonts w:eastAsiaTheme="majorEastAsia"/>
        </w:rPr>
        <w:t xml:space="preserve">Risicomanagement binnen de context van </w:t>
      </w:r>
      <w:r w:rsidR="00EB34E2">
        <w:rPr>
          <w:rFonts w:eastAsiaTheme="majorEastAsia"/>
        </w:rPr>
        <w:t>ISO 27001</w:t>
      </w:r>
      <w:r w:rsidRPr="0017492E" w:rsidR="00EE0F96">
        <w:rPr>
          <w:rFonts w:eastAsiaTheme="majorEastAsia"/>
        </w:rPr>
        <w:t xml:space="preserve"> gaat over het identificeren, analyseren en behandelen van risico’s die de vertrouwelijkheid, integriteit en beschikbaarheid van informatie kunnen bedreigen. Dit proces helpt bij het prioriteren van middelen om de meest kritische risico’s te beheersen en te verminderen. Voor een gemeente is risicomanagement cruciaal, omdat gemeenten met gevoelige informatie werken, zoals persoonsgegevens van burgers, financiële gegevens en beleidsinformatie. Het falen om deze informatie adequaat te beschermen kan leiden tot ernstige gevolgen, waaronder verlies van vertrouwen van burgers, juridische sancties</w:t>
      </w:r>
      <w:r w:rsidR="005A4EB1">
        <w:rPr>
          <w:rFonts w:eastAsiaTheme="majorEastAsia"/>
        </w:rPr>
        <w:t>, politieke gevolgen</w:t>
      </w:r>
      <w:r w:rsidRPr="0017492E" w:rsidR="00EE0F96">
        <w:rPr>
          <w:rFonts w:eastAsiaTheme="majorEastAsia"/>
        </w:rPr>
        <w:t xml:space="preserve"> en financiële schade.</w:t>
      </w:r>
      <w:r w:rsidRPr="0017492E" w:rsidR="003679C6">
        <w:rPr>
          <w:rFonts w:eastAsiaTheme="majorEastAsia"/>
        </w:rPr>
        <w:t xml:space="preserve"> </w:t>
      </w:r>
      <w:r w:rsidRPr="0017492E" w:rsidR="00EE0F96">
        <w:rPr>
          <w:rFonts w:eastAsiaTheme="majorEastAsia"/>
        </w:rPr>
        <w:t xml:space="preserve">Een gemeente moet eerst potentiële bedreigingen en kwetsbaarheden identificeren en deze evalueren op basis van de waarschijnlijkheid van optreden en de potentiële impact. </w:t>
      </w:r>
      <w:r w:rsidRPr="0017492E" w:rsidR="00287C08">
        <w:rPr>
          <w:rFonts w:eastAsiaTheme="majorEastAsia"/>
        </w:rPr>
        <w:t xml:space="preserve">Een goede input hiervoor is </w:t>
      </w:r>
      <w:r w:rsidRPr="0017492E" w:rsidR="003741E9">
        <w:rPr>
          <w:rFonts w:eastAsiaTheme="majorEastAsia"/>
        </w:rPr>
        <w:t xml:space="preserve">het gemeentelijke dreigingsbeeld dat de IBD voor de gemeenten uitgeeft. </w:t>
      </w:r>
      <w:r w:rsidRPr="0017492E" w:rsidR="00EE0F96">
        <w:rPr>
          <w:rFonts w:eastAsiaTheme="majorEastAsia"/>
        </w:rPr>
        <w:t xml:space="preserve">Dit kan worden </w:t>
      </w:r>
      <w:r w:rsidRPr="276E8674" w:rsidR="3BED9500">
        <w:rPr>
          <w:rFonts w:eastAsiaTheme="majorEastAsia"/>
        </w:rPr>
        <w:t>aangevuld</w:t>
      </w:r>
      <w:r w:rsidRPr="0017492E" w:rsidR="00EE0F96">
        <w:rPr>
          <w:rFonts w:eastAsiaTheme="majorEastAsia"/>
        </w:rPr>
        <w:t xml:space="preserve"> door middel van risicoanalyses en audits. Vervolgens worden risicobehandelingsplannen opgesteld, die kunnen variëren van het accepteren van een risico tot het implementeren van beveiligingsmaatregelen om het risico te verminderen.</w:t>
      </w:r>
    </w:p>
    <w:p w:rsidRPr="0017492E" w:rsidR="003679C6" w:rsidP="00BC0223" w:rsidRDefault="003679C6" w14:paraId="0F0C637C" w14:textId="77777777">
      <w:pPr>
        <w:rPr>
          <w:rFonts w:eastAsiaTheme="majorEastAsia"/>
        </w:rPr>
      </w:pPr>
    </w:p>
    <w:p w:rsidRPr="0017492E" w:rsidR="00253EB4" w:rsidP="00BC0223" w:rsidRDefault="003679C6" w14:paraId="689B6BEA" w14:textId="35A4EF35">
      <w:pPr>
        <w:rPr>
          <w:rFonts w:eastAsiaTheme="majorEastAsia"/>
        </w:rPr>
      </w:pPr>
      <w:r w:rsidRPr="0017492E">
        <w:rPr>
          <w:rFonts w:eastAsiaTheme="majorEastAsia"/>
        </w:rPr>
        <w:t>Samenvattend:</w:t>
      </w:r>
    </w:p>
    <w:p w:rsidRPr="0017492E" w:rsidR="004653D5" w:rsidP="00836135" w:rsidRDefault="005A4EB1" w14:paraId="6D0EE1E9" w14:textId="278312C1">
      <w:pPr>
        <w:pStyle w:val="Lijstalinea"/>
        <w:numPr>
          <w:ilvl w:val="0"/>
          <w:numId w:val="18"/>
        </w:numPr>
        <w:rPr>
          <w:rFonts w:eastAsiaTheme="majorEastAsia"/>
        </w:rPr>
      </w:pPr>
      <w:r>
        <w:rPr>
          <w:rFonts w:eastAsiaTheme="majorEastAsia"/>
        </w:rPr>
        <w:t xml:space="preserve">De organisatie </w:t>
      </w:r>
      <w:r w:rsidRPr="0017492E" w:rsidR="00BA1321">
        <w:rPr>
          <w:rFonts w:eastAsiaTheme="majorEastAsia"/>
        </w:rPr>
        <w:t xml:space="preserve">moet de risico’s voor het effectief inrichten van het ISMS in kaart brengen en </w:t>
      </w:r>
      <w:r w:rsidRPr="0017492E" w:rsidR="006375EA">
        <w:rPr>
          <w:rFonts w:eastAsiaTheme="majorEastAsia"/>
        </w:rPr>
        <w:t>maatregelen treffen</w:t>
      </w:r>
    </w:p>
    <w:p w:rsidRPr="0017492E" w:rsidR="006375EA" w:rsidP="00836135" w:rsidRDefault="005A4EB1" w14:paraId="2D7D1442" w14:textId="6A734888">
      <w:pPr>
        <w:pStyle w:val="Lijstalinea"/>
        <w:numPr>
          <w:ilvl w:val="0"/>
          <w:numId w:val="18"/>
        </w:numPr>
        <w:rPr>
          <w:rFonts w:eastAsiaTheme="majorEastAsia"/>
        </w:rPr>
      </w:pPr>
      <w:r>
        <w:rPr>
          <w:rFonts w:eastAsiaTheme="majorEastAsia"/>
        </w:rPr>
        <w:t xml:space="preserve">De organisatie </w:t>
      </w:r>
      <w:r w:rsidRPr="0017492E" w:rsidR="006375EA">
        <w:rPr>
          <w:rFonts w:eastAsiaTheme="majorEastAsia"/>
        </w:rPr>
        <w:t xml:space="preserve">moet een methode (beleid) </w:t>
      </w:r>
      <w:r w:rsidRPr="0017492E" w:rsidR="001D2EE4">
        <w:rPr>
          <w:rFonts w:eastAsiaTheme="majorEastAsia"/>
        </w:rPr>
        <w:t xml:space="preserve">hebben ten aanzien van het beoordelen van </w:t>
      </w:r>
      <w:r w:rsidRPr="0017492E" w:rsidR="00167C12">
        <w:rPr>
          <w:rFonts w:eastAsiaTheme="majorEastAsia"/>
        </w:rPr>
        <w:t>informatiebeveiligings</w:t>
      </w:r>
      <w:r w:rsidRPr="0017492E" w:rsidR="001D2EE4">
        <w:rPr>
          <w:rFonts w:eastAsiaTheme="majorEastAsia"/>
        </w:rPr>
        <w:t>risico’s</w:t>
      </w:r>
    </w:p>
    <w:p w:rsidRPr="0017492E" w:rsidR="001D2EE4" w:rsidP="00836135" w:rsidRDefault="005A4EB1" w14:paraId="4FDF595B" w14:textId="52368447">
      <w:pPr>
        <w:pStyle w:val="Lijstalinea"/>
        <w:numPr>
          <w:ilvl w:val="0"/>
          <w:numId w:val="18"/>
        </w:numPr>
        <w:rPr>
          <w:rFonts w:eastAsiaTheme="majorEastAsia"/>
        </w:rPr>
      </w:pPr>
      <w:r>
        <w:rPr>
          <w:rFonts w:eastAsiaTheme="majorEastAsia"/>
        </w:rPr>
        <w:t xml:space="preserve">De organisatie </w:t>
      </w:r>
      <w:r w:rsidRPr="0017492E" w:rsidR="001D2EE4">
        <w:rPr>
          <w:rFonts w:eastAsiaTheme="majorEastAsia"/>
        </w:rPr>
        <w:t xml:space="preserve">moet een methode hebben </w:t>
      </w:r>
      <w:r w:rsidRPr="0017492E" w:rsidR="00F773F3">
        <w:rPr>
          <w:rFonts w:eastAsiaTheme="majorEastAsia"/>
        </w:rPr>
        <w:t>voor het behandelen van informatiebeveiligingsrisico’s</w:t>
      </w:r>
    </w:p>
    <w:p w:rsidRPr="0017492E" w:rsidR="00BD1771" w:rsidP="00836135" w:rsidRDefault="005A4EB1" w14:paraId="40C16EB6" w14:textId="35F0775F">
      <w:pPr>
        <w:pStyle w:val="Lijstalinea"/>
        <w:numPr>
          <w:ilvl w:val="0"/>
          <w:numId w:val="18"/>
        </w:numPr>
        <w:rPr>
          <w:rFonts w:eastAsiaTheme="majorEastAsia"/>
        </w:rPr>
      </w:pPr>
      <w:r>
        <w:rPr>
          <w:rFonts w:eastAsiaTheme="majorEastAsia"/>
        </w:rPr>
        <w:t xml:space="preserve">De organisatie </w:t>
      </w:r>
      <w:r w:rsidRPr="0017492E" w:rsidR="00BD1771">
        <w:rPr>
          <w:rFonts w:eastAsiaTheme="majorEastAsia"/>
        </w:rPr>
        <w:t xml:space="preserve">moet doelen ten aanzien van informatiebeveiliging </w:t>
      </w:r>
      <w:r w:rsidRPr="0017492E" w:rsidR="009C583B">
        <w:rPr>
          <w:rFonts w:eastAsiaTheme="majorEastAsia"/>
        </w:rPr>
        <w:t xml:space="preserve">stellen en </w:t>
      </w:r>
      <w:r w:rsidRPr="0017492E" w:rsidR="006730D4">
        <w:rPr>
          <w:rFonts w:eastAsiaTheme="majorEastAsia"/>
        </w:rPr>
        <w:t xml:space="preserve">eigenaarschap vaststellen en </w:t>
      </w:r>
      <w:r w:rsidRPr="0017492E" w:rsidR="009C583B">
        <w:rPr>
          <w:rFonts w:eastAsiaTheme="majorEastAsia"/>
        </w:rPr>
        <w:t>bepalen hoe deze doelen bereikt</w:t>
      </w:r>
      <w:r w:rsidRPr="0017492E" w:rsidR="00BA0B6B">
        <w:rPr>
          <w:rFonts w:eastAsiaTheme="majorEastAsia"/>
        </w:rPr>
        <w:t xml:space="preserve"> en geëvalueerd gaan worden.</w:t>
      </w:r>
    </w:p>
    <w:p w:rsidRPr="0017492E" w:rsidR="001A6B04" w:rsidP="00836135" w:rsidRDefault="005A4EB1" w14:paraId="1FDC2202" w14:textId="22C9C7C9">
      <w:pPr>
        <w:pStyle w:val="Lijstalinea"/>
        <w:numPr>
          <w:ilvl w:val="0"/>
          <w:numId w:val="18"/>
        </w:numPr>
        <w:rPr>
          <w:rFonts w:eastAsiaTheme="majorEastAsia"/>
        </w:rPr>
      </w:pPr>
      <w:r>
        <w:rPr>
          <w:rFonts w:eastAsiaTheme="majorEastAsia"/>
        </w:rPr>
        <w:lastRenderedPageBreak/>
        <w:t xml:space="preserve">De organisatie </w:t>
      </w:r>
      <w:r w:rsidRPr="0017492E" w:rsidR="001A6B04">
        <w:rPr>
          <w:rFonts w:eastAsiaTheme="majorEastAsia"/>
        </w:rPr>
        <w:t>moet een verklaring van toepasselijkheid opstellen</w:t>
      </w:r>
      <w:r w:rsidRPr="0017492E" w:rsidR="004C0681">
        <w:rPr>
          <w:rFonts w:eastAsiaTheme="majorEastAsia"/>
        </w:rPr>
        <w:t xml:space="preserve"> (VVT)</w:t>
      </w:r>
      <w:r w:rsidR="00DD7E46">
        <w:rPr>
          <w:rFonts w:eastAsiaTheme="majorEastAsia"/>
        </w:rPr>
        <w:t>, afwijkingen moeten worden onderbouwd met een risico</w:t>
      </w:r>
      <w:r w:rsidR="00773595">
        <w:rPr>
          <w:rFonts w:eastAsiaTheme="majorEastAsia"/>
        </w:rPr>
        <w:t>analyse (A.5.01.01)</w:t>
      </w:r>
    </w:p>
    <w:p w:rsidRPr="0017492E" w:rsidR="003C38BD" w:rsidP="005E239F" w:rsidRDefault="003C38BD" w14:paraId="2617EC68" w14:textId="77777777">
      <w:pPr>
        <w:rPr>
          <w:rFonts w:eastAsiaTheme="majorEastAsia"/>
        </w:rPr>
      </w:pPr>
    </w:p>
    <w:p w:rsidRPr="0017492E" w:rsidR="003C514F" w:rsidP="00813204" w:rsidRDefault="00E1507A" w14:paraId="77AF48D6" w14:textId="57479640">
      <w:pPr>
        <w:rPr>
          <w:rFonts w:eastAsiaTheme="majorEastAsia"/>
        </w:rPr>
      </w:pPr>
      <w:r w:rsidRPr="0017492E">
        <w:rPr>
          <w:rFonts w:eastAsiaTheme="majorEastAsia"/>
        </w:rPr>
        <w:t>Een belangrijke eis die uit dit hoofdstuk af te leiden valt</w:t>
      </w:r>
      <w:r w:rsidRPr="0017492E" w:rsidR="0013301E">
        <w:rPr>
          <w:rFonts w:eastAsiaTheme="majorEastAsia"/>
        </w:rPr>
        <w:t>,</w:t>
      </w:r>
      <w:r w:rsidRPr="0017492E">
        <w:rPr>
          <w:rFonts w:eastAsiaTheme="majorEastAsia"/>
        </w:rPr>
        <w:t xml:space="preserve"> is dat er een </w:t>
      </w:r>
      <w:r w:rsidRPr="0017492E" w:rsidR="003C514F">
        <w:rPr>
          <w:rFonts w:eastAsiaTheme="majorEastAsia"/>
        </w:rPr>
        <w:t>risicomanagement beleid</w:t>
      </w:r>
      <w:r w:rsidR="005A4EB1">
        <w:rPr>
          <w:rFonts w:eastAsiaTheme="majorEastAsia"/>
        </w:rPr>
        <w:t xml:space="preserve"> en</w:t>
      </w:r>
      <w:r w:rsidRPr="0017492E" w:rsidR="002A4243">
        <w:rPr>
          <w:rFonts w:eastAsiaTheme="majorEastAsia"/>
        </w:rPr>
        <w:t xml:space="preserve"> procedure aanwezig </w:t>
      </w:r>
      <w:r w:rsidRPr="0017492E" w:rsidR="0013301E">
        <w:rPr>
          <w:rFonts w:eastAsiaTheme="majorEastAsia"/>
        </w:rPr>
        <w:t>moet zijn</w:t>
      </w:r>
      <w:r w:rsidRPr="0017492E" w:rsidR="003C514F">
        <w:rPr>
          <w:rFonts w:eastAsiaTheme="majorEastAsia"/>
        </w:rPr>
        <w:t xml:space="preserve">. Dit beleid </w:t>
      </w:r>
      <w:r w:rsidRPr="0017492E" w:rsidR="004260EC">
        <w:rPr>
          <w:rFonts w:eastAsiaTheme="majorEastAsia"/>
        </w:rPr>
        <w:t>moet de volgende punten bevatten:</w:t>
      </w:r>
    </w:p>
    <w:p w:rsidRPr="0017492E" w:rsidR="007F7B6D" w:rsidP="00836135" w:rsidRDefault="00EE2F11" w14:paraId="1F8ECFCC" w14:textId="77777777">
      <w:pPr>
        <w:pStyle w:val="Lijstalinea"/>
        <w:numPr>
          <w:ilvl w:val="0"/>
          <w:numId w:val="19"/>
        </w:numPr>
        <w:rPr>
          <w:rFonts w:eastAsiaTheme="majorEastAsia"/>
        </w:rPr>
      </w:pPr>
      <w:r w:rsidRPr="0017492E">
        <w:rPr>
          <w:rFonts w:eastAsiaTheme="majorEastAsia"/>
        </w:rPr>
        <w:t xml:space="preserve">Welke </w:t>
      </w:r>
      <w:r w:rsidRPr="0017492E" w:rsidR="00547A3A">
        <w:rPr>
          <w:rFonts w:eastAsiaTheme="majorEastAsia"/>
        </w:rPr>
        <w:t xml:space="preserve">aanpak wordt gehanteerd om een </w:t>
      </w:r>
      <w:r w:rsidRPr="0017492E" w:rsidR="00325075">
        <w:rPr>
          <w:rFonts w:eastAsiaTheme="majorEastAsia"/>
        </w:rPr>
        <w:t xml:space="preserve">risicoassessment </w:t>
      </w:r>
      <w:r w:rsidRPr="0017492E" w:rsidR="00EB3308">
        <w:rPr>
          <w:rFonts w:eastAsiaTheme="majorEastAsia"/>
        </w:rPr>
        <w:t>uit te voeren</w:t>
      </w:r>
      <w:r w:rsidRPr="0017492E" w:rsidR="007F7B6D">
        <w:rPr>
          <w:rFonts w:eastAsiaTheme="majorEastAsia"/>
        </w:rPr>
        <w:t>.</w:t>
      </w:r>
    </w:p>
    <w:p w:rsidRPr="0017492E" w:rsidR="004260EC" w:rsidP="00836135" w:rsidRDefault="004260EC" w14:paraId="0B998172" w14:textId="7CF2B6D7">
      <w:pPr>
        <w:pStyle w:val="Lijstalinea"/>
        <w:numPr>
          <w:ilvl w:val="0"/>
          <w:numId w:val="19"/>
        </w:numPr>
        <w:rPr>
          <w:rFonts w:eastAsiaTheme="majorEastAsia"/>
        </w:rPr>
      </w:pPr>
      <w:r w:rsidRPr="0017492E">
        <w:rPr>
          <w:rFonts w:eastAsiaTheme="majorEastAsia"/>
        </w:rPr>
        <w:t>Wanneer e</w:t>
      </w:r>
      <w:r w:rsidRPr="0017492E" w:rsidR="006865E9">
        <w:rPr>
          <w:rFonts w:eastAsiaTheme="majorEastAsia"/>
        </w:rPr>
        <w:t>n hoe vaak e</w:t>
      </w:r>
      <w:r w:rsidRPr="0017492E">
        <w:rPr>
          <w:rFonts w:eastAsiaTheme="majorEastAsia"/>
        </w:rPr>
        <w:t>en risicoassessment uitgevoerd moet worden</w:t>
      </w:r>
      <w:r w:rsidR="005A4EB1">
        <w:rPr>
          <w:rFonts w:eastAsiaTheme="majorEastAsia"/>
        </w:rPr>
        <w:t xml:space="preserve"> en door wie.</w:t>
      </w:r>
    </w:p>
    <w:p w:rsidRPr="0017492E" w:rsidR="00371404" w:rsidP="00836135" w:rsidRDefault="00371404" w14:paraId="42865108" w14:textId="065D53D7">
      <w:pPr>
        <w:pStyle w:val="Lijstalinea"/>
        <w:numPr>
          <w:ilvl w:val="0"/>
          <w:numId w:val="19"/>
        </w:numPr>
        <w:rPr>
          <w:rFonts w:eastAsiaTheme="majorEastAsia"/>
        </w:rPr>
      </w:pPr>
      <w:r w:rsidRPr="0017492E">
        <w:rPr>
          <w:rFonts w:eastAsiaTheme="majorEastAsia"/>
        </w:rPr>
        <w:t xml:space="preserve">Welke </w:t>
      </w:r>
      <w:r w:rsidRPr="0017492E" w:rsidR="0043098E">
        <w:rPr>
          <w:rFonts w:eastAsiaTheme="majorEastAsia"/>
        </w:rPr>
        <w:t>criteria/ definities gehanteerd worden voor kans en impact</w:t>
      </w:r>
      <w:r w:rsidR="005A4EB1">
        <w:rPr>
          <w:rFonts w:eastAsiaTheme="majorEastAsia"/>
        </w:rPr>
        <w:t>.</w:t>
      </w:r>
    </w:p>
    <w:p w:rsidRPr="0017492E" w:rsidR="00C57EFE" w:rsidP="00836135" w:rsidRDefault="00C57EFE" w14:paraId="24865BDD" w14:textId="76B2FD82">
      <w:pPr>
        <w:pStyle w:val="Lijstalinea"/>
        <w:numPr>
          <w:ilvl w:val="0"/>
          <w:numId w:val="19"/>
        </w:numPr>
        <w:rPr>
          <w:rFonts w:eastAsiaTheme="majorEastAsia"/>
        </w:rPr>
      </w:pPr>
      <w:r w:rsidRPr="0017492E">
        <w:rPr>
          <w:rFonts w:eastAsiaTheme="majorEastAsia"/>
        </w:rPr>
        <w:t>Regels en procedures rond het behandelen van risico’s</w:t>
      </w:r>
      <w:r w:rsidR="005A4EB1">
        <w:rPr>
          <w:rFonts w:eastAsiaTheme="majorEastAsia"/>
        </w:rPr>
        <w:t>.</w:t>
      </w:r>
    </w:p>
    <w:p w:rsidRPr="0017492E" w:rsidR="00F067D7" w:rsidP="00836135" w:rsidRDefault="00010609" w14:paraId="011C3D12" w14:textId="4BB44C74">
      <w:pPr>
        <w:pStyle w:val="Lijstalinea"/>
        <w:numPr>
          <w:ilvl w:val="0"/>
          <w:numId w:val="19"/>
        </w:numPr>
        <w:rPr>
          <w:rFonts w:eastAsiaTheme="majorEastAsia"/>
        </w:rPr>
      </w:pPr>
      <w:r w:rsidRPr="0017492E">
        <w:rPr>
          <w:rFonts w:eastAsiaTheme="majorEastAsia"/>
        </w:rPr>
        <w:t>Regels rond het accepteren van risico’s</w:t>
      </w:r>
      <w:r w:rsidR="005A4EB1">
        <w:rPr>
          <w:rFonts w:eastAsiaTheme="majorEastAsia"/>
        </w:rPr>
        <w:t>.</w:t>
      </w:r>
    </w:p>
    <w:p w:rsidRPr="0017492E" w:rsidR="00010609" w:rsidP="00836135" w:rsidRDefault="002155FF" w14:paraId="135BE7D7" w14:textId="30AD201A">
      <w:pPr>
        <w:pStyle w:val="Lijstalinea"/>
        <w:numPr>
          <w:ilvl w:val="0"/>
          <w:numId w:val="19"/>
        </w:numPr>
        <w:rPr>
          <w:rFonts w:eastAsiaTheme="majorEastAsia"/>
        </w:rPr>
      </w:pPr>
      <w:r w:rsidRPr="0017492E">
        <w:rPr>
          <w:rFonts w:eastAsiaTheme="majorEastAsia"/>
        </w:rPr>
        <w:t>Eigenaarschap van risico’s</w:t>
      </w:r>
      <w:r w:rsidRPr="0017492E" w:rsidR="00591E8E">
        <w:rPr>
          <w:rFonts w:eastAsiaTheme="majorEastAsia"/>
        </w:rPr>
        <w:t xml:space="preserve">. De </w:t>
      </w:r>
      <w:r w:rsidR="00EB34E2">
        <w:rPr>
          <w:rFonts w:eastAsiaTheme="majorEastAsia"/>
        </w:rPr>
        <w:t>ISO 27001</w:t>
      </w:r>
      <w:r w:rsidRPr="0017492E" w:rsidR="00591E8E">
        <w:rPr>
          <w:rFonts w:eastAsiaTheme="majorEastAsia"/>
        </w:rPr>
        <w:t xml:space="preserve"> norm schrijft voor dat alle </w:t>
      </w:r>
      <w:r w:rsidRPr="0017492E" w:rsidR="009A11D5">
        <w:rPr>
          <w:rFonts w:eastAsiaTheme="majorEastAsia"/>
        </w:rPr>
        <w:t>risico’s een eigenaar moeten hebben</w:t>
      </w:r>
      <w:r w:rsidR="005A4EB1">
        <w:rPr>
          <w:rFonts w:eastAsiaTheme="majorEastAsia"/>
        </w:rPr>
        <w:t>.</w:t>
      </w:r>
    </w:p>
    <w:p w:rsidRPr="0017492E" w:rsidR="001F1BB8" w:rsidP="00836135" w:rsidRDefault="001F1BB8" w14:paraId="0E1BF4EC" w14:textId="5201A8A0">
      <w:pPr>
        <w:pStyle w:val="Lijstalinea"/>
        <w:numPr>
          <w:ilvl w:val="0"/>
          <w:numId w:val="19"/>
        </w:numPr>
        <w:rPr>
          <w:rFonts w:eastAsiaTheme="majorEastAsia"/>
        </w:rPr>
      </w:pPr>
      <w:r w:rsidRPr="0017492E">
        <w:rPr>
          <w:rFonts w:eastAsiaTheme="majorEastAsia"/>
        </w:rPr>
        <w:t>Er moeten risicobehandelplannen worden opgesteld</w:t>
      </w:r>
      <w:r w:rsidR="005A4EB1">
        <w:rPr>
          <w:rFonts w:eastAsiaTheme="majorEastAsia"/>
        </w:rPr>
        <w:t>.</w:t>
      </w:r>
    </w:p>
    <w:p w:rsidRPr="0017492E" w:rsidR="00034B18" w:rsidP="00836135" w:rsidRDefault="0061499F" w14:paraId="520B52CB" w14:textId="24AEEC27">
      <w:pPr>
        <w:pStyle w:val="Lijstalinea"/>
        <w:numPr>
          <w:ilvl w:val="0"/>
          <w:numId w:val="19"/>
        </w:numPr>
        <w:rPr>
          <w:rFonts w:eastAsiaTheme="majorEastAsia"/>
        </w:rPr>
      </w:pPr>
      <w:r w:rsidRPr="0017492E">
        <w:rPr>
          <w:rFonts w:eastAsiaTheme="majorEastAsia"/>
        </w:rPr>
        <w:t>Er moet bewijs worden bewaard waaruit</w:t>
      </w:r>
      <w:r w:rsidRPr="0017492E" w:rsidR="00875D59">
        <w:rPr>
          <w:rFonts w:eastAsiaTheme="majorEastAsia"/>
        </w:rPr>
        <w:t xml:space="preserve"> de resultaten van risicobehandeling </w:t>
      </w:r>
      <w:r w:rsidRPr="0017492E" w:rsidR="000F7569">
        <w:rPr>
          <w:rFonts w:eastAsiaTheme="majorEastAsia"/>
        </w:rPr>
        <w:t>zichtbaar zijn</w:t>
      </w:r>
      <w:r w:rsidR="005A4EB1">
        <w:rPr>
          <w:rFonts w:eastAsiaTheme="majorEastAsia"/>
        </w:rPr>
        <w:t>.</w:t>
      </w:r>
    </w:p>
    <w:p w:rsidRPr="0017492E" w:rsidR="00F80A8C" w:rsidP="00AF7D10" w:rsidRDefault="00F80A8C" w14:paraId="19DFD95D" w14:textId="77777777">
      <w:pPr>
        <w:pStyle w:val="Kop4"/>
        <w:numPr>
          <w:ilvl w:val="2"/>
          <w:numId w:val="72"/>
        </w:numPr>
      </w:pPr>
      <w:r w:rsidRPr="0017492E">
        <w:t xml:space="preserve">Context analyse </w:t>
      </w:r>
    </w:p>
    <w:p w:rsidRPr="0017492E" w:rsidR="004260EC" w:rsidP="04E9C665" w:rsidRDefault="4CCFEA9C" w14:paraId="3AC272FB" w14:textId="143EFBA4" w14:noSpellErr="1">
      <w:pPr>
        <w:rPr>
          <w:rFonts w:eastAsia="游ゴシック Light" w:eastAsiaTheme="majorEastAsia"/>
        </w:rPr>
      </w:pPr>
      <w:r w:rsidRPr="04E9C665" w:rsidR="4CCFEA9C">
        <w:rPr>
          <w:rFonts w:eastAsia="游ゴシック Light" w:eastAsiaTheme="majorEastAsia"/>
        </w:rPr>
        <w:t xml:space="preserve">Voordat er uiteindelijk </w:t>
      </w:r>
      <w:r w:rsidRPr="04E9C665" w:rsidR="4130A23C">
        <w:rPr>
          <w:rFonts w:eastAsia="游ゴシック Light" w:eastAsiaTheme="majorEastAsia"/>
        </w:rPr>
        <w:t xml:space="preserve">risicoanalyses gedaan gaan worden is het belangrijk te realiseren dat er eerder ook een </w:t>
      </w:r>
      <w:bookmarkStart w:name="_Int_98gMXmxy" w:id="1153369493"/>
      <w:r w:rsidRPr="04E9C665" w:rsidR="003F7C20">
        <w:rPr>
          <w:rFonts w:eastAsia="游ゴシック Light" w:eastAsiaTheme="majorEastAsia"/>
        </w:rPr>
        <w:t xml:space="preserve">ISMS </w:t>
      </w:r>
      <w:r w:rsidRPr="04E9C665" w:rsidR="4130A23C">
        <w:rPr>
          <w:rFonts w:eastAsia="游ゴシック Light" w:eastAsiaTheme="majorEastAsia"/>
        </w:rPr>
        <w:t>contextanalyse</w:t>
      </w:r>
      <w:bookmarkEnd w:id="1153369493"/>
      <w:r w:rsidRPr="04E9C665" w:rsidR="4130A23C">
        <w:rPr>
          <w:rFonts w:eastAsia="游ゴシック Light" w:eastAsiaTheme="majorEastAsia"/>
        </w:rPr>
        <w:t xml:space="preserve"> gemaakt is. Deze contextanalyse kan belangrijke input geven voor de risic</w:t>
      </w:r>
      <w:r w:rsidRPr="04E9C665" w:rsidR="00B61D1E">
        <w:rPr>
          <w:rFonts w:eastAsia="游ゴシック Light" w:eastAsiaTheme="majorEastAsia"/>
        </w:rPr>
        <w:t>oanalyse en zelfs ook voor de risicobehandeling.</w:t>
      </w:r>
    </w:p>
    <w:p w:rsidRPr="0017492E" w:rsidR="0037741D" w:rsidP="00AF7D10" w:rsidRDefault="003A6D35" w14:paraId="76CD8A31" w14:textId="42B70212">
      <w:pPr>
        <w:pStyle w:val="Kop4"/>
        <w:numPr>
          <w:ilvl w:val="2"/>
          <w:numId w:val="72"/>
        </w:numPr>
      </w:pPr>
      <w:r>
        <w:t xml:space="preserve">H6.1.1 </w:t>
      </w:r>
      <w:r w:rsidRPr="0017492E" w:rsidR="0037741D">
        <w:t>Risico’s ten aanzien van het ISMS</w:t>
      </w:r>
    </w:p>
    <w:p w:rsidRPr="0017492E" w:rsidR="00304592" w:rsidP="00813204" w:rsidRDefault="0078750A" w14:paraId="0CFA1D8F" w14:textId="7A0A9D9C">
      <w:pPr>
        <w:rPr>
          <w:rFonts w:eastAsiaTheme="majorEastAsia"/>
        </w:rPr>
      </w:pPr>
      <w:r w:rsidRPr="0017492E">
        <w:rPr>
          <w:rFonts w:eastAsiaTheme="majorEastAsia"/>
        </w:rPr>
        <w:t xml:space="preserve">Naast </w:t>
      </w:r>
      <w:r w:rsidRPr="0017492E" w:rsidR="00A302B0">
        <w:rPr>
          <w:rFonts w:eastAsiaTheme="majorEastAsia"/>
        </w:rPr>
        <w:t xml:space="preserve">het inventariseren van </w:t>
      </w:r>
      <w:r w:rsidRPr="0017492E">
        <w:rPr>
          <w:rFonts w:eastAsiaTheme="majorEastAsia"/>
        </w:rPr>
        <w:t>informatiebeveiligingsrisico</w:t>
      </w:r>
      <w:r w:rsidRPr="0017492E" w:rsidR="00A302B0">
        <w:rPr>
          <w:rFonts w:eastAsiaTheme="majorEastAsia"/>
        </w:rPr>
        <w:t>’</w:t>
      </w:r>
      <w:r w:rsidRPr="0017492E">
        <w:rPr>
          <w:rFonts w:eastAsiaTheme="majorEastAsia"/>
        </w:rPr>
        <w:t xml:space="preserve">s </w:t>
      </w:r>
      <w:r w:rsidRPr="0017492E" w:rsidR="00A302B0">
        <w:rPr>
          <w:rFonts w:eastAsiaTheme="majorEastAsia"/>
        </w:rPr>
        <w:t xml:space="preserve">in processen en </w:t>
      </w:r>
      <w:r w:rsidRPr="276E8674" w:rsidR="02CF52E3">
        <w:rPr>
          <w:rFonts w:eastAsiaTheme="majorEastAsia"/>
        </w:rPr>
        <w:t>informatie</w:t>
      </w:r>
      <w:r w:rsidRPr="276E8674" w:rsidR="7E7EEFE8">
        <w:rPr>
          <w:rFonts w:eastAsiaTheme="majorEastAsia"/>
        </w:rPr>
        <w:t>systemen</w:t>
      </w:r>
      <w:r w:rsidRPr="0017492E" w:rsidR="00A302B0">
        <w:rPr>
          <w:rFonts w:eastAsiaTheme="majorEastAsia"/>
        </w:rPr>
        <w:t xml:space="preserve"> wordt er ook verwacht dat de organisatie </w:t>
      </w:r>
      <w:r w:rsidRPr="0017492E" w:rsidR="008F4798">
        <w:rPr>
          <w:rFonts w:eastAsiaTheme="majorEastAsia"/>
        </w:rPr>
        <w:t>risico’s</w:t>
      </w:r>
      <w:r w:rsidRPr="0017492E" w:rsidR="00A302B0">
        <w:rPr>
          <w:rFonts w:eastAsiaTheme="majorEastAsia"/>
        </w:rPr>
        <w:t xml:space="preserve"> ten aanzien van het ISMS </w:t>
      </w:r>
      <w:r w:rsidRPr="0017492E" w:rsidR="008F4798">
        <w:rPr>
          <w:rFonts w:eastAsiaTheme="majorEastAsia"/>
        </w:rPr>
        <w:t>in kaart brengt</w:t>
      </w:r>
      <w:r w:rsidRPr="0017492E" w:rsidR="00EF14F8">
        <w:rPr>
          <w:rFonts w:eastAsiaTheme="majorEastAsia"/>
        </w:rPr>
        <w:t xml:space="preserve">. Dit is om te voorkomen dat het ISMS </w:t>
      </w:r>
      <w:r w:rsidRPr="0017492E" w:rsidR="004F2616">
        <w:rPr>
          <w:rFonts w:eastAsiaTheme="majorEastAsia"/>
        </w:rPr>
        <w:t>niet volledig geïmplementeerd wordt of goed draaiend gehouden wordt</w:t>
      </w:r>
      <w:r w:rsidRPr="276E8674" w:rsidR="2E9A39CF">
        <w:rPr>
          <w:rFonts w:eastAsiaTheme="majorEastAsia"/>
        </w:rPr>
        <w:t xml:space="preserve"> (kan worden)</w:t>
      </w:r>
      <w:r w:rsidRPr="276E8674" w:rsidR="18954985">
        <w:rPr>
          <w:rFonts w:eastAsiaTheme="majorEastAsia"/>
        </w:rPr>
        <w:t>.</w:t>
      </w:r>
      <w:r w:rsidRPr="0017492E" w:rsidR="004F2616">
        <w:rPr>
          <w:rFonts w:eastAsiaTheme="majorEastAsia"/>
        </w:rPr>
        <w:t xml:space="preserve"> </w:t>
      </w:r>
    </w:p>
    <w:p w:rsidRPr="0017492E" w:rsidR="0037741D" w:rsidP="00813204" w:rsidRDefault="00A1287C" w14:paraId="05239034" w14:textId="0814A4D9">
      <w:pPr>
        <w:rPr>
          <w:rFonts w:eastAsiaTheme="majorEastAsia"/>
        </w:rPr>
      </w:pPr>
      <w:r w:rsidRPr="0017492E">
        <w:rPr>
          <w:rFonts w:eastAsiaTheme="majorEastAsia"/>
        </w:rPr>
        <w:t xml:space="preserve">Uit de context analyse kan bijvoorbeeld blijken dat </w:t>
      </w:r>
      <w:r w:rsidRPr="0017492E" w:rsidR="00227981">
        <w:rPr>
          <w:rFonts w:eastAsiaTheme="majorEastAsia"/>
        </w:rPr>
        <w:t>de kennis en beschikbare mensen</w:t>
      </w:r>
      <w:r w:rsidRPr="0017492E" w:rsidR="00CF1956">
        <w:rPr>
          <w:rFonts w:eastAsiaTheme="majorEastAsia"/>
        </w:rPr>
        <w:t xml:space="preserve"> voor het ISMS beperkt zijn. Het risico is dus dat het niet lukt om het ISMS te implementeren of werkend te houden. De maatregel kan zijn om meer mensen op te leiden of extra personeel </w:t>
      </w:r>
      <w:r w:rsidRPr="0017492E" w:rsidR="00304592">
        <w:rPr>
          <w:rFonts w:eastAsiaTheme="majorEastAsia"/>
        </w:rPr>
        <w:t>aan te nemen</w:t>
      </w:r>
      <w:r w:rsidRPr="0017492E" w:rsidR="002C203C">
        <w:rPr>
          <w:rFonts w:eastAsiaTheme="majorEastAsia"/>
        </w:rPr>
        <w:t>.</w:t>
      </w:r>
    </w:p>
    <w:p w:rsidRPr="0017492E" w:rsidR="00F97BF5" w:rsidP="00AF7D10" w:rsidRDefault="003A6D35" w14:paraId="110BCDB5" w14:textId="5143ED20">
      <w:pPr>
        <w:pStyle w:val="Kop4"/>
        <w:numPr>
          <w:ilvl w:val="2"/>
          <w:numId w:val="72"/>
        </w:numPr>
      </w:pPr>
      <w:r>
        <w:t>H6</w:t>
      </w:r>
      <w:r w:rsidR="00697479">
        <w:t xml:space="preserve"> 1.2 &amp; H6 1.3 </w:t>
      </w:r>
      <w:r w:rsidRPr="0017492E" w:rsidR="00707B01">
        <w:t>Risicomanagement methode</w:t>
      </w:r>
    </w:p>
    <w:p w:rsidRPr="0017492E" w:rsidR="000D4686" w:rsidP="00BC0223" w:rsidRDefault="2E7661C3" w14:paraId="40031AE1" w14:textId="028597B0">
      <w:pPr>
        <w:rPr>
          <w:rFonts w:eastAsiaTheme="majorEastAsia"/>
        </w:rPr>
      </w:pPr>
      <w:r w:rsidRPr="5DECBC3A">
        <w:rPr>
          <w:rFonts w:eastAsiaTheme="majorEastAsia"/>
        </w:rPr>
        <w:t xml:space="preserve">Er zijn veel verschillende risicomanagement methoden waarvan gebruik gemaakt kan worden. De BIO2 schrijft voor dat er naar de </w:t>
      </w:r>
      <w:r w:rsidRPr="5DECBC3A" w:rsidR="26683A18">
        <w:rPr>
          <w:rFonts w:eastAsiaTheme="majorEastAsia"/>
        </w:rPr>
        <w:t xml:space="preserve">ISO27005 gekeken moet worden voor </w:t>
      </w:r>
      <w:r w:rsidRPr="5DECBC3A" w:rsidR="7874ECC1">
        <w:rPr>
          <w:rFonts w:eastAsiaTheme="majorEastAsia"/>
        </w:rPr>
        <w:t xml:space="preserve">het uitvoeren van risicoanalyses </w:t>
      </w:r>
      <w:r w:rsidRPr="5DECBC3A" w:rsidR="561826EB">
        <w:rPr>
          <w:rFonts w:eastAsiaTheme="majorEastAsia"/>
        </w:rPr>
        <w:t>voor informatiebeveiliging</w:t>
      </w:r>
      <w:r w:rsidRPr="5DECBC3A" w:rsidR="4375A20F">
        <w:rPr>
          <w:rFonts w:eastAsiaTheme="majorEastAsia"/>
        </w:rPr>
        <w:t xml:space="preserve"> op informatiesystemen (A.5.08.01)</w:t>
      </w:r>
      <w:r w:rsidRPr="5DECBC3A" w:rsidR="459714CF">
        <w:rPr>
          <w:rFonts w:eastAsiaTheme="majorEastAsia"/>
        </w:rPr>
        <w:t xml:space="preserve">. Daarbuiten is men vrij om andere methoden te gebruiken. </w:t>
      </w:r>
      <w:r w:rsidRPr="5DECBC3A" w:rsidR="7652A86A">
        <w:rPr>
          <w:rFonts w:eastAsiaTheme="majorEastAsia"/>
        </w:rPr>
        <w:t xml:space="preserve">Die vrijheid is wel beperkt, gemeenten werken immers veel samen of </w:t>
      </w:r>
      <w:r w:rsidRPr="5DECBC3A" w:rsidR="7C699B90">
        <w:rPr>
          <w:rFonts w:eastAsiaTheme="majorEastAsia"/>
        </w:rPr>
        <w:t>werken in ketens</w:t>
      </w:r>
      <w:r w:rsidR="005A4EB1">
        <w:rPr>
          <w:rFonts w:eastAsiaTheme="majorEastAsia"/>
        </w:rPr>
        <w:t>. H</w:t>
      </w:r>
      <w:r w:rsidRPr="5DECBC3A" w:rsidR="7C699B90">
        <w:rPr>
          <w:rFonts w:eastAsiaTheme="majorEastAsia"/>
        </w:rPr>
        <w:t>et is belangrijk dat de methoden en risicowaardering op elkaar aansluiten omdat anders appels en peren verge</w:t>
      </w:r>
      <w:r w:rsidRPr="5DECBC3A" w:rsidR="2FB56C46">
        <w:rPr>
          <w:rFonts w:eastAsiaTheme="majorEastAsia"/>
        </w:rPr>
        <w:t xml:space="preserve">leken gaan worden. </w:t>
      </w:r>
      <w:r w:rsidRPr="5DECBC3A" w:rsidR="53C864C9">
        <w:rPr>
          <w:rFonts w:eastAsiaTheme="majorEastAsia"/>
        </w:rPr>
        <w:t>Als een gemeente zelfstandig risicomanagement uitvoert en informatiebeveiligingsdoelstellingen opstelt zonder voldoende rekening te houden met de samenwerkingsverbanden binnen ketens of gemeenschappelijke regelingen, kunnen er verschillende risico's en effecten optreden</w:t>
      </w:r>
      <w:r w:rsidRPr="5DECBC3A" w:rsidR="6F770784">
        <w:rPr>
          <w:rFonts w:eastAsiaTheme="majorEastAsia"/>
        </w:rPr>
        <w:t>.</w:t>
      </w:r>
      <w:r w:rsidRPr="5DECBC3A" w:rsidR="21BF5A8F">
        <w:rPr>
          <w:rFonts w:eastAsiaTheme="majorEastAsia"/>
        </w:rPr>
        <w:t xml:space="preserve"> </w:t>
      </w:r>
      <w:r w:rsidRPr="5DECBC3A" w:rsidR="60D3EE00">
        <w:rPr>
          <w:rFonts w:eastAsiaTheme="majorEastAsia"/>
        </w:rPr>
        <w:t>Het risico is dat e</w:t>
      </w:r>
      <w:r w:rsidRPr="5DECBC3A" w:rsidR="21BF5A8F">
        <w:rPr>
          <w:rFonts w:eastAsiaTheme="majorEastAsia"/>
        </w:rPr>
        <w:t xml:space="preserve">lke gemeente die zelf risicomanagement uitvoert, verschillende methodologieën, criteria en prioriteiten </w:t>
      </w:r>
      <w:r w:rsidRPr="5DECBC3A" w:rsidR="3AD45B5C">
        <w:rPr>
          <w:rFonts w:eastAsiaTheme="majorEastAsia"/>
        </w:rPr>
        <w:t xml:space="preserve">kan </w:t>
      </w:r>
      <w:r w:rsidRPr="5DECBC3A" w:rsidR="21BF5A8F">
        <w:rPr>
          <w:rFonts w:eastAsiaTheme="majorEastAsia"/>
        </w:rPr>
        <w:t>hanteren. Dit kan leiden tot inconsistentie in de wijze waarop risico's worden geïdentificeerd, beoordeeld en beheerd.</w:t>
      </w:r>
      <w:r w:rsidRPr="5DECBC3A" w:rsidR="60D3EE00">
        <w:rPr>
          <w:rFonts w:eastAsiaTheme="majorEastAsia"/>
        </w:rPr>
        <w:t xml:space="preserve"> Het effect hiervan is dat in samenwerkingsverbanden of ketens dit </w:t>
      </w:r>
      <w:r w:rsidRPr="5DECBC3A" w:rsidR="7F9DC45A">
        <w:rPr>
          <w:rFonts w:eastAsiaTheme="majorEastAsia"/>
        </w:rPr>
        <w:t>kan</w:t>
      </w:r>
      <w:r w:rsidRPr="5DECBC3A" w:rsidR="60D3EE00">
        <w:rPr>
          <w:rFonts w:eastAsiaTheme="majorEastAsia"/>
        </w:rPr>
        <w:t xml:space="preserve"> leiden tot gaten of overlappen in risicobeheer, waardoor bepaalde risico’s mogelijk onvoldoende worden afgedekt of dubbel worden behandeld. Dit kan de effectiviteit van de beveiligingsmaatregelen verminderen.</w:t>
      </w:r>
      <w:r w:rsidRPr="5DECBC3A" w:rsidR="06E48F4A">
        <w:rPr>
          <w:rFonts w:eastAsiaTheme="majorEastAsia"/>
        </w:rPr>
        <w:t xml:space="preserve"> Een ander risico is dat </w:t>
      </w:r>
      <w:r w:rsidRPr="5DECBC3A" w:rsidR="67DA661C">
        <w:rPr>
          <w:rFonts w:eastAsiaTheme="majorEastAsia"/>
        </w:rPr>
        <w:t>i</w:t>
      </w:r>
      <w:r w:rsidRPr="5DECBC3A" w:rsidR="06E48F4A">
        <w:rPr>
          <w:rFonts w:eastAsiaTheme="majorEastAsia"/>
        </w:rPr>
        <w:t xml:space="preserve">n ketensamenwerking </w:t>
      </w:r>
      <w:r w:rsidRPr="5DECBC3A" w:rsidR="67DA661C">
        <w:rPr>
          <w:rFonts w:eastAsiaTheme="majorEastAsia"/>
        </w:rPr>
        <w:t>waar</w:t>
      </w:r>
      <w:r w:rsidRPr="5DECBC3A" w:rsidR="06E48F4A">
        <w:rPr>
          <w:rFonts w:eastAsiaTheme="majorEastAsia"/>
        </w:rPr>
        <w:t xml:space="preserve"> gegevens gedeeld </w:t>
      </w:r>
      <w:r w:rsidRPr="5DECBC3A" w:rsidR="67DA661C">
        <w:rPr>
          <w:rFonts w:eastAsiaTheme="majorEastAsia"/>
        </w:rPr>
        <w:t xml:space="preserve">worden </w:t>
      </w:r>
      <w:r w:rsidRPr="5DECBC3A" w:rsidR="06E48F4A">
        <w:rPr>
          <w:rFonts w:eastAsiaTheme="majorEastAsia"/>
        </w:rPr>
        <w:t>tussen verschillende gemeenten of instanties</w:t>
      </w:r>
      <w:r w:rsidRPr="5DECBC3A" w:rsidR="50DCC693">
        <w:rPr>
          <w:rFonts w:eastAsiaTheme="majorEastAsia"/>
        </w:rPr>
        <w:t xml:space="preserve"> en w</w:t>
      </w:r>
      <w:r w:rsidRPr="5DECBC3A" w:rsidR="06E48F4A">
        <w:rPr>
          <w:rFonts w:eastAsiaTheme="majorEastAsia"/>
        </w:rPr>
        <w:t xml:space="preserve">anneer risicomanagement en beveiligingsmaatregelen niet uniform zijn, er kwetsbaarheden </w:t>
      </w:r>
      <w:r w:rsidRPr="5DECBC3A" w:rsidR="50DCC693">
        <w:rPr>
          <w:rFonts w:eastAsiaTheme="majorEastAsia"/>
        </w:rPr>
        <w:t xml:space="preserve">kunnen </w:t>
      </w:r>
      <w:r w:rsidRPr="5DECBC3A" w:rsidR="06E48F4A">
        <w:rPr>
          <w:rFonts w:eastAsiaTheme="majorEastAsia"/>
        </w:rPr>
        <w:t>ontstaan op de interfaces waar gegevens worden uitgewisseld.</w:t>
      </w:r>
      <w:r w:rsidRPr="5DECBC3A" w:rsidR="50DCC693">
        <w:rPr>
          <w:rFonts w:eastAsiaTheme="majorEastAsia"/>
        </w:rPr>
        <w:t xml:space="preserve"> Met als resultaat dat v</w:t>
      </w:r>
      <w:r w:rsidRPr="5DECBC3A" w:rsidR="06E48F4A">
        <w:rPr>
          <w:rFonts w:eastAsiaTheme="majorEastAsia"/>
        </w:rPr>
        <w:t xml:space="preserve">erschillen in beveiligingsniveaus ertoe </w:t>
      </w:r>
      <w:r w:rsidRPr="5DECBC3A" w:rsidR="50DCC693">
        <w:rPr>
          <w:rFonts w:eastAsiaTheme="majorEastAsia"/>
        </w:rPr>
        <w:t xml:space="preserve">kunnen </w:t>
      </w:r>
      <w:r w:rsidRPr="5DECBC3A" w:rsidR="06E48F4A">
        <w:rPr>
          <w:rFonts w:eastAsiaTheme="majorEastAsia"/>
        </w:rPr>
        <w:t xml:space="preserve">leiden dat gegevens die adequaat beveiligd zijn in de ene gemeente, kwetsbaar worden wanneer ze worden overgedragen aan een andere gemeente </w:t>
      </w:r>
      <w:r w:rsidR="005A4EB1">
        <w:rPr>
          <w:rFonts w:eastAsiaTheme="majorEastAsia"/>
        </w:rPr>
        <w:t xml:space="preserve">of </w:t>
      </w:r>
      <w:r w:rsidR="005A4EB1">
        <w:rPr>
          <w:rFonts w:eastAsiaTheme="majorEastAsia"/>
        </w:rPr>
        <w:lastRenderedPageBreak/>
        <w:t xml:space="preserve">organisatie </w:t>
      </w:r>
      <w:r w:rsidRPr="5DECBC3A" w:rsidR="06E48F4A">
        <w:rPr>
          <w:rFonts w:eastAsiaTheme="majorEastAsia"/>
        </w:rPr>
        <w:t>met lagere beveiligingsstandaarden.</w:t>
      </w:r>
      <w:r w:rsidRPr="5DECBC3A" w:rsidR="219D30A8">
        <w:rPr>
          <w:rFonts w:eastAsiaTheme="majorEastAsia"/>
        </w:rPr>
        <w:t xml:space="preserve"> </w:t>
      </w:r>
      <w:r w:rsidRPr="5DECBC3A" w:rsidR="418C3E0A">
        <w:rPr>
          <w:rFonts w:eastAsiaTheme="majorEastAsia"/>
        </w:rPr>
        <w:t xml:space="preserve">Er zijn nog meer risico’s aan te wijzen van een aanpak die maar voor </w:t>
      </w:r>
      <w:r w:rsidR="005A4EB1">
        <w:rPr>
          <w:rFonts w:eastAsiaTheme="majorEastAsia"/>
        </w:rPr>
        <w:t>éé</w:t>
      </w:r>
      <w:r w:rsidRPr="5DECBC3A" w:rsidR="418C3E0A">
        <w:rPr>
          <w:rFonts w:eastAsiaTheme="majorEastAsia"/>
        </w:rPr>
        <w:t>n gemeente geldt</w:t>
      </w:r>
      <w:r w:rsidRPr="5DECBC3A" w:rsidR="1BE3DBFC">
        <w:rPr>
          <w:rFonts w:eastAsiaTheme="majorEastAsia"/>
        </w:rPr>
        <w:t>, volg daarom de aanpak die de IBD voorstelt</w:t>
      </w:r>
      <w:r w:rsidR="005A4EB1">
        <w:rPr>
          <w:rFonts w:eastAsiaTheme="majorEastAsia"/>
        </w:rPr>
        <w:t>.</w:t>
      </w:r>
    </w:p>
    <w:p w:rsidRPr="0017492E" w:rsidR="00307564" w:rsidP="00AF7D10" w:rsidRDefault="00C5024F" w14:paraId="67D7867F" w14:textId="6EDB26AD">
      <w:pPr>
        <w:pStyle w:val="Kop5"/>
        <w:numPr>
          <w:ilvl w:val="3"/>
          <w:numId w:val="72"/>
        </w:numPr>
      </w:pPr>
      <w:r w:rsidRPr="0017492E">
        <w:t>Definities voor kans en impact</w:t>
      </w:r>
    </w:p>
    <w:p w:rsidRPr="0017492E" w:rsidR="00307564" w:rsidP="5DECBC3A" w:rsidRDefault="59B780BF" w14:paraId="52EE48FF" w14:textId="73B89053">
      <w:pPr>
        <w:rPr>
          <w:rFonts w:eastAsiaTheme="majorEastAsia"/>
        </w:rPr>
      </w:pPr>
      <w:r w:rsidRPr="5DECBC3A">
        <w:rPr>
          <w:rFonts w:eastAsiaTheme="majorEastAsia"/>
        </w:rPr>
        <w:t>Het is belangrijk dat de risicomanagement methode goede definities voor kans en impact hee</w:t>
      </w:r>
      <w:r w:rsidRPr="5DECBC3A" w:rsidR="5A313FB9">
        <w:rPr>
          <w:rFonts w:eastAsiaTheme="majorEastAsia"/>
        </w:rPr>
        <w:t xml:space="preserve">ft beschreven. Door het stellen van deze duidelijke definities worden verschillende risico’s vergelijkbaar. </w:t>
      </w:r>
      <w:r w:rsidR="005A4EB1">
        <w:rPr>
          <w:rFonts w:eastAsiaTheme="majorEastAsia"/>
        </w:rPr>
        <w:t>Men</w:t>
      </w:r>
      <w:r w:rsidRPr="5DECBC3A" w:rsidR="5A313FB9">
        <w:rPr>
          <w:rFonts w:eastAsiaTheme="majorEastAsia"/>
        </w:rPr>
        <w:t xml:space="preserve"> kan dus op basis van risico score prioriteiten stellen en risicoanalyses worden herhaalbaar</w:t>
      </w:r>
      <w:r w:rsidR="005A4EB1">
        <w:rPr>
          <w:rFonts w:eastAsiaTheme="majorEastAsia"/>
        </w:rPr>
        <w:t xml:space="preserve"> en deelbaar</w:t>
      </w:r>
      <w:r w:rsidRPr="5DECBC3A" w:rsidR="5A313FB9">
        <w:rPr>
          <w:rFonts w:eastAsiaTheme="majorEastAsia"/>
        </w:rPr>
        <w:t xml:space="preserve">. </w:t>
      </w:r>
      <w:r w:rsidRPr="5DECBC3A" w:rsidR="06C0B93A">
        <w:rPr>
          <w:rFonts w:eastAsiaTheme="majorEastAsia"/>
        </w:rPr>
        <w:t>Iemand anders zou voor hetzelfde risico op dezelfde score uitkomen op basis van de definities</w:t>
      </w:r>
      <w:r w:rsidRPr="5DECBC3A" w:rsidR="461EFE5A">
        <w:rPr>
          <w:rFonts w:eastAsiaTheme="majorEastAsia"/>
        </w:rPr>
        <w:t xml:space="preserve">. </w:t>
      </w:r>
      <w:r w:rsidR="005A4EB1">
        <w:rPr>
          <w:rFonts w:eastAsiaTheme="majorEastAsia"/>
        </w:rPr>
        <w:t xml:space="preserve">Deze definities </w:t>
      </w:r>
      <w:r w:rsidR="00BE2959">
        <w:rPr>
          <w:rFonts w:eastAsiaTheme="majorEastAsia"/>
        </w:rPr>
        <w:t>zijn</w:t>
      </w:r>
      <w:r w:rsidR="005A4EB1">
        <w:rPr>
          <w:rFonts w:eastAsiaTheme="majorEastAsia"/>
        </w:rPr>
        <w:t xml:space="preserve"> door de IBD centraal beschikbaar gesteld</w:t>
      </w:r>
      <w:r w:rsidRPr="5DECBC3A" w:rsidR="461EFE5A">
        <w:rPr>
          <w:rFonts w:eastAsiaTheme="majorEastAsia"/>
        </w:rPr>
        <w:t xml:space="preserve">. </w:t>
      </w:r>
    </w:p>
    <w:p w:rsidRPr="0017492E" w:rsidR="00D82665" w:rsidP="00AF7D10" w:rsidRDefault="00D82665" w14:paraId="65B0BA7C" w14:textId="799398EF">
      <w:pPr>
        <w:pStyle w:val="Kop6"/>
        <w:numPr>
          <w:ilvl w:val="4"/>
          <w:numId w:val="72"/>
        </w:numPr>
      </w:pPr>
      <w:r w:rsidRPr="0017492E">
        <w:t>Kans</w:t>
      </w:r>
    </w:p>
    <w:p w:rsidRPr="0017492E" w:rsidR="00214954" w:rsidP="00813204" w:rsidRDefault="00214954" w14:paraId="4E8D74E9" w14:textId="20501008">
      <w:pPr>
        <w:rPr>
          <w:rFonts w:eastAsiaTheme="majorEastAsia"/>
        </w:rPr>
      </w:pPr>
      <w:r w:rsidRPr="0017492E">
        <w:rPr>
          <w:rFonts w:eastAsiaTheme="majorEastAsia"/>
        </w:rPr>
        <w:t>De definitie van "kans" in risicomanagement verwijst naar de waarschijnlijkheid dat een bepaald</w:t>
      </w:r>
      <w:r w:rsidR="005A4EB1">
        <w:rPr>
          <w:rFonts w:eastAsiaTheme="majorEastAsia"/>
        </w:rPr>
        <w:t xml:space="preserve">e gebeurtenis kan voordoen, </w:t>
      </w:r>
      <w:r w:rsidRPr="5DECBC3A" w:rsidR="005A4EB1">
        <w:rPr>
          <w:rFonts w:eastAsiaTheme="majorEastAsia"/>
        </w:rPr>
        <w:t>en een nadelig effect heeft op de gemeente, het bedrijfsproces of het informatiesysteem</w:t>
      </w:r>
      <w:r w:rsidRPr="0017492E">
        <w:rPr>
          <w:rFonts w:eastAsiaTheme="majorEastAsia"/>
        </w:rPr>
        <w:t>. Het begrip "kans" is cruciaal omdat het helpt bij het inschatten van de ernst van een risico en bij het prioriteren van maatregelen om die risico's te beheersen. Bij het beoordelen van de kans moeten verschillende aspecten worden overwogen, vooral in het licht van verschillende soorten risico's, zoals moedwillige aanvallen</w:t>
      </w:r>
      <w:r w:rsidRPr="0017492E" w:rsidR="00A02A2B">
        <w:rPr>
          <w:rFonts w:eastAsiaTheme="majorEastAsia"/>
        </w:rPr>
        <w:t xml:space="preserve">, gebruikersfouten </w:t>
      </w:r>
      <w:r w:rsidRPr="0017492E">
        <w:rPr>
          <w:rFonts w:eastAsiaTheme="majorEastAsia"/>
        </w:rPr>
        <w:t>en natuurrampen.</w:t>
      </w:r>
    </w:p>
    <w:p w:rsidRPr="0017492E" w:rsidR="00214954" w:rsidP="00BC0223" w:rsidRDefault="00214954" w14:paraId="23CAF825" w14:textId="77777777">
      <w:pPr>
        <w:rPr>
          <w:rFonts w:eastAsiaTheme="majorEastAsia"/>
        </w:rPr>
      </w:pPr>
    </w:p>
    <w:p w:rsidRPr="0017492E" w:rsidR="00E3693A" w:rsidP="5DECBC3A" w:rsidRDefault="25B10332" w14:paraId="1AD58E78" w14:textId="6D205AEE">
      <w:pPr>
        <w:rPr>
          <w:rFonts w:eastAsiaTheme="majorEastAsia"/>
        </w:rPr>
      </w:pPr>
      <w:r w:rsidRPr="5DECBC3A">
        <w:rPr>
          <w:rFonts w:eastAsiaTheme="majorEastAsia"/>
        </w:rPr>
        <w:t xml:space="preserve">De kans kan worden uitgedrukt als een percentage, een frequentie (zoals “eens in de tien jaar”) of als een schaalwaarde (zoals </w:t>
      </w:r>
      <w:r w:rsidR="005A4EB1">
        <w:rPr>
          <w:rFonts w:eastAsiaTheme="majorEastAsia"/>
        </w:rPr>
        <w:t xml:space="preserve">zeer laag, </w:t>
      </w:r>
      <w:r w:rsidRPr="5DECBC3A">
        <w:rPr>
          <w:rFonts w:eastAsiaTheme="majorEastAsia"/>
        </w:rPr>
        <w:t>laag, medium, hoog</w:t>
      </w:r>
      <w:r w:rsidR="005A4EB1">
        <w:rPr>
          <w:rFonts w:eastAsiaTheme="majorEastAsia"/>
        </w:rPr>
        <w:t xml:space="preserve"> en zeer hoog</w:t>
      </w:r>
      <w:r w:rsidRPr="5DECBC3A">
        <w:rPr>
          <w:rFonts w:eastAsiaTheme="majorEastAsia"/>
        </w:rPr>
        <w:t>).</w:t>
      </w:r>
      <w:r w:rsidRPr="5DECBC3A" w:rsidR="26B21800">
        <w:rPr>
          <w:rFonts w:eastAsiaTheme="majorEastAsia"/>
        </w:rPr>
        <w:t xml:space="preserve"> Het is belangrijk dat alle gemeenten hiervoor eenzelfde schaal gebruiken bij de waardering van risico’s. </w:t>
      </w:r>
      <w:r w:rsidRPr="5DECBC3A" w:rsidR="17D8FEDC">
        <w:rPr>
          <w:rFonts w:eastAsiaTheme="majorEastAsia"/>
        </w:rPr>
        <w:t>Verschillende fact</w:t>
      </w:r>
      <w:r w:rsidRPr="5DECBC3A" w:rsidR="12381BE6">
        <w:rPr>
          <w:rFonts w:eastAsiaTheme="majorEastAsia"/>
        </w:rPr>
        <w:t>o</w:t>
      </w:r>
      <w:r w:rsidRPr="5DECBC3A" w:rsidR="17D8FEDC">
        <w:rPr>
          <w:rFonts w:eastAsiaTheme="majorEastAsia"/>
        </w:rPr>
        <w:t>ren zijn:</w:t>
      </w:r>
    </w:p>
    <w:p w:rsidRPr="0017492E" w:rsidR="007B1E3D" w:rsidP="00BC0223" w:rsidRDefault="007B1E3D" w14:paraId="2BF2A7CC" w14:textId="77777777">
      <w:pPr>
        <w:rPr>
          <w:rFonts w:eastAsiaTheme="majorEastAsia"/>
        </w:rPr>
      </w:pPr>
    </w:p>
    <w:p w:rsidRPr="0017492E" w:rsidR="00CD42E6" w:rsidP="00BC0223" w:rsidRDefault="00F87A24" w14:paraId="6D952526" w14:textId="77777777">
      <w:pPr>
        <w:rPr>
          <w:rFonts w:eastAsiaTheme="majorEastAsia"/>
          <w:b/>
          <w:bCs/>
        </w:rPr>
      </w:pPr>
      <w:r w:rsidRPr="0017492E">
        <w:rPr>
          <w:rFonts w:eastAsiaTheme="majorEastAsia"/>
          <w:b/>
          <w:bCs/>
        </w:rPr>
        <w:t>Natuurrampen</w:t>
      </w:r>
    </w:p>
    <w:p w:rsidRPr="0017492E" w:rsidR="00F87A24" w:rsidP="00BC0223" w:rsidRDefault="00881E97" w14:paraId="34B27870" w14:textId="6C4BA7A3">
      <w:pPr>
        <w:rPr>
          <w:rFonts w:eastAsiaTheme="majorEastAsia"/>
        </w:rPr>
      </w:pPr>
      <w:r w:rsidRPr="0017492E">
        <w:rPr>
          <w:rFonts w:eastAsiaTheme="majorEastAsia"/>
        </w:rPr>
        <w:t>H</w:t>
      </w:r>
      <w:r w:rsidRPr="0017492E" w:rsidR="00A453BB">
        <w:rPr>
          <w:rFonts w:eastAsiaTheme="majorEastAsia"/>
        </w:rPr>
        <w:t xml:space="preserve">oewel </w:t>
      </w:r>
      <w:r w:rsidRPr="0017492E" w:rsidR="009C08C1">
        <w:rPr>
          <w:rFonts w:eastAsiaTheme="majorEastAsia"/>
        </w:rPr>
        <w:t xml:space="preserve">de gevolgen van </w:t>
      </w:r>
      <w:r w:rsidRPr="0017492E" w:rsidR="00A453BB">
        <w:rPr>
          <w:rFonts w:eastAsiaTheme="majorEastAsia"/>
        </w:rPr>
        <w:t xml:space="preserve">klimaatverandering voor </w:t>
      </w:r>
      <w:r w:rsidRPr="0017492E" w:rsidR="008942A6">
        <w:rPr>
          <w:rFonts w:eastAsiaTheme="majorEastAsia"/>
        </w:rPr>
        <w:t xml:space="preserve">sommige gemeenten </w:t>
      </w:r>
      <w:r w:rsidRPr="0017492E" w:rsidR="00B24424">
        <w:rPr>
          <w:rFonts w:eastAsiaTheme="majorEastAsia"/>
        </w:rPr>
        <w:t xml:space="preserve">een beperkte rol speelt is niet uit te sluiten dat hier meer rekening mee gehouden </w:t>
      </w:r>
      <w:r w:rsidRPr="0017492E" w:rsidR="008D244C">
        <w:rPr>
          <w:rFonts w:eastAsiaTheme="majorEastAsia"/>
        </w:rPr>
        <w:t>moet worden.</w:t>
      </w:r>
    </w:p>
    <w:p w:rsidRPr="0017492E" w:rsidR="00F87A24" w:rsidP="00F87A24" w:rsidRDefault="00F87A24" w14:paraId="3DC34218" w14:textId="77777777">
      <w:pPr>
        <w:rPr>
          <w:rFonts w:eastAsiaTheme="majorEastAsia"/>
        </w:rPr>
      </w:pPr>
      <w:r w:rsidRPr="0017492E">
        <w:rPr>
          <w:rFonts w:cs="Arial" w:eastAsiaTheme="majorEastAsia"/>
          <w:b/>
          <w:bCs/>
        </w:rPr>
        <w:t>Beïnvloedende factoren</w:t>
      </w:r>
      <w:r w:rsidRPr="0017492E">
        <w:rPr>
          <w:rFonts w:eastAsiaTheme="majorEastAsia"/>
        </w:rPr>
        <w:t>: Geografische locatie, klimatologische omstandigheden, en historische gegevens over eerdere natuurrampen.</w:t>
      </w:r>
    </w:p>
    <w:p w:rsidRPr="0017492E" w:rsidR="00F87A24" w:rsidP="00F87A24" w:rsidRDefault="00F87A24" w14:paraId="06CB71A8" w14:textId="77777777">
      <w:pPr>
        <w:rPr>
          <w:rFonts w:eastAsiaTheme="majorEastAsia"/>
        </w:rPr>
      </w:pPr>
      <w:r w:rsidRPr="0017492E">
        <w:rPr>
          <w:rFonts w:cs="Arial" w:eastAsiaTheme="majorEastAsia"/>
          <w:b/>
          <w:bCs/>
        </w:rPr>
        <w:t>Kansberekening</w:t>
      </w:r>
      <w:r w:rsidRPr="0017492E">
        <w:rPr>
          <w:rFonts w:eastAsiaTheme="majorEastAsia"/>
        </w:rPr>
        <w:t>: Gebaseerd op statistieken en trends in het gebied.</w:t>
      </w:r>
    </w:p>
    <w:p w:rsidRPr="0017492E" w:rsidR="00F87A24" w:rsidP="00813204" w:rsidRDefault="00F87A24" w14:paraId="45D3F2D4" w14:textId="77777777">
      <w:pPr>
        <w:rPr>
          <w:rFonts w:eastAsiaTheme="majorEastAsia"/>
        </w:rPr>
      </w:pPr>
      <w:r w:rsidRPr="0017492E">
        <w:rPr>
          <w:rFonts w:eastAsiaTheme="majorEastAsia"/>
          <w:b/>
          <w:bCs/>
        </w:rPr>
        <w:t>Aanpak</w:t>
      </w:r>
      <w:r w:rsidRPr="0017492E">
        <w:rPr>
          <w:rFonts w:eastAsiaTheme="majorEastAsia"/>
        </w:rPr>
        <w:t>: Voorbereidingsmaatregelen zoals noodplannen, robuuste infrastructuur en verzekeringen kunnen de impact beperken.</w:t>
      </w:r>
    </w:p>
    <w:p w:rsidRPr="0017492E" w:rsidR="007B1E3D" w:rsidP="00BC0223" w:rsidRDefault="007B1E3D" w14:paraId="26FD6FC0" w14:textId="77777777">
      <w:pPr>
        <w:rPr>
          <w:rFonts w:eastAsiaTheme="majorEastAsia"/>
        </w:rPr>
      </w:pPr>
    </w:p>
    <w:p w:rsidRPr="0017492E" w:rsidR="00CD42E6" w:rsidP="00BC0223" w:rsidRDefault="00F87A24" w14:paraId="58746680" w14:textId="77777777">
      <w:pPr>
        <w:rPr>
          <w:rFonts w:eastAsiaTheme="majorEastAsia"/>
          <w:b/>
          <w:bCs/>
        </w:rPr>
      </w:pPr>
      <w:r w:rsidRPr="0017492E">
        <w:rPr>
          <w:rFonts w:eastAsiaTheme="majorEastAsia"/>
          <w:b/>
          <w:bCs/>
        </w:rPr>
        <w:t>Moedwillige Aanvallen</w:t>
      </w:r>
    </w:p>
    <w:p w:rsidRPr="0017492E" w:rsidR="00F87A24" w:rsidP="00BC0223" w:rsidRDefault="00CD42E6" w14:paraId="6F177CB7" w14:textId="0D4D5519">
      <w:pPr>
        <w:rPr>
          <w:rFonts w:eastAsiaTheme="majorEastAsia"/>
        </w:rPr>
      </w:pPr>
      <w:r w:rsidRPr="0017492E">
        <w:rPr>
          <w:rFonts w:eastAsiaTheme="majorEastAsia"/>
        </w:rPr>
        <w:t>H</w:t>
      </w:r>
      <w:r w:rsidRPr="0017492E" w:rsidR="008942A6">
        <w:rPr>
          <w:rFonts w:eastAsiaTheme="majorEastAsia"/>
        </w:rPr>
        <w:t>ierbij g</w:t>
      </w:r>
      <w:r w:rsidRPr="0017492E" w:rsidR="00B27549">
        <w:rPr>
          <w:rFonts w:eastAsiaTheme="majorEastAsia"/>
        </w:rPr>
        <w:t>aa</w:t>
      </w:r>
      <w:r w:rsidRPr="0017492E" w:rsidR="008942A6">
        <w:rPr>
          <w:rFonts w:eastAsiaTheme="majorEastAsia"/>
        </w:rPr>
        <w:t xml:space="preserve">t het om aanvallen door </w:t>
      </w:r>
      <w:r w:rsidRPr="0017492E" w:rsidR="00B27549">
        <w:rPr>
          <w:rFonts w:eastAsiaTheme="majorEastAsia"/>
        </w:rPr>
        <w:t xml:space="preserve">actiegroepen, </w:t>
      </w:r>
      <w:r w:rsidRPr="0017492E" w:rsidR="008942A6">
        <w:rPr>
          <w:rFonts w:eastAsiaTheme="majorEastAsia"/>
        </w:rPr>
        <w:t>georganiseerde criminaliteit of statelijke actoren</w:t>
      </w:r>
      <w:r w:rsidR="005A4EB1">
        <w:rPr>
          <w:rFonts w:eastAsiaTheme="majorEastAsia"/>
        </w:rPr>
        <w:t>.</w:t>
      </w:r>
    </w:p>
    <w:p w:rsidRPr="0017492E" w:rsidR="00F87A24" w:rsidP="00F87A24" w:rsidRDefault="00F87A24" w14:paraId="7318602E" w14:textId="3C7C08D0">
      <w:pPr>
        <w:rPr>
          <w:rFonts w:eastAsiaTheme="majorEastAsia"/>
        </w:rPr>
      </w:pPr>
      <w:r w:rsidRPr="0017492E">
        <w:rPr>
          <w:rFonts w:cs="Arial" w:eastAsiaTheme="majorEastAsia"/>
          <w:b/>
          <w:bCs/>
        </w:rPr>
        <w:t>Beïnvloedende factoren</w:t>
      </w:r>
      <w:r w:rsidRPr="0017492E">
        <w:rPr>
          <w:rFonts w:eastAsiaTheme="majorEastAsia"/>
        </w:rPr>
        <w:t>: Motivatie en bekwaamheid van aanvallers, waarde van het doelwit</w:t>
      </w:r>
      <w:r w:rsidR="005A4EB1">
        <w:rPr>
          <w:rFonts w:eastAsiaTheme="majorEastAsia"/>
        </w:rPr>
        <w:t xml:space="preserve"> of de informatie</w:t>
      </w:r>
      <w:r w:rsidRPr="0017492E">
        <w:rPr>
          <w:rFonts w:eastAsiaTheme="majorEastAsia"/>
        </w:rPr>
        <w:t>, en de beveiligingsmaatregelen die momenteel zijn geïmplementeerd.</w:t>
      </w:r>
    </w:p>
    <w:p w:rsidRPr="0017492E" w:rsidR="00F87A24" w:rsidP="00F87A24" w:rsidRDefault="00F87A24" w14:paraId="092EAD8A" w14:textId="19A003D5">
      <w:pPr>
        <w:rPr>
          <w:rFonts w:eastAsiaTheme="majorEastAsia"/>
        </w:rPr>
      </w:pPr>
      <w:r w:rsidRPr="0017492E">
        <w:rPr>
          <w:rFonts w:cs="Arial" w:eastAsiaTheme="majorEastAsia"/>
          <w:b/>
          <w:bCs/>
        </w:rPr>
        <w:t>Kansberekening</w:t>
      </w:r>
      <w:r w:rsidRPr="0017492E">
        <w:rPr>
          <w:rFonts w:eastAsiaTheme="majorEastAsia"/>
        </w:rPr>
        <w:t>: Gebaseerd op dreigingsanalyses en informatie over mogelijke aanvallers</w:t>
      </w:r>
      <w:r w:rsidR="005A4EB1">
        <w:rPr>
          <w:rFonts w:eastAsiaTheme="majorEastAsia"/>
        </w:rPr>
        <w:t xml:space="preserve"> en kwetsbaarheden</w:t>
      </w:r>
      <w:r w:rsidRPr="0017492E">
        <w:rPr>
          <w:rFonts w:eastAsiaTheme="majorEastAsia"/>
        </w:rPr>
        <w:t>.</w:t>
      </w:r>
      <w:r w:rsidRPr="0017492E" w:rsidR="0088512E">
        <w:rPr>
          <w:rFonts w:eastAsiaTheme="majorEastAsia"/>
        </w:rPr>
        <w:t xml:space="preserve"> Wat hier ook een rol kan spelen is de </w:t>
      </w:r>
      <w:r w:rsidRPr="0017492E" w:rsidR="0053136B">
        <w:rPr>
          <w:rFonts w:eastAsiaTheme="majorEastAsia"/>
        </w:rPr>
        <w:t xml:space="preserve">soort informatie en het belang dat een </w:t>
      </w:r>
      <w:r w:rsidRPr="0017492E" w:rsidR="008E7417">
        <w:rPr>
          <w:rFonts w:eastAsiaTheme="majorEastAsia"/>
        </w:rPr>
        <w:t>aanvaller</w:t>
      </w:r>
      <w:r w:rsidRPr="0017492E" w:rsidR="0053136B">
        <w:rPr>
          <w:rFonts w:eastAsiaTheme="majorEastAsia"/>
        </w:rPr>
        <w:t xml:space="preserve"> hierbij kan hebben.</w:t>
      </w:r>
    </w:p>
    <w:p w:rsidRPr="0017492E" w:rsidR="00F87A24" w:rsidP="00813204" w:rsidRDefault="00F87A24" w14:paraId="5EC43F1A" w14:textId="768D0A68">
      <w:pPr>
        <w:rPr>
          <w:rFonts w:eastAsiaTheme="majorEastAsia"/>
        </w:rPr>
      </w:pPr>
      <w:r w:rsidRPr="0017492E">
        <w:rPr>
          <w:rFonts w:eastAsiaTheme="majorEastAsia"/>
          <w:b/>
          <w:bCs/>
        </w:rPr>
        <w:t>Aanpak</w:t>
      </w:r>
      <w:r w:rsidRPr="0017492E">
        <w:rPr>
          <w:rFonts w:eastAsiaTheme="majorEastAsia"/>
        </w:rPr>
        <w:t xml:space="preserve">: Implementatie van </w:t>
      </w:r>
      <w:r w:rsidRPr="0017492E" w:rsidR="005B3538">
        <w:rPr>
          <w:rFonts w:eastAsiaTheme="majorEastAsia"/>
        </w:rPr>
        <w:t>organisatorische</w:t>
      </w:r>
      <w:r w:rsidRPr="0017492E" w:rsidR="00DD0DA4">
        <w:rPr>
          <w:rFonts w:eastAsiaTheme="majorEastAsia"/>
        </w:rPr>
        <w:t xml:space="preserve">, fysieke, </w:t>
      </w:r>
      <w:r w:rsidRPr="0017492E">
        <w:rPr>
          <w:rFonts w:eastAsiaTheme="majorEastAsia"/>
        </w:rPr>
        <w:t>technische</w:t>
      </w:r>
      <w:r w:rsidRPr="0017492E" w:rsidR="005B3538">
        <w:rPr>
          <w:rFonts w:eastAsiaTheme="majorEastAsia"/>
        </w:rPr>
        <w:t xml:space="preserve"> en personele</w:t>
      </w:r>
      <w:r w:rsidRPr="0017492E">
        <w:rPr>
          <w:rFonts w:eastAsiaTheme="majorEastAsia"/>
        </w:rPr>
        <w:t xml:space="preserve"> beveiligingsmaatregelen zoals firewalls en intrusion detection systemen, evenals training van personeel in beveiligingsbewustzijn.</w:t>
      </w:r>
    </w:p>
    <w:p w:rsidRPr="0017492E" w:rsidR="007B1E3D" w:rsidP="00BC0223" w:rsidRDefault="007B1E3D" w14:paraId="2DEE31FF" w14:textId="77777777">
      <w:pPr>
        <w:rPr>
          <w:rFonts w:eastAsiaTheme="majorEastAsia"/>
        </w:rPr>
      </w:pPr>
    </w:p>
    <w:p w:rsidRPr="0017492E" w:rsidR="00CD42E6" w:rsidP="00BC0223" w:rsidRDefault="00F87A24" w14:paraId="743C111C" w14:textId="77777777">
      <w:pPr>
        <w:rPr>
          <w:rFonts w:eastAsiaTheme="majorEastAsia"/>
          <w:b/>
          <w:bCs/>
        </w:rPr>
      </w:pPr>
      <w:r w:rsidRPr="0017492E">
        <w:rPr>
          <w:rFonts w:eastAsiaTheme="majorEastAsia"/>
          <w:b/>
          <w:bCs/>
        </w:rPr>
        <w:t>Fouten van Eindgebruikers</w:t>
      </w:r>
    </w:p>
    <w:p w:rsidRPr="0017492E" w:rsidR="00F87A24" w:rsidP="00BC0223" w:rsidRDefault="00CD42E6" w14:paraId="29B5BC96" w14:textId="261DB9AA">
      <w:pPr>
        <w:rPr>
          <w:rFonts w:eastAsiaTheme="majorEastAsia"/>
        </w:rPr>
      </w:pPr>
      <w:r w:rsidRPr="0017492E">
        <w:rPr>
          <w:rFonts w:eastAsiaTheme="majorEastAsia"/>
        </w:rPr>
        <w:t>D</w:t>
      </w:r>
      <w:r w:rsidRPr="0017492E" w:rsidR="00B27549">
        <w:rPr>
          <w:rFonts w:eastAsiaTheme="majorEastAsia"/>
        </w:rPr>
        <w:t xml:space="preserve">eze categorie betreft </w:t>
      </w:r>
      <w:r w:rsidRPr="0017492E" w:rsidR="00997809">
        <w:rPr>
          <w:rFonts w:eastAsiaTheme="majorEastAsia"/>
        </w:rPr>
        <w:t>de meeste incidenten die bij gemeenten optreden.</w:t>
      </w:r>
    </w:p>
    <w:p w:rsidRPr="0017492E" w:rsidR="00F87A24" w:rsidP="00F87A24" w:rsidRDefault="00F87A24" w14:paraId="3C108ECC" w14:textId="77777777">
      <w:pPr>
        <w:rPr>
          <w:rFonts w:eastAsiaTheme="majorEastAsia"/>
        </w:rPr>
      </w:pPr>
      <w:r w:rsidRPr="0017492E">
        <w:rPr>
          <w:rFonts w:cs="Arial" w:eastAsiaTheme="majorEastAsia"/>
          <w:b/>
          <w:bCs/>
        </w:rPr>
        <w:t>Beïnvloedende factoren</w:t>
      </w:r>
      <w:r w:rsidRPr="0017492E">
        <w:rPr>
          <w:rFonts w:eastAsiaTheme="majorEastAsia"/>
        </w:rPr>
        <w:t>: Bewustzijnsniveau, training, complexiteit van systemen, en werkdruk.</w:t>
      </w:r>
    </w:p>
    <w:p w:rsidRPr="0017492E" w:rsidR="00F87A24" w:rsidP="00F87A24" w:rsidRDefault="00F87A24" w14:paraId="62430CD0" w14:textId="3B48B227">
      <w:pPr>
        <w:rPr>
          <w:rFonts w:eastAsiaTheme="majorEastAsia"/>
        </w:rPr>
      </w:pPr>
      <w:r w:rsidRPr="0017492E">
        <w:rPr>
          <w:rFonts w:cs="Arial" w:eastAsiaTheme="majorEastAsia"/>
          <w:b/>
          <w:bCs/>
        </w:rPr>
        <w:t>Kansberekening</w:t>
      </w:r>
      <w:r w:rsidRPr="0017492E">
        <w:rPr>
          <w:rFonts w:eastAsiaTheme="majorEastAsia"/>
        </w:rPr>
        <w:t>: Afgeleid uit historische gegevens en gedragspatronen van gebruikers</w:t>
      </w:r>
      <w:r w:rsidRPr="0017492E" w:rsidR="00E2709A">
        <w:rPr>
          <w:rFonts w:eastAsiaTheme="majorEastAsia"/>
        </w:rPr>
        <w:t xml:space="preserve"> en </w:t>
      </w:r>
      <w:r w:rsidRPr="01105E64" w:rsidR="00E2709A">
        <w:rPr>
          <w:rFonts w:eastAsiaTheme="majorEastAsia"/>
        </w:rPr>
        <w:t>opgetrede</w:t>
      </w:r>
      <w:r w:rsidRPr="0017492E" w:rsidR="00E2709A">
        <w:rPr>
          <w:rFonts w:eastAsiaTheme="majorEastAsia"/>
        </w:rPr>
        <w:t xml:space="preserve"> incidenten</w:t>
      </w:r>
      <w:r w:rsidRPr="0017492E">
        <w:rPr>
          <w:rFonts w:eastAsiaTheme="majorEastAsia"/>
        </w:rPr>
        <w:t>.</w:t>
      </w:r>
    </w:p>
    <w:p w:rsidRPr="0017492E" w:rsidR="000645C3" w:rsidP="00BC0223" w:rsidRDefault="00F87A24" w14:paraId="521FDB89" w14:textId="0B89A9ED">
      <w:pPr>
        <w:rPr>
          <w:rFonts w:eastAsiaTheme="majorEastAsia"/>
        </w:rPr>
      </w:pPr>
      <w:r w:rsidRPr="0017492E">
        <w:rPr>
          <w:rFonts w:eastAsiaTheme="majorEastAsia"/>
          <w:b/>
          <w:bCs/>
        </w:rPr>
        <w:lastRenderedPageBreak/>
        <w:t>Aanpak</w:t>
      </w:r>
      <w:r w:rsidRPr="0017492E">
        <w:rPr>
          <w:rFonts w:eastAsiaTheme="majorEastAsia"/>
        </w:rPr>
        <w:t>: Regelmatige bewustwordingstrainingen, gebruik van technologieën zoals spamfilters en MFA, en het beperken van gebruikersrechten om de kans op menselijke fouten te verminderen.</w:t>
      </w:r>
    </w:p>
    <w:p w:rsidRPr="0017492E" w:rsidR="00D82665" w:rsidP="00AF7D10" w:rsidRDefault="2A3B68CB" w14:paraId="0EF2C2D5" w14:textId="7F341ABF">
      <w:pPr>
        <w:pStyle w:val="Kop6"/>
        <w:numPr>
          <w:ilvl w:val="4"/>
          <w:numId w:val="72"/>
        </w:numPr>
      </w:pPr>
      <w:r>
        <w:t>Impact</w:t>
      </w:r>
    </w:p>
    <w:p w:rsidRPr="0017492E" w:rsidR="00D82665" w:rsidP="5DECBC3A" w:rsidRDefault="2A3B68CB" w14:paraId="6B99E7C9" w14:textId="0191174D">
      <w:pPr>
        <w:rPr>
          <w:rFonts w:eastAsiaTheme="majorEastAsia"/>
        </w:rPr>
      </w:pPr>
      <w:r w:rsidRPr="5DECBC3A">
        <w:rPr>
          <w:rFonts w:eastAsiaTheme="majorEastAsia"/>
        </w:rPr>
        <w:t xml:space="preserve">Bij de impact </w:t>
      </w:r>
      <w:r w:rsidRPr="5DECBC3A" w:rsidR="3C174AB2">
        <w:rPr>
          <w:rFonts w:eastAsiaTheme="majorEastAsia"/>
        </w:rPr>
        <w:t xml:space="preserve">moet niet alleen aan </w:t>
      </w:r>
      <w:r w:rsidRPr="5DECBC3A" w:rsidR="571466AB">
        <w:rPr>
          <w:rFonts w:eastAsiaTheme="majorEastAsia"/>
        </w:rPr>
        <w:t>financiële</w:t>
      </w:r>
      <w:r w:rsidRPr="5DECBC3A" w:rsidR="3C174AB2">
        <w:rPr>
          <w:rFonts w:eastAsiaTheme="majorEastAsia"/>
        </w:rPr>
        <w:t xml:space="preserve"> impact gedacht worden maar moeten ook de volgende aspecten worden meegewogen</w:t>
      </w:r>
      <w:r w:rsidR="005A4EB1">
        <w:rPr>
          <w:rFonts w:eastAsiaTheme="majorEastAsia"/>
        </w:rPr>
        <w:t xml:space="preserve"> volgens de inleiding van de BIO2 bij impact van risico’s</w:t>
      </w:r>
      <w:r w:rsidRPr="5DECBC3A" w:rsidR="3C174AB2">
        <w:rPr>
          <w:rFonts w:eastAsiaTheme="majorEastAsia"/>
        </w:rPr>
        <w:t>:</w:t>
      </w:r>
    </w:p>
    <w:p w:rsidRPr="0017492E" w:rsidR="00D82665" w:rsidP="00836135" w:rsidRDefault="00D82665" w14:paraId="2EF71907" w14:textId="77777777">
      <w:pPr>
        <w:pStyle w:val="Lijstalinea"/>
        <w:numPr>
          <w:ilvl w:val="0"/>
          <w:numId w:val="15"/>
        </w:numPr>
        <w:rPr>
          <w:rFonts w:eastAsiaTheme="majorEastAsia"/>
        </w:rPr>
      </w:pPr>
      <w:r w:rsidRPr="0017492E">
        <w:rPr>
          <w:rFonts w:eastAsiaTheme="majorEastAsia"/>
        </w:rPr>
        <w:t>Politieke schade aan een bestuurder</w:t>
      </w:r>
    </w:p>
    <w:p w:rsidRPr="0017492E" w:rsidR="696542B1" w:rsidP="00836135" w:rsidRDefault="696542B1" w14:paraId="61231962" w14:textId="31A0E78A">
      <w:pPr>
        <w:pStyle w:val="Lijstalinea"/>
        <w:numPr>
          <w:ilvl w:val="0"/>
          <w:numId w:val="15"/>
        </w:numPr>
        <w:rPr>
          <w:rFonts w:eastAsiaTheme="majorEastAsia"/>
        </w:rPr>
      </w:pPr>
      <w:r w:rsidRPr="0017492E">
        <w:rPr>
          <w:rFonts w:eastAsiaTheme="majorEastAsia"/>
        </w:rPr>
        <w:t>Schade voor de burger</w:t>
      </w:r>
    </w:p>
    <w:p w:rsidRPr="0017492E" w:rsidR="00D82665" w:rsidP="00836135" w:rsidRDefault="00D82665" w14:paraId="72EC19F8" w14:textId="77777777">
      <w:pPr>
        <w:pStyle w:val="Lijstalinea"/>
        <w:numPr>
          <w:ilvl w:val="0"/>
          <w:numId w:val="15"/>
        </w:numPr>
        <w:rPr>
          <w:rFonts w:eastAsiaTheme="majorEastAsia"/>
        </w:rPr>
      </w:pPr>
      <w:r w:rsidRPr="0017492E">
        <w:rPr>
          <w:rFonts w:eastAsiaTheme="majorEastAsia"/>
        </w:rPr>
        <w:t>Diplomatieke schade</w:t>
      </w:r>
    </w:p>
    <w:p w:rsidRPr="0017492E" w:rsidR="00D82665" w:rsidP="00836135" w:rsidRDefault="00D82665" w14:paraId="1FA4354F" w14:textId="77777777">
      <w:pPr>
        <w:pStyle w:val="Lijstalinea"/>
        <w:numPr>
          <w:ilvl w:val="0"/>
          <w:numId w:val="15"/>
        </w:numPr>
        <w:rPr>
          <w:rFonts w:eastAsiaTheme="majorEastAsia"/>
        </w:rPr>
      </w:pPr>
      <w:r w:rsidRPr="0017492E">
        <w:rPr>
          <w:rFonts w:eastAsiaTheme="majorEastAsia"/>
        </w:rPr>
        <w:t>Financiële gevolgen</w:t>
      </w:r>
    </w:p>
    <w:p w:rsidRPr="0017492E" w:rsidR="00D82665" w:rsidP="00836135" w:rsidRDefault="00D82665" w14:paraId="38820CC0" w14:textId="77777777">
      <w:pPr>
        <w:pStyle w:val="Lijstalinea"/>
        <w:numPr>
          <w:ilvl w:val="0"/>
          <w:numId w:val="15"/>
        </w:numPr>
        <w:rPr>
          <w:rFonts w:eastAsiaTheme="majorEastAsia"/>
        </w:rPr>
      </w:pPr>
      <w:r w:rsidRPr="0017492E">
        <w:rPr>
          <w:rFonts w:eastAsiaTheme="majorEastAsia"/>
        </w:rPr>
        <w:t>Directe imagoschade</w:t>
      </w:r>
    </w:p>
    <w:p w:rsidRPr="0017492E" w:rsidR="00D82665" w:rsidP="00836135" w:rsidRDefault="00D82665" w14:paraId="79164114" w14:textId="77777777">
      <w:pPr>
        <w:pStyle w:val="Lijstalinea"/>
        <w:numPr>
          <w:ilvl w:val="1"/>
          <w:numId w:val="15"/>
        </w:numPr>
        <w:rPr>
          <w:rFonts w:eastAsiaTheme="majorEastAsia"/>
        </w:rPr>
      </w:pPr>
      <w:r w:rsidRPr="0017492E">
        <w:rPr>
          <w:rFonts w:eastAsiaTheme="majorEastAsia"/>
        </w:rPr>
        <w:t>Verlies van publiek respect of vertrouwen</w:t>
      </w:r>
    </w:p>
    <w:p w:rsidRPr="0017492E" w:rsidR="00D82665" w:rsidP="00836135" w:rsidRDefault="00D82665" w14:paraId="5063AC26" w14:textId="3A1C6FD2">
      <w:pPr>
        <w:pStyle w:val="Lijstalinea"/>
        <w:numPr>
          <w:ilvl w:val="1"/>
          <w:numId w:val="15"/>
        </w:numPr>
        <w:rPr>
          <w:rFonts w:eastAsiaTheme="majorEastAsia"/>
        </w:rPr>
      </w:pPr>
      <w:r w:rsidRPr="0017492E">
        <w:rPr>
          <w:rFonts w:eastAsiaTheme="majorEastAsia"/>
        </w:rPr>
        <w:t>Organisatie</w:t>
      </w:r>
      <w:r w:rsidRPr="0017492E" w:rsidR="00F634C6">
        <w:rPr>
          <w:rFonts w:eastAsiaTheme="majorEastAsia"/>
        </w:rPr>
        <w:t xml:space="preserve"> </w:t>
      </w:r>
      <w:r w:rsidRPr="0017492E">
        <w:rPr>
          <w:rFonts w:eastAsiaTheme="majorEastAsia"/>
        </w:rPr>
        <w:t>brede negatieve publiciteit</w:t>
      </w:r>
    </w:p>
    <w:p w:rsidRPr="0017492E" w:rsidR="00D82665" w:rsidP="00836135" w:rsidRDefault="00D82665" w14:paraId="3AFB6884" w14:textId="77777777">
      <w:pPr>
        <w:pStyle w:val="Lijstalinea"/>
        <w:numPr>
          <w:ilvl w:val="0"/>
          <w:numId w:val="15"/>
        </w:numPr>
        <w:rPr>
          <w:rFonts w:eastAsiaTheme="majorEastAsia"/>
        </w:rPr>
      </w:pPr>
      <w:r w:rsidRPr="0017492E">
        <w:rPr>
          <w:rFonts w:eastAsiaTheme="majorEastAsia"/>
        </w:rPr>
        <w:t>Significant verlies van motivatie van medewerkers</w:t>
      </w:r>
    </w:p>
    <w:p w:rsidRPr="0017492E" w:rsidR="00D82665" w:rsidP="00836135" w:rsidRDefault="00D82665" w14:paraId="52B36FEC" w14:textId="77777777">
      <w:pPr>
        <w:pStyle w:val="Lijstalinea"/>
        <w:numPr>
          <w:ilvl w:val="0"/>
          <w:numId w:val="15"/>
        </w:numPr>
        <w:rPr>
          <w:rFonts w:eastAsiaTheme="majorEastAsia"/>
        </w:rPr>
      </w:pPr>
      <w:r w:rsidRPr="0017492E">
        <w:rPr>
          <w:rFonts w:eastAsiaTheme="majorEastAsia"/>
        </w:rPr>
        <w:t>Belangrijk verlies van management control</w:t>
      </w:r>
    </w:p>
    <w:p w:rsidRPr="0017492E" w:rsidR="00817154" w:rsidP="007F0217" w:rsidRDefault="00A514FF" w14:paraId="1A566971" w14:textId="2017A028">
      <w:pPr>
        <w:rPr>
          <w:rFonts w:eastAsiaTheme="majorEastAsia"/>
        </w:rPr>
      </w:pPr>
      <w:r w:rsidRPr="0017492E">
        <w:rPr>
          <w:rFonts w:eastAsiaTheme="majorEastAsia"/>
        </w:rPr>
        <w:t>De impact kan he</w:t>
      </w:r>
      <w:r w:rsidRPr="0017492E" w:rsidR="007D27D7">
        <w:rPr>
          <w:rFonts w:eastAsiaTheme="majorEastAsia"/>
        </w:rPr>
        <w:t>t</w:t>
      </w:r>
      <w:r w:rsidRPr="0017492E">
        <w:rPr>
          <w:rFonts w:eastAsiaTheme="majorEastAsia"/>
        </w:rPr>
        <w:t xml:space="preserve"> beste worden </w:t>
      </w:r>
      <w:r w:rsidRPr="0017492E" w:rsidR="007D27D7">
        <w:rPr>
          <w:rFonts w:eastAsiaTheme="majorEastAsia"/>
        </w:rPr>
        <w:t xml:space="preserve">beschreven in een </w:t>
      </w:r>
      <w:r w:rsidRPr="0017492E" w:rsidR="002C12B3">
        <w:rPr>
          <w:rFonts w:eastAsiaTheme="majorEastAsia"/>
        </w:rPr>
        <w:t>vijf punts schaal</w:t>
      </w:r>
      <w:r w:rsidRPr="0017492E" w:rsidR="00711800">
        <w:rPr>
          <w:rFonts w:eastAsiaTheme="majorEastAsia"/>
        </w:rPr>
        <w:t xml:space="preserve">. </w:t>
      </w:r>
      <w:r w:rsidRPr="0017492E" w:rsidR="007F0217">
        <w:rPr>
          <w:rFonts w:eastAsiaTheme="majorEastAsia"/>
        </w:rPr>
        <w:t>Bij</w:t>
      </w:r>
      <w:r w:rsidRPr="0017492E" w:rsidR="00432564">
        <w:rPr>
          <w:rFonts w:eastAsiaTheme="majorEastAsia"/>
        </w:rPr>
        <w:t xml:space="preserve">voorbeeld </w:t>
      </w:r>
      <w:r w:rsidRPr="0017492E" w:rsidR="00D85E71">
        <w:rPr>
          <w:rFonts w:eastAsiaTheme="majorEastAsia"/>
        </w:rPr>
        <w:t>bij een</w:t>
      </w:r>
      <w:r w:rsidRPr="0017492E" w:rsidR="007F0217">
        <w:rPr>
          <w:rFonts w:eastAsiaTheme="majorEastAsia"/>
        </w:rPr>
        <w:t xml:space="preserve"> </w:t>
      </w:r>
      <w:r w:rsidR="005A4EB1">
        <w:rPr>
          <w:rFonts w:eastAsiaTheme="majorEastAsia"/>
        </w:rPr>
        <w:t>vijf</w:t>
      </w:r>
      <w:r w:rsidRPr="0017492E" w:rsidR="007F0217">
        <w:rPr>
          <w:rFonts w:eastAsiaTheme="majorEastAsia"/>
        </w:rPr>
        <w:t xml:space="preserve"> punts schaal </w:t>
      </w:r>
      <w:r w:rsidRPr="0017492E" w:rsidR="00194310">
        <w:rPr>
          <w:rFonts w:eastAsiaTheme="majorEastAsia"/>
        </w:rPr>
        <w:t>voor de impact (</w:t>
      </w:r>
      <w:r w:rsidR="005A4EB1">
        <w:rPr>
          <w:rFonts w:eastAsiaTheme="majorEastAsia"/>
        </w:rPr>
        <w:t xml:space="preserve">zeer laag, </w:t>
      </w:r>
      <w:r w:rsidRPr="0017492E" w:rsidR="00194310">
        <w:rPr>
          <w:rFonts w:eastAsiaTheme="majorEastAsia"/>
        </w:rPr>
        <w:t>laag, midden, hoog</w:t>
      </w:r>
      <w:r w:rsidR="005A4EB1">
        <w:rPr>
          <w:rFonts w:eastAsiaTheme="majorEastAsia"/>
        </w:rPr>
        <w:t xml:space="preserve"> en zeer hoog</w:t>
      </w:r>
      <w:r w:rsidRPr="0017492E" w:rsidR="00194310">
        <w:rPr>
          <w:rFonts w:eastAsiaTheme="majorEastAsia"/>
        </w:rPr>
        <w:t xml:space="preserve">) moet worden beschreven </w:t>
      </w:r>
      <w:r w:rsidRPr="0017492E" w:rsidR="00F634C6">
        <w:rPr>
          <w:rFonts w:eastAsiaTheme="majorEastAsia"/>
        </w:rPr>
        <w:t xml:space="preserve">wat dit dan exact </w:t>
      </w:r>
      <w:r w:rsidRPr="0DBFA82D" w:rsidR="00F634C6">
        <w:rPr>
          <w:rFonts w:eastAsiaTheme="majorEastAsia"/>
        </w:rPr>
        <w:t>inhoud</w:t>
      </w:r>
      <w:r w:rsidRPr="0DBFA82D" w:rsidR="0CBCBC30">
        <w:rPr>
          <w:rFonts w:eastAsiaTheme="majorEastAsia"/>
        </w:rPr>
        <w:t>t</w:t>
      </w:r>
      <w:r w:rsidRPr="0017492E" w:rsidR="009765C3">
        <w:rPr>
          <w:rFonts w:eastAsiaTheme="majorEastAsia"/>
        </w:rPr>
        <w:t>.</w:t>
      </w:r>
    </w:p>
    <w:p w:rsidRPr="0017492E" w:rsidR="00D82665" w:rsidP="00AF7D10" w:rsidRDefault="00DE48F6" w14:paraId="63024A85" w14:textId="20D33EF0">
      <w:pPr>
        <w:pStyle w:val="Kop4"/>
        <w:numPr>
          <w:ilvl w:val="2"/>
          <w:numId w:val="72"/>
        </w:numPr>
      </w:pPr>
      <w:r w:rsidRPr="0017492E">
        <w:t xml:space="preserve"> </w:t>
      </w:r>
      <w:r w:rsidR="0062598D">
        <w:t xml:space="preserve">H6.1.3 </w:t>
      </w:r>
      <w:r w:rsidRPr="0017492E" w:rsidR="00E3693A">
        <w:t>Verklaring van toepasselijkheid</w:t>
      </w:r>
    </w:p>
    <w:p w:rsidRPr="0017492E" w:rsidR="00805F0D" w:rsidP="04E9C665" w:rsidRDefault="303E671B" w14:paraId="23F81564" w14:textId="20CF80D4">
      <w:pPr>
        <w:rPr>
          <w:rFonts w:eastAsia="游ゴシック Light" w:eastAsiaTheme="majorEastAsia"/>
        </w:rPr>
      </w:pPr>
      <w:r w:rsidRPr="04E9C665" w:rsidR="303E671B">
        <w:rPr>
          <w:rFonts w:eastAsia="游ゴシック Light" w:eastAsiaTheme="majorEastAsia"/>
        </w:rPr>
        <w:t>De</w:t>
      </w:r>
      <w:r w:rsidRPr="04E9C665" w:rsidR="7B08FE88">
        <w:rPr>
          <w:rFonts w:eastAsia="游ゴシック Light" w:eastAsiaTheme="majorEastAsia"/>
        </w:rPr>
        <w:t xml:space="preserve"> </w:t>
      </w:r>
      <w:r w:rsidRPr="04E9C665" w:rsidR="25E5D1C4">
        <w:rPr>
          <w:rFonts w:eastAsia="游ゴシック Light" w:eastAsiaTheme="majorEastAsia"/>
        </w:rPr>
        <w:t>ISO 27001</w:t>
      </w:r>
      <w:r w:rsidRPr="04E9C665" w:rsidR="7B08FE88">
        <w:rPr>
          <w:rFonts w:eastAsia="游ゴシック Light" w:eastAsiaTheme="majorEastAsia"/>
        </w:rPr>
        <w:t xml:space="preserve"> </w:t>
      </w:r>
      <w:r w:rsidRPr="04E9C665" w:rsidR="153EF9BD">
        <w:rPr>
          <w:rFonts w:eastAsia="游ゴシック Light" w:eastAsiaTheme="majorEastAsia"/>
        </w:rPr>
        <w:t xml:space="preserve">norm vereist dat </w:t>
      </w:r>
      <w:r w:rsidRPr="04E9C665" w:rsidR="77971E52">
        <w:rPr>
          <w:rFonts w:eastAsia="游ゴシック Light" w:eastAsiaTheme="majorEastAsia"/>
        </w:rPr>
        <w:t>organisaties een</w:t>
      </w:r>
      <w:r w:rsidRPr="04E9C665" w:rsidR="303E671B">
        <w:rPr>
          <w:rFonts w:eastAsia="游ゴシック Light" w:eastAsiaTheme="majorEastAsia"/>
        </w:rPr>
        <w:t xml:space="preserve"> verklaring van toepasselijkheid (</w:t>
      </w:r>
      <w:r w:rsidRPr="04E9C665" w:rsidR="732FC0AE">
        <w:rPr>
          <w:rFonts w:eastAsia="游ゴシック Light" w:eastAsiaTheme="majorEastAsia"/>
        </w:rPr>
        <w:t>VvT</w:t>
      </w:r>
      <w:r w:rsidRPr="04E9C665" w:rsidR="303E671B">
        <w:rPr>
          <w:rFonts w:eastAsia="游ゴシック Light" w:eastAsiaTheme="majorEastAsia"/>
        </w:rPr>
        <w:t xml:space="preserve">) </w:t>
      </w:r>
      <w:r w:rsidRPr="04E9C665" w:rsidR="77971E52">
        <w:rPr>
          <w:rFonts w:eastAsia="游ゴシック Light" w:eastAsiaTheme="majorEastAsia"/>
        </w:rPr>
        <w:t>opstellen</w:t>
      </w:r>
      <w:r w:rsidRPr="04E9C665" w:rsidR="303E671B">
        <w:rPr>
          <w:rFonts w:eastAsia="游ゴシック Light" w:eastAsiaTheme="majorEastAsia"/>
        </w:rPr>
        <w:t xml:space="preserve">. </w:t>
      </w:r>
      <w:r w:rsidRPr="04E9C665" w:rsidR="4EBCCB23">
        <w:rPr>
          <w:rFonts w:eastAsia="游ゴシック Light" w:eastAsiaTheme="majorEastAsia"/>
        </w:rPr>
        <w:t xml:space="preserve">Deze </w:t>
      </w:r>
      <w:r w:rsidRPr="04E9C665" w:rsidR="303E671B">
        <w:rPr>
          <w:rFonts w:eastAsia="游ゴシック Light" w:eastAsiaTheme="majorEastAsia"/>
        </w:rPr>
        <w:t xml:space="preserve">documenteert welke </w:t>
      </w:r>
      <w:r w:rsidRPr="04E9C665" w:rsidR="303E671B">
        <w:rPr>
          <w:rFonts w:eastAsia="游ゴシック Light" w:eastAsiaTheme="majorEastAsia"/>
        </w:rPr>
        <w:t>controls</w:t>
      </w:r>
      <w:r w:rsidRPr="04E9C665" w:rsidR="303E671B">
        <w:rPr>
          <w:rFonts w:eastAsia="游ゴシック Light" w:eastAsiaTheme="majorEastAsia"/>
        </w:rPr>
        <w:t xml:space="preserve"> (</w:t>
      </w:r>
      <w:r w:rsidRPr="04E9C665" w:rsidR="24517ED2">
        <w:rPr>
          <w:rFonts w:eastAsia="游ゴシック Light" w:eastAsiaTheme="majorEastAsia"/>
        </w:rPr>
        <w:t xml:space="preserve">beveiligingsdoelstellingen en </w:t>
      </w:r>
      <w:r w:rsidRPr="04E9C665" w:rsidR="303E671B">
        <w:rPr>
          <w:rFonts w:eastAsia="游ゴシック Light" w:eastAsiaTheme="majorEastAsia"/>
        </w:rPr>
        <w:t xml:space="preserve">maatregelen) uit ISO 27001 </w:t>
      </w:r>
      <w:r w:rsidRPr="04E9C665" w:rsidR="005A4EB1">
        <w:rPr>
          <w:rFonts w:eastAsia="游ゴシック Light" w:eastAsiaTheme="majorEastAsia"/>
        </w:rPr>
        <w:t>bijlage</w:t>
      </w:r>
      <w:r w:rsidRPr="04E9C665" w:rsidR="303E671B">
        <w:rPr>
          <w:rFonts w:eastAsia="游ゴシック Light" w:eastAsiaTheme="majorEastAsia"/>
        </w:rPr>
        <w:t xml:space="preserve"> A worden toegepast binnen een organisatie en welke niet</w:t>
      </w:r>
      <w:r w:rsidRPr="04E9C665" w:rsidR="01FFEF67">
        <w:rPr>
          <w:rFonts w:eastAsia="游ゴシック Light" w:eastAsiaTheme="majorEastAsia"/>
        </w:rPr>
        <w:t>,</w:t>
      </w:r>
      <w:r w:rsidRPr="04E9C665" w:rsidR="3866FFA4">
        <w:rPr>
          <w:rFonts w:eastAsia="游ゴシック Light" w:eastAsiaTheme="majorEastAsia"/>
        </w:rPr>
        <w:t xml:space="preserve"> op basis van de gekozen </w:t>
      </w:r>
      <w:r w:rsidRPr="04E9C665" w:rsidR="425769C4">
        <w:rPr>
          <w:rFonts w:eastAsia="游ゴシック Light" w:eastAsiaTheme="majorEastAsia"/>
        </w:rPr>
        <w:t>ISMS-scope</w:t>
      </w:r>
      <w:r w:rsidRPr="04E9C665" w:rsidR="4B8F1ECE">
        <w:rPr>
          <w:rFonts w:eastAsia="游ゴシック Light" w:eastAsiaTheme="majorEastAsia"/>
        </w:rPr>
        <w:t xml:space="preserve">. De keuze </w:t>
      </w:r>
      <w:r w:rsidRPr="04E9C665" w:rsidR="63304294">
        <w:rPr>
          <w:rFonts w:eastAsia="游ゴシック Light" w:eastAsiaTheme="majorEastAsia"/>
        </w:rPr>
        <w:t xml:space="preserve">om een control wel of niet </w:t>
      </w:r>
      <w:r w:rsidRPr="04E9C665" w:rsidR="38DBB376">
        <w:rPr>
          <w:rFonts w:eastAsia="游ゴシック Light" w:eastAsiaTheme="majorEastAsia"/>
        </w:rPr>
        <w:t xml:space="preserve">van toepassing te verklaren </w:t>
      </w:r>
      <w:r w:rsidRPr="04E9C665" w:rsidR="61CA7705">
        <w:rPr>
          <w:rFonts w:eastAsia="游ゴシック Light" w:eastAsiaTheme="majorEastAsia"/>
        </w:rPr>
        <w:t xml:space="preserve">moet </w:t>
      </w:r>
      <w:r w:rsidRPr="04E9C665" w:rsidR="47B6C4FE">
        <w:rPr>
          <w:rFonts w:eastAsia="游ゴシック Light" w:eastAsiaTheme="majorEastAsia"/>
        </w:rPr>
        <w:t xml:space="preserve">in de </w:t>
      </w:r>
      <w:r w:rsidRPr="04E9C665" w:rsidR="47B6C4FE">
        <w:rPr>
          <w:rFonts w:eastAsia="游ゴシック Light" w:eastAsiaTheme="majorEastAsia"/>
        </w:rPr>
        <w:t>V</w:t>
      </w:r>
      <w:r w:rsidRPr="04E9C665" w:rsidR="3093DC16">
        <w:rPr>
          <w:rFonts w:eastAsia="游ゴシック Light" w:eastAsiaTheme="majorEastAsia"/>
        </w:rPr>
        <w:t>v</w:t>
      </w:r>
      <w:r w:rsidRPr="04E9C665" w:rsidR="47B6C4FE">
        <w:rPr>
          <w:rFonts w:eastAsia="游ゴシック Light" w:eastAsiaTheme="majorEastAsia"/>
        </w:rPr>
        <w:t>T</w:t>
      </w:r>
      <w:r w:rsidRPr="04E9C665" w:rsidR="47B6C4FE">
        <w:rPr>
          <w:rFonts w:eastAsia="游ゴシック Light" w:eastAsiaTheme="majorEastAsia"/>
        </w:rPr>
        <w:t xml:space="preserve"> </w:t>
      </w:r>
      <w:r w:rsidRPr="04E9C665" w:rsidR="32A146FC">
        <w:rPr>
          <w:rFonts w:eastAsia="游ゴシック Light" w:eastAsiaTheme="majorEastAsia"/>
        </w:rPr>
        <w:t>worde</w:t>
      </w:r>
      <w:r w:rsidRPr="04E9C665" w:rsidR="6ED57323">
        <w:rPr>
          <w:rFonts w:eastAsia="游ゴシック Light" w:eastAsiaTheme="majorEastAsia"/>
        </w:rPr>
        <w:t>n</w:t>
      </w:r>
      <w:r w:rsidRPr="04E9C665" w:rsidR="457EB365">
        <w:rPr>
          <w:rFonts w:eastAsia="游ゴシック Light" w:eastAsiaTheme="majorEastAsia"/>
        </w:rPr>
        <w:t xml:space="preserve"> toegelicht</w:t>
      </w:r>
      <w:r w:rsidRPr="04E9C665" w:rsidR="7A27C00A">
        <w:rPr>
          <w:rFonts w:eastAsia="游ゴシック Light" w:eastAsiaTheme="majorEastAsia"/>
        </w:rPr>
        <w:t>.</w:t>
      </w:r>
      <w:r w:rsidRPr="04E9C665" w:rsidR="303E671B">
        <w:rPr>
          <w:rFonts w:eastAsia="游ゴシック Light" w:eastAsiaTheme="majorEastAsia"/>
        </w:rPr>
        <w:t xml:space="preserve"> </w:t>
      </w:r>
      <w:r w:rsidRPr="04E9C665" w:rsidR="44CA86C2">
        <w:rPr>
          <w:rFonts w:eastAsia="游ゴシック Light" w:eastAsiaTheme="majorEastAsia"/>
        </w:rPr>
        <w:t>Omdat</w:t>
      </w:r>
      <w:r w:rsidRPr="04E9C665" w:rsidR="1AF679C3">
        <w:rPr>
          <w:rFonts w:eastAsia="游ゴシック Light" w:eastAsiaTheme="majorEastAsia"/>
        </w:rPr>
        <w:t xml:space="preserve"> in de BIO2</w:t>
      </w:r>
      <w:r w:rsidRPr="04E9C665" w:rsidR="297ED597">
        <w:rPr>
          <w:rFonts w:eastAsia="游ゴシック Light" w:eastAsiaTheme="majorEastAsia"/>
        </w:rPr>
        <w:t>,</w:t>
      </w:r>
      <w:r w:rsidRPr="04E9C665" w:rsidR="1AF679C3">
        <w:rPr>
          <w:rFonts w:eastAsia="游ゴシック Light" w:eastAsiaTheme="majorEastAsia"/>
        </w:rPr>
        <w:t xml:space="preserve"> </w:t>
      </w:r>
      <w:r w:rsidRPr="04E9C665" w:rsidR="2D76DB13">
        <w:rPr>
          <w:rFonts w:eastAsia="游ゴシック Light" w:eastAsiaTheme="majorEastAsia"/>
        </w:rPr>
        <w:t xml:space="preserve">naast de </w:t>
      </w:r>
      <w:r w:rsidRPr="04E9C665" w:rsidR="04FF1AD0">
        <w:rPr>
          <w:rFonts w:eastAsia="游ゴシック Light" w:eastAsiaTheme="majorEastAsia"/>
        </w:rPr>
        <w:t xml:space="preserve">maatregelen uit de </w:t>
      </w:r>
      <w:r w:rsidRPr="04E9C665" w:rsidR="25E5D1C4">
        <w:rPr>
          <w:rFonts w:eastAsia="游ゴシック Light" w:eastAsiaTheme="majorEastAsia"/>
        </w:rPr>
        <w:t>ISO 27001</w:t>
      </w:r>
      <w:r w:rsidRPr="04E9C665" w:rsidR="04FF1AD0">
        <w:rPr>
          <w:rFonts w:eastAsia="游ゴシック Light" w:eastAsiaTheme="majorEastAsia"/>
        </w:rPr>
        <w:t xml:space="preserve"> </w:t>
      </w:r>
      <w:r w:rsidRPr="04E9C665" w:rsidR="005A4EB1">
        <w:rPr>
          <w:rFonts w:eastAsia="游ゴシック Light" w:eastAsiaTheme="majorEastAsia"/>
        </w:rPr>
        <w:t xml:space="preserve">bijlage </w:t>
      </w:r>
      <w:r w:rsidRPr="04E9C665" w:rsidR="7865D3BC">
        <w:rPr>
          <w:rFonts w:eastAsia="游ゴシック Light" w:eastAsiaTheme="majorEastAsia"/>
        </w:rPr>
        <w:t>A/</w:t>
      </w:r>
      <w:r w:rsidRPr="04E9C665" w:rsidR="04FF1AD0">
        <w:rPr>
          <w:rFonts w:eastAsia="游ゴシック Light" w:eastAsiaTheme="majorEastAsia"/>
        </w:rPr>
        <w:t xml:space="preserve"> ISO27002</w:t>
      </w:r>
      <w:r w:rsidRPr="04E9C665" w:rsidR="499F025A">
        <w:rPr>
          <w:rFonts w:eastAsia="游ゴシック Light" w:eastAsiaTheme="majorEastAsia"/>
        </w:rPr>
        <w:t>,</w:t>
      </w:r>
      <w:r w:rsidRPr="04E9C665" w:rsidR="1AF679C3">
        <w:rPr>
          <w:rFonts w:eastAsia="游ゴシック Light" w:eastAsiaTheme="majorEastAsia"/>
        </w:rPr>
        <w:t xml:space="preserve"> </w:t>
      </w:r>
      <w:r w:rsidRPr="04E9C665" w:rsidR="549970B9">
        <w:rPr>
          <w:rFonts w:eastAsia="游ゴシック Light" w:eastAsiaTheme="majorEastAsia"/>
        </w:rPr>
        <w:t xml:space="preserve">afgeleide </w:t>
      </w:r>
      <w:r w:rsidRPr="04E9C665" w:rsidR="7C3DACAF">
        <w:rPr>
          <w:rFonts w:eastAsia="游ゴシック Light" w:eastAsiaTheme="majorEastAsia"/>
        </w:rPr>
        <w:t>maatregelen</w:t>
      </w:r>
      <w:r w:rsidRPr="04E9C665" w:rsidR="549970B9">
        <w:rPr>
          <w:rFonts w:eastAsia="游ゴシック Light" w:eastAsiaTheme="majorEastAsia"/>
        </w:rPr>
        <w:t xml:space="preserve"> zijn opgenomen</w:t>
      </w:r>
      <w:r w:rsidRPr="04E9C665" w:rsidR="44CA86C2">
        <w:rPr>
          <w:rFonts w:eastAsia="游ゴシック Light" w:eastAsiaTheme="majorEastAsia"/>
        </w:rPr>
        <w:t xml:space="preserve"> </w:t>
      </w:r>
      <w:r w:rsidRPr="04E9C665" w:rsidR="1AAB6330">
        <w:rPr>
          <w:rFonts w:eastAsia="游ゴシック Light" w:eastAsiaTheme="majorEastAsia"/>
        </w:rPr>
        <w:t xml:space="preserve">die </w:t>
      </w:r>
      <w:r w:rsidRPr="04E9C665" w:rsidR="303E671B">
        <w:rPr>
          <w:rFonts w:eastAsia="游ゴシック Light" w:eastAsiaTheme="majorEastAsia"/>
        </w:rPr>
        <w:t xml:space="preserve">te maken </w:t>
      </w:r>
      <w:r w:rsidRPr="04E9C665" w:rsidR="554890EA">
        <w:rPr>
          <w:rFonts w:eastAsia="游ゴシック Light" w:eastAsiaTheme="majorEastAsia"/>
        </w:rPr>
        <w:t xml:space="preserve">hebben </w:t>
      </w:r>
      <w:r w:rsidRPr="04E9C665" w:rsidR="303E671B">
        <w:rPr>
          <w:rFonts w:eastAsia="游ゴシック Light" w:eastAsiaTheme="majorEastAsia"/>
        </w:rPr>
        <w:t xml:space="preserve">met nationale wetgeving </w:t>
      </w:r>
      <w:r w:rsidRPr="04E9C665" w:rsidR="68174165">
        <w:rPr>
          <w:rFonts w:eastAsia="游ゴシック Light" w:eastAsiaTheme="majorEastAsia"/>
        </w:rPr>
        <w:t xml:space="preserve">en/of </w:t>
      </w:r>
      <w:r w:rsidRPr="04E9C665" w:rsidR="303E671B">
        <w:rPr>
          <w:rFonts w:eastAsia="游ゴシック Light" w:eastAsiaTheme="majorEastAsia"/>
        </w:rPr>
        <w:t xml:space="preserve">de NIS2-richtlijn, heeft dit aanzienlijke invloed op de opstelling van de </w:t>
      </w:r>
      <w:r w:rsidRPr="04E9C665" w:rsidR="0972DB32">
        <w:rPr>
          <w:rFonts w:eastAsia="游ゴシック Light" w:eastAsiaTheme="majorEastAsia"/>
        </w:rPr>
        <w:t>VvT</w:t>
      </w:r>
      <w:r w:rsidRPr="04E9C665" w:rsidR="7E260ED1">
        <w:rPr>
          <w:rFonts w:eastAsia="游ゴシック Light" w:eastAsiaTheme="majorEastAsia"/>
        </w:rPr>
        <w:t>.</w:t>
      </w:r>
      <w:r w:rsidRPr="04E9C665" w:rsidR="05E2D6B5">
        <w:rPr>
          <w:rFonts w:eastAsia="游ゴシック Light" w:eastAsiaTheme="majorEastAsia"/>
        </w:rPr>
        <w:t xml:space="preserve"> </w:t>
      </w:r>
      <w:r w:rsidRPr="04E9C665" w:rsidR="7E260ED1">
        <w:rPr>
          <w:rFonts w:eastAsia="游ゴシック Light" w:eastAsiaTheme="majorEastAsia"/>
        </w:rPr>
        <w:t>E</w:t>
      </w:r>
      <w:r w:rsidRPr="04E9C665" w:rsidR="05E2D6B5">
        <w:rPr>
          <w:rFonts w:eastAsia="游ゴシック Light" w:eastAsiaTheme="majorEastAsia"/>
        </w:rPr>
        <w:t>nkele aandachtspunten:</w:t>
      </w:r>
    </w:p>
    <w:p w:rsidRPr="0017492E" w:rsidR="00FF27F4" w:rsidP="00BC0223" w:rsidRDefault="00FF27F4" w14:paraId="7B7099E6" w14:textId="77777777">
      <w:pPr>
        <w:rPr>
          <w:rFonts w:eastAsiaTheme="majorEastAsia"/>
        </w:rPr>
      </w:pPr>
    </w:p>
    <w:p w:rsidRPr="0017492E" w:rsidR="00FF27F4" w:rsidP="00836135" w:rsidRDefault="33364CC0" w14:paraId="397DCB16" w14:textId="0C509ABC">
      <w:pPr>
        <w:pStyle w:val="Lijstalinea"/>
        <w:numPr>
          <w:ilvl w:val="0"/>
          <w:numId w:val="14"/>
        </w:numPr>
        <w:rPr>
          <w:rFonts w:cs="Arial" w:eastAsiaTheme="majorEastAsia"/>
        </w:rPr>
      </w:pPr>
      <w:r w:rsidRPr="5DECBC3A">
        <w:rPr>
          <w:rFonts w:cs="Arial" w:eastAsiaTheme="majorEastAsia"/>
        </w:rPr>
        <w:t>Omdat de wet</w:t>
      </w:r>
      <w:r w:rsidR="005A4EB1">
        <w:rPr>
          <w:rFonts w:cs="Arial" w:eastAsiaTheme="majorEastAsia"/>
        </w:rPr>
        <w:t>- of regel</w:t>
      </w:r>
      <w:r w:rsidRPr="5DECBC3A">
        <w:rPr>
          <w:rFonts w:cs="Arial" w:eastAsiaTheme="majorEastAsia"/>
        </w:rPr>
        <w:t xml:space="preserve">geving voorschrijft dat zowel ISO 27001, ISO 27002 als de BIO van toepassing zijn, zal de VvT aanzienlijk uitgebreider zijn. De VvT moet rekening houden met de controls uit </w:t>
      </w:r>
      <w:r w:rsidR="005A4EB1">
        <w:rPr>
          <w:rFonts w:cs="Arial" w:eastAsiaTheme="majorEastAsia"/>
        </w:rPr>
        <w:t>de bijlage</w:t>
      </w:r>
      <w:r w:rsidRPr="5DECBC3A">
        <w:rPr>
          <w:rFonts w:cs="Arial" w:eastAsiaTheme="majorEastAsia"/>
        </w:rPr>
        <w:t xml:space="preserve"> A van ISO 27001, en de specifieke eisen van de </w:t>
      </w:r>
      <w:r w:rsidRPr="5DECBC3A" w:rsidR="589AA8ED">
        <w:rPr>
          <w:rFonts w:cs="Arial" w:eastAsiaTheme="majorEastAsia"/>
        </w:rPr>
        <w:t xml:space="preserve">verplichte </w:t>
      </w:r>
      <w:r w:rsidRPr="5DECBC3A" w:rsidR="34D50B26">
        <w:rPr>
          <w:rFonts w:cs="Arial" w:eastAsiaTheme="majorEastAsia"/>
        </w:rPr>
        <w:t xml:space="preserve">overheidsmaatregelen in </w:t>
      </w:r>
      <w:r w:rsidRPr="5DECBC3A">
        <w:rPr>
          <w:rFonts w:cs="Arial" w:eastAsiaTheme="majorEastAsia"/>
        </w:rPr>
        <w:t>BIO</w:t>
      </w:r>
      <w:r w:rsidRPr="5DECBC3A" w:rsidR="7E11BB50">
        <w:rPr>
          <w:rFonts w:cs="Arial" w:eastAsiaTheme="majorEastAsia"/>
        </w:rPr>
        <w:t>2.</w:t>
      </w:r>
    </w:p>
    <w:p w:rsidRPr="0017492E" w:rsidR="61DB6F76" w:rsidP="00836135" w:rsidRDefault="61DB6F76" w14:paraId="69910917" w14:textId="01682D84">
      <w:pPr>
        <w:pStyle w:val="Lijstalinea"/>
        <w:numPr>
          <w:ilvl w:val="0"/>
          <w:numId w:val="14"/>
        </w:numPr>
        <w:rPr>
          <w:rFonts w:cs="Arial" w:eastAsiaTheme="majorEastAsia"/>
        </w:rPr>
      </w:pPr>
      <w:r w:rsidRPr="0017492E">
        <w:rPr>
          <w:rFonts w:cs="Arial" w:eastAsiaTheme="majorEastAsia"/>
        </w:rPr>
        <w:t xml:space="preserve">De scope van het ISMS bepaalt daarnaast dat maatregelen uit andere wetgeving of normenkaders ook van toepassing moeten zijn. Zoals bijvoorbeeld </w:t>
      </w:r>
      <w:r w:rsidRPr="0017492E" w:rsidR="00D210C5">
        <w:rPr>
          <w:rFonts w:cs="Arial" w:eastAsiaTheme="majorEastAsia"/>
        </w:rPr>
        <w:t xml:space="preserve">voor </w:t>
      </w:r>
      <w:r w:rsidRPr="0017492E">
        <w:rPr>
          <w:rFonts w:cs="Arial" w:eastAsiaTheme="majorEastAsia"/>
        </w:rPr>
        <w:t>O</w:t>
      </w:r>
      <w:r w:rsidR="005A4EB1">
        <w:rPr>
          <w:rFonts w:cs="Arial" w:eastAsiaTheme="majorEastAsia"/>
        </w:rPr>
        <w:t xml:space="preserve">perationele </w:t>
      </w:r>
      <w:r w:rsidRPr="0017492E">
        <w:rPr>
          <w:rFonts w:cs="Arial" w:eastAsiaTheme="majorEastAsia"/>
        </w:rPr>
        <w:t>T</w:t>
      </w:r>
      <w:r w:rsidR="005A4EB1">
        <w:rPr>
          <w:rFonts w:cs="Arial" w:eastAsiaTheme="majorEastAsia"/>
        </w:rPr>
        <w:t>echnologie</w:t>
      </w:r>
      <w:r w:rsidRPr="005A4EB1" w:rsidR="005A4EB1">
        <w:rPr>
          <w:rFonts w:cs="Arial" w:eastAsiaTheme="majorEastAsia"/>
        </w:rPr>
        <w:t xml:space="preserve"> </w:t>
      </w:r>
      <w:r w:rsidR="005A4EB1">
        <w:rPr>
          <w:rFonts w:cs="Arial" w:eastAsiaTheme="majorEastAsia"/>
        </w:rPr>
        <w:t xml:space="preserve">de </w:t>
      </w:r>
      <w:r w:rsidRPr="0017492E" w:rsidR="005A4EB1">
        <w:rPr>
          <w:rFonts w:cs="Arial" w:eastAsiaTheme="majorEastAsia"/>
        </w:rPr>
        <w:t>CSIR/IEC 62443</w:t>
      </w:r>
      <w:r w:rsidRPr="0017492E">
        <w:rPr>
          <w:rFonts w:cs="Arial" w:eastAsiaTheme="majorEastAsia"/>
        </w:rPr>
        <w:t>, NEN7510</w:t>
      </w:r>
      <w:r w:rsidR="005A4EB1">
        <w:rPr>
          <w:rFonts w:cs="Arial" w:eastAsiaTheme="majorEastAsia"/>
        </w:rPr>
        <w:t xml:space="preserve"> en </w:t>
      </w:r>
      <w:r w:rsidRPr="0017492E" w:rsidR="7A2EA7D6">
        <w:rPr>
          <w:rFonts w:cs="Arial" w:eastAsiaTheme="majorEastAsia"/>
        </w:rPr>
        <w:t>keten risico’s</w:t>
      </w:r>
      <w:r w:rsidR="005A4EB1">
        <w:rPr>
          <w:rFonts w:cs="Arial" w:eastAsiaTheme="majorEastAsia"/>
        </w:rPr>
        <w:t>.</w:t>
      </w:r>
      <w:r w:rsidRPr="0017492E" w:rsidR="7A2EA7D6">
        <w:rPr>
          <w:rFonts w:cs="Arial" w:eastAsiaTheme="majorEastAsia"/>
        </w:rPr>
        <w:t xml:space="preserve"> Deze aanvullende normen moeten ook opgenomen worden in de </w:t>
      </w:r>
      <w:r w:rsidRPr="0017492E" w:rsidR="001E3079">
        <w:rPr>
          <w:rFonts w:cs="Arial" w:eastAsiaTheme="majorEastAsia"/>
        </w:rPr>
        <w:t>contextanalyse en de bijbehorende maatregelen en controls</w:t>
      </w:r>
      <w:r w:rsidR="005A4EB1">
        <w:rPr>
          <w:rFonts w:cs="Arial" w:eastAsiaTheme="majorEastAsia"/>
        </w:rPr>
        <w:t>/maatregelen</w:t>
      </w:r>
      <w:r w:rsidRPr="0017492E" w:rsidR="001E3079">
        <w:rPr>
          <w:rFonts w:cs="Arial" w:eastAsiaTheme="majorEastAsia"/>
        </w:rPr>
        <w:t xml:space="preserve"> in de </w:t>
      </w:r>
      <w:r w:rsidRPr="0017492E" w:rsidR="7A2EA7D6">
        <w:rPr>
          <w:rFonts w:cs="Arial" w:eastAsiaTheme="majorEastAsia"/>
        </w:rPr>
        <w:t>VvT.</w:t>
      </w:r>
    </w:p>
    <w:p w:rsidRPr="0017492E" w:rsidR="00796D22" w:rsidP="00836135" w:rsidRDefault="33364CC0" w14:paraId="4B2FEF46" w14:textId="17ED0EE5">
      <w:pPr>
        <w:pStyle w:val="Lijstalinea"/>
        <w:numPr>
          <w:ilvl w:val="0"/>
          <w:numId w:val="14"/>
        </w:numPr>
        <w:rPr>
          <w:rFonts w:cs="Arial" w:eastAsiaTheme="majorEastAsia"/>
        </w:rPr>
      </w:pPr>
      <w:r w:rsidRPr="5DECBC3A">
        <w:rPr>
          <w:rFonts w:cs="Arial" w:eastAsiaTheme="majorEastAsia"/>
        </w:rPr>
        <w:t>De wetgev</w:t>
      </w:r>
      <w:r w:rsidRPr="5DECBC3A" w:rsidR="7A08D3E4">
        <w:rPr>
          <w:rFonts w:cs="Arial" w:eastAsiaTheme="majorEastAsia"/>
        </w:rPr>
        <w:t>er</w:t>
      </w:r>
      <w:r w:rsidRPr="5DECBC3A">
        <w:rPr>
          <w:rFonts w:cs="Arial" w:eastAsiaTheme="majorEastAsia"/>
        </w:rPr>
        <w:t xml:space="preserve"> kan bepaalde beveiligingsmaatregelen verplicht stellen die normaliter optioneel zouden zijn onder ISO 27001. Dit betekent dat </w:t>
      </w:r>
      <w:r w:rsidR="005A4EB1">
        <w:rPr>
          <w:rFonts w:cs="Arial" w:eastAsiaTheme="majorEastAsia"/>
        </w:rPr>
        <w:t xml:space="preserve">de organisatie </w:t>
      </w:r>
      <w:r w:rsidRPr="5DECBC3A">
        <w:rPr>
          <w:rFonts w:cs="Arial" w:eastAsiaTheme="majorEastAsia"/>
        </w:rPr>
        <w:t>in de VvT moet aangeven dat deze maatregelen verplicht zijn op basis van de nationale wetgeving en NIS2, zelfs als ze anders niet noodzakelijk zouden zijn volgens een op risico gebaseerde aanpak</w:t>
      </w:r>
      <w:r w:rsidRPr="5DECBC3A" w:rsidR="7E11BB50">
        <w:rPr>
          <w:rFonts w:cs="Arial" w:eastAsiaTheme="majorEastAsia"/>
        </w:rPr>
        <w:t>.</w:t>
      </w:r>
      <w:r w:rsidRPr="5DECBC3A" w:rsidR="7EE67801">
        <w:rPr>
          <w:rFonts w:cs="Arial" w:eastAsiaTheme="majorEastAsia"/>
        </w:rPr>
        <w:t xml:space="preserve"> Een voorbeeld </w:t>
      </w:r>
      <w:r w:rsidRPr="5DECBC3A" w:rsidR="6526680C">
        <w:rPr>
          <w:rFonts w:cs="Arial" w:eastAsiaTheme="majorEastAsia"/>
        </w:rPr>
        <w:t xml:space="preserve">van regelgeving die specifieke eisen stelt </w:t>
      </w:r>
      <w:r w:rsidRPr="5DECBC3A" w:rsidR="7EE67801">
        <w:rPr>
          <w:rFonts w:cs="Arial" w:eastAsiaTheme="majorEastAsia"/>
        </w:rPr>
        <w:t xml:space="preserve">is de </w:t>
      </w:r>
      <w:r w:rsidRPr="5DECBC3A" w:rsidR="595EADD6">
        <w:rPr>
          <w:rFonts w:cs="Arial" w:eastAsiaTheme="majorEastAsia"/>
        </w:rPr>
        <w:t>W</w:t>
      </w:r>
      <w:r w:rsidRPr="5DECBC3A" w:rsidR="09A8E327">
        <w:rPr>
          <w:rFonts w:cs="Arial" w:eastAsiaTheme="majorEastAsia"/>
        </w:rPr>
        <w:t>pg, DigiD</w:t>
      </w:r>
      <w:r w:rsidRPr="5DECBC3A" w:rsidR="6BE5CB0F">
        <w:rPr>
          <w:rFonts w:cs="Arial" w:eastAsiaTheme="majorEastAsia"/>
        </w:rPr>
        <w:t xml:space="preserve"> aansluitvoorwaarden,</w:t>
      </w:r>
      <w:r w:rsidRPr="5DECBC3A" w:rsidR="09A8E327">
        <w:rPr>
          <w:rFonts w:cs="Arial" w:eastAsiaTheme="majorEastAsia"/>
        </w:rPr>
        <w:t xml:space="preserve"> etc.</w:t>
      </w:r>
    </w:p>
    <w:p w:rsidRPr="0017492E" w:rsidR="003C0345" w:rsidP="00836135" w:rsidRDefault="005A4EB1" w14:paraId="08DE132A" w14:textId="36D8464F">
      <w:pPr>
        <w:pStyle w:val="Lijstalinea"/>
        <w:numPr>
          <w:ilvl w:val="0"/>
          <w:numId w:val="14"/>
        </w:numPr>
        <w:rPr>
          <w:rFonts w:cs="Arial" w:eastAsiaTheme="majorEastAsia"/>
        </w:rPr>
      </w:pPr>
      <w:r>
        <w:rPr>
          <w:rFonts w:cs="Arial" w:eastAsiaTheme="majorEastAsia"/>
        </w:rPr>
        <w:t xml:space="preserve">De organisatie </w:t>
      </w:r>
      <w:r w:rsidRPr="0017492E" w:rsidR="00E10EBA">
        <w:rPr>
          <w:rFonts w:cs="Arial" w:eastAsiaTheme="majorEastAsia"/>
        </w:rPr>
        <w:t xml:space="preserve">moet ervoor zorgen dat de </w:t>
      </w:r>
      <w:r w:rsidRPr="0017492E" w:rsidR="005E1C90">
        <w:rPr>
          <w:rFonts w:cs="Arial" w:eastAsiaTheme="majorEastAsia"/>
        </w:rPr>
        <w:t>VvT</w:t>
      </w:r>
      <w:r w:rsidRPr="0017492E" w:rsidR="00E10EBA">
        <w:rPr>
          <w:rFonts w:cs="Arial" w:eastAsiaTheme="majorEastAsia"/>
        </w:rPr>
        <w:t xml:space="preserve"> consistent is met de eisen en control</w:t>
      </w:r>
      <w:r>
        <w:rPr>
          <w:rFonts w:cs="Arial" w:eastAsiaTheme="majorEastAsia"/>
        </w:rPr>
        <w:t>s</w:t>
      </w:r>
      <w:r w:rsidRPr="0017492E" w:rsidR="00E10EBA">
        <w:rPr>
          <w:rFonts w:cs="Arial" w:eastAsiaTheme="majorEastAsia"/>
        </w:rPr>
        <w:t xml:space="preserve"> van de NIS2, ISO 27001/27002, en de BIO. Dit kan complex zijn omdat er overlappingen, maar ook verschillen, tussen deze standaarden kunnen bestaan. Het is essentieel om deze standaarden goed op elkaar af te stemmen om te zorgen voor een coherent en volledig informatiebeveiligingsbeleid</w:t>
      </w:r>
      <w:r>
        <w:rPr>
          <w:rFonts w:cs="Arial" w:eastAsiaTheme="majorEastAsia"/>
        </w:rPr>
        <w:t xml:space="preserve"> en ISMS</w:t>
      </w:r>
      <w:r w:rsidRPr="0017492E" w:rsidR="00E10EBA">
        <w:rPr>
          <w:rFonts w:cs="Arial" w:eastAsiaTheme="majorEastAsia"/>
        </w:rPr>
        <w:t>.</w:t>
      </w:r>
    </w:p>
    <w:p w:rsidRPr="0017492E" w:rsidR="00541928" w:rsidP="00836135" w:rsidRDefault="00541928" w14:paraId="602E82AC" w14:textId="04D45FD3">
      <w:pPr>
        <w:pStyle w:val="Lijstalinea"/>
        <w:numPr>
          <w:ilvl w:val="0"/>
          <w:numId w:val="14"/>
        </w:numPr>
        <w:rPr>
          <w:rFonts w:cs="Arial" w:eastAsiaTheme="majorEastAsia"/>
        </w:rPr>
      </w:pPr>
      <w:r w:rsidRPr="0017492E">
        <w:rPr>
          <w:rFonts w:cs="Arial" w:eastAsiaTheme="majorEastAsia"/>
        </w:rPr>
        <w:lastRenderedPageBreak/>
        <w:t xml:space="preserve">Omdat de nationale wetgeving mogelijk vereist dat bepaalde beveiligingscontroles worden geïmplementeerd, moet de </w:t>
      </w:r>
      <w:r w:rsidRPr="0017492E" w:rsidR="00E41593">
        <w:rPr>
          <w:rFonts w:cs="Arial" w:eastAsiaTheme="majorEastAsia"/>
        </w:rPr>
        <w:t>VvT</w:t>
      </w:r>
      <w:r w:rsidRPr="0017492E">
        <w:rPr>
          <w:rFonts w:cs="Arial" w:eastAsiaTheme="majorEastAsia"/>
        </w:rPr>
        <w:t xml:space="preserve"> duidelijke rechtvaardigingen bevatten voor elke control, inclusief hoe deze voldoet aan de wettelijke vereisten. Dit verhoogt de verantwoording en transparantie richting toezichthouders.</w:t>
      </w:r>
    </w:p>
    <w:p w:rsidR="00FF6AC6" w:rsidP="00572FA9" w:rsidRDefault="009B0173" w14:paraId="0FC64D61" w14:textId="649D0A75">
      <w:pPr>
        <w:rPr>
          <w:rFonts w:cs="Arial" w:eastAsiaTheme="majorEastAsia"/>
        </w:rPr>
      </w:pPr>
      <w:r w:rsidRPr="0017492E">
        <w:rPr>
          <w:rFonts w:cs="Arial" w:eastAsiaTheme="majorEastAsia"/>
        </w:rPr>
        <w:t xml:space="preserve">Samenvattend: </w:t>
      </w:r>
      <w:r w:rsidRPr="0017492E" w:rsidR="004D42C4">
        <w:rPr>
          <w:rFonts w:cs="Arial" w:eastAsiaTheme="majorEastAsia"/>
        </w:rPr>
        <w:t xml:space="preserve">De VvT omvat tenminste alle </w:t>
      </w:r>
      <w:r w:rsidRPr="0017492E" w:rsidR="00C31A10">
        <w:rPr>
          <w:rFonts w:cs="Arial" w:eastAsiaTheme="majorEastAsia"/>
        </w:rPr>
        <w:t xml:space="preserve">maatregelen uit de BIO2 </w:t>
      </w:r>
      <w:r w:rsidRPr="0017492E" w:rsidR="009555CB">
        <w:rPr>
          <w:rFonts w:cs="Arial" w:eastAsiaTheme="majorEastAsia"/>
        </w:rPr>
        <w:t>ongeacht of deze niet van toepassing zijn verklaard</w:t>
      </w:r>
      <w:r w:rsidRPr="0017492E" w:rsidR="00A859E6">
        <w:rPr>
          <w:rFonts w:cs="Arial" w:eastAsiaTheme="majorEastAsia"/>
        </w:rPr>
        <w:t xml:space="preserve">. </w:t>
      </w:r>
      <w:r w:rsidRPr="0017492E" w:rsidR="00084CF3">
        <w:rPr>
          <w:rFonts w:cs="Arial" w:eastAsiaTheme="majorEastAsia"/>
        </w:rPr>
        <w:t>Gemeenten zijn vrij om aanvullende maatregelen op te nemen</w:t>
      </w:r>
      <w:r w:rsidRPr="0017492E" w:rsidR="00D10749">
        <w:rPr>
          <w:rFonts w:cs="Arial" w:eastAsiaTheme="majorEastAsia"/>
        </w:rPr>
        <w:t>, bijvoorbeeld voor een specifiek risico</w:t>
      </w:r>
      <w:r w:rsidRPr="0017492E" w:rsidR="00084CF3">
        <w:rPr>
          <w:rFonts w:cs="Arial" w:eastAsiaTheme="majorEastAsia"/>
        </w:rPr>
        <w:t xml:space="preserve">. </w:t>
      </w:r>
      <w:r w:rsidRPr="0017492E" w:rsidR="00A859E6">
        <w:rPr>
          <w:rFonts w:cs="Arial" w:eastAsiaTheme="majorEastAsia"/>
        </w:rPr>
        <w:t xml:space="preserve">Op deze manier valt </w:t>
      </w:r>
      <w:r w:rsidRPr="0017492E" w:rsidR="00105458">
        <w:rPr>
          <w:rFonts w:cs="Arial" w:eastAsiaTheme="majorEastAsia"/>
        </w:rPr>
        <w:t xml:space="preserve">op te maken of van alle BIO2 maatregelen </w:t>
      </w:r>
      <w:r w:rsidRPr="0017492E" w:rsidR="005B2542">
        <w:rPr>
          <w:rFonts w:cs="Arial" w:eastAsiaTheme="majorEastAsia"/>
        </w:rPr>
        <w:t>beoordeeld is of deze wel of niet van toepassing zijn.</w:t>
      </w:r>
    </w:p>
    <w:p w:rsidRPr="0017492E" w:rsidR="00645D71" w:rsidP="00572FA9" w:rsidRDefault="00645D71" w14:paraId="5BED869D" w14:textId="77777777">
      <w:pPr>
        <w:rPr>
          <w:rFonts w:cs="Arial" w:eastAsiaTheme="majorEastAsia"/>
        </w:rPr>
      </w:pPr>
    </w:p>
    <w:p w:rsidRPr="0017492E" w:rsidR="00D75852" w:rsidP="5DECBC3A" w:rsidRDefault="00B84583" w14:paraId="012FF7F0" w14:textId="45542A98">
      <w:pPr>
        <w:rPr>
          <w:rFonts w:cs="Arial" w:eastAsiaTheme="majorEastAsia"/>
        </w:rPr>
      </w:pPr>
      <w:r>
        <w:rPr>
          <w:rFonts w:cs="Arial" w:eastAsiaTheme="majorEastAsia"/>
        </w:rPr>
        <w:t xml:space="preserve">De VvT kan worden gegenereerd met de gap analyse tool die de IBD beschikbaar </w:t>
      </w:r>
      <w:r w:rsidR="00023201">
        <w:rPr>
          <w:rFonts w:cs="Arial" w:eastAsiaTheme="majorEastAsia"/>
        </w:rPr>
        <w:t>heeft gesteld</w:t>
      </w:r>
      <w:r>
        <w:rPr>
          <w:rFonts w:cs="Arial" w:eastAsiaTheme="majorEastAsia"/>
        </w:rPr>
        <w:t xml:space="preserve"> waarmee de gemeente kan toetsen in hoeverre nu al voldaan wordt aan de BIO2</w:t>
      </w:r>
      <w:r w:rsidRPr="5DECBC3A" w:rsidR="6B49C25F">
        <w:rPr>
          <w:rFonts w:cs="Arial" w:eastAsiaTheme="majorEastAsia"/>
        </w:rPr>
        <w:t xml:space="preserve">. </w:t>
      </w:r>
      <w:r w:rsidRPr="5DECBC3A" w:rsidR="01A0B28C">
        <w:rPr>
          <w:rFonts w:cs="Arial" w:eastAsiaTheme="majorEastAsia"/>
        </w:rPr>
        <w:t xml:space="preserve">In de </w:t>
      </w:r>
      <w:r w:rsidRPr="5DECBC3A" w:rsidR="65627F72">
        <w:rPr>
          <w:rFonts w:cs="Arial" w:eastAsiaTheme="majorEastAsia"/>
        </w:rPr>
        <w:t xml:space="preserve">VvT </w:t>
      </w:r>
      <w:r w:rsidRPr="5DECBC3A" w:rsidR="291490C6">
        <w:rPr>
          <w:rFonts w:cs="Arial" w:eastAsiaTheme="majorEastAsia"/>
        </w:rPr>
        <w:t xml:space="preserve">zijn </w:t>
      </w:r>
      <w:r w:rsidRPr="5DECBC3A" w:rsidR="01A0B28C">
        <w:rPr>
          <w:rFonts w:cs="Arial" w:eastAsiaTheme="majorEastAsia"/>
        </w:rPr>
        <w:t xml:space="preserve">kolommen </w:t>
      </w:r>
      <w:r w:rsidRPr="5DECBC3A" w:rsidR="291490C6">
        <w:rPr>
          <w:rFonts w:cs="Arial" w:eastAsiaTheme="majorEastAsia"/>
        </w:rPr>
        <w:t xml:space="preserve">opgenomen waarin </w:t>
      </w:r>
      <w:r>
        <w:rPr>
          <w:rFonts w:cs="Arial" w:eastAsiaTheme="majorEastAsia"/>
        </w:rPr>
        <w:t>ook</w:t>
      </w:r>
      <w:r w:rsidRPr="5DECBC3A" w:rsidR="291490C6">
        <w:rPr>
          <w:rFonts w:cs="Arial" w:eastAsiaTheme="majorEastAsia"/>
        </w:rPr>
        <w:t xml:space="preserve"> de reden voor selectie </w:t>
      </w:r>
      <w:r>
        <w:rPr>
          <w:rFonts w:cs="Arial" w:eastAsiaTheme="majorEastAsia"/>
        </w:rPr>
        <w:t>of de-selectie kan worden aangegeven</w:t>
      </w:r>
      <w:r w:rsidRPr="5DECBC3A" w:rsidR="2005CEA2">
        <w:rPr>
          <w:rFonts w:cs="Arial" w:eastAsiaTheme="majorEastAsia"/>
        </w:rPr>
        <w:t xml:space="preserve">. </w:t>
      </w:r>
      <w:r>
        <w:rPr>
          <w:rFonts w:cs="Arial" w:eastAsiaTheme="majorEastAsia"/>
        </w:rPr>
        <w:t xml:space="preserve">De opmerking die hier kan worden ingevoerd </w:t>
      </w:r>
      <w:r w:rsidRPr="5DECBC3A" w:rsidR="4E9B7976">
        <w:rPr>
          <w:rFonts w:cs="Arial" w:eastAsiaTheme="majorEastAsia"/>
        </w:rPr>
        <w:t xml:space="preserve">kan </w:t>
      </w:r>
      <w:r>
        <w:rPr>
          <w:rFonts w:cs="Arial" w:eastAsiaTheme="majorEastAsia"/>
        </w:rPr>
        <w:t xml:space="preserve">worden </w:t>
      </w:r>
      <w:r w:rsidRPr="5DECBC3A" w:rsidR="4E9B7976">
        <w:rPr>
          <w:rFonts w:cs="Arial" w:eastAsiaTheme="majorEastAsia"/>
        </w:rPr>
        <w:t xml:space="preserve">gekozen </w:t>
      </w:r>
      <w:r w:rsidRPr="5DECBC3A" w:rsidR="03FEA74F">
        <w:rPr>
          <w:rFonts w:cs="Arial" w:eastAsiaTheme="majorEastAsia"/>
        </w:rPr>
        <w:t xml:space="preserve">uit de volgende categorieën: </w:t>
      </w:r>
    </w:p>
    <w:p w:rsidRPr="0017492E" w:rsidR="006E5BF4" w:rsidP="00836135" w:rsidRDefault="00FF7F6C" w14:paraId="54939D19" w14:textId="2CD26F78">
      <w:pPr>
        <w:pStyle w:val="Lijstalinea"/>
        <w:numPr>
          <w:ilvl w:val="0"/>
          <w:numId w:val="28"/>
        </w:numPr>
        <w:rPr>
          <w:rFonts w:cs="Arial" w:eastAsiaTheme="majorEastAsia"/>
        </w:rPr>
      </w:pPr>
      <w:r w:rsidRPr="0017492E">
        <w:rPr>
          <w:rFonts w:cs="Arial" w:eastAsiaTheme="majorEastAsia"/>
        </w:rPr>
        <w:t>Wettelijk</w:t>
      </w:r>
      <w:r w:rsidRPr="0017492E" w:rsidR="003B0971">
        <w:rPr>
          <w:rFonts w:cs="Arial" w:eastAsiaTheme="majorEastAsia"/>
        </w:rPr>
        <w:t xml:space="preserve"> vereiste</w:t>
      </w:r>
      <w:r w:rsidRPr="0017492E" w:rsidR="00A4566C">
        <w:rPr>
          <w:rFonts w:cs="Arial" w:eastAsiaTheme="majorEastAsia"/>
        </w:rPr>
        <w:t>: dit zijn maatregelen die nodig zijn om aan een bepaalde wettelijke eis te voldoen</w:t>
      </w:r>
      <w:r w:rsidRPr="0017492E" w:rsidR="004D41BE">
        <w:rPr>
          <w:rFonts w:cs="Arial" w:eastAsiaTheme="majorEastAsia"/>
        </w:rPr>
        <w:t>.</w:t>
      </w:r>
    </w:p>
    <w:p w:rsidRPr="0017492E" w:rsidR="006E5BF4" w:rsidP="00836135" w:rsidRDefault="00FF7F6C" w14:paraId="287C367E" w14:textId="25B2679F">
      <w:pPr>
        <w:pStyle w:val="Lijstalinea"/>
        <w:numPr>
          <w:ilvl w:val="0"/>
          <w:numId w:val="28"/>
        </w:numPr>
        <w:rPr>
          <w:rFonts w:cs="Arial" w:eastAsiaTheme="majorEastAsia"/>
        </w:rPr>
      </w:pPr>
      <w:r w:rsidRPr="0017492E">
        <w:rPr>
          <w:rFonts w:cs="Arial" w:eastAsiaTheme="majorEastAsia"/>
        </w:rPr>
        <w:t>Compliance</w:t>
      </w:r>
      <w:r w:rsidRPr="0017492E" w:rsidR="0017307D">
        <w:rPr>
          <w:rFonts w:cs="Arial" w:eastAsiaTheme="majorEastAsia"/>
        </w:rPr>
        <w:t xml:space="preserve"> vereiste</w:t>
      </w:r>
      <w:r w:rsidRPr="0017492E" w:rsidR="004D41BE">
        <w:rPr>
          <w:rFonts w:cs="Arial" w:eastAsiaTheme="majorEastAsia"/>
        </w:rPr>
        <w:t xml:space="preserve">: </w:t>
      </w:r>
      <w:r w:rsidRPr="0017492E" w:rsidR="00D82A7C">
        <w:rPr>
          <w:rFonts w:cs="Arial" w:eastAsiaTheme="majorEastAsia"/>
        </w:rPr>
        <w:t xml:space="preserve">dit zijn maatregelen </w:t>
      </w:r>
      <w:r w:rsidRPr="0017492E" w:rsidR="00F1285C">
        <w:rPr>
          <w:rFonts w:cs="Arial" w:eastAsiaTheme="majorEastAsia"/>
        </w:rPr>
        <w:t xml:space="preserve">die verplicht zijn </w:t>
      </w:r>
      <w:r w:rsidRPr="0017492E" w:rsidR="007C04C3">
        <w:rPr>
          <w:rFonts w:cs="Arial" w:eastAsiaTheme="majorEastAsia"/>
        </w:rPr>
        <w:t xml:space="preserve">in de BIO2 of maatregelen die nodig zijn </w:t>
      </w:r>
      <w:r w:rsidRPr="0017492E" w:rsidR="00A63DC2">
        <w:rPr>
          <w:rFonts w:cs="Arial" w:eastAsiaTheme="majorEastAsia"/>
        </w:rPr>
        <w:t xml:space="preserve">om aan een ander </w:t>
      </w:r>
      <w:r w:rsidRPr="0017492E" w:rsidR="001B0B3E">
        <w:rPr>
          <w:rFonts w:cs="Arial" w:eastAsiaTheme="majorEastAsia"/>
        </w:rPr>
        <w:t>compliance kader</w:t>
      </w:r>
      <w:r w:rsidR="007F1FFA">
        <w:rPr>
          <w:rFonts w:cs="Arial" w:eastAsiaTheme="majorEastAsia"/>
        </w:rPr>
        <w:t xml:space="preserve"> of </w:t>
      </w:r>
      <w:r w:rsidR="009148D7">
        <w:rPr>
          <w:rFonts w:cs="Arial" w:eastAsiaTheme="majorEastAsia"/>
        </w:rPr>
        <w:t xml:space="preserve">verantwoordingsinstrument </w:t>
      </w:r>
      <w:r w:rsidRPr="0017492E" w:rsidR="009148D7">
        <w:rPr>
          <w:rFonts w:cs="Arial" w:eastAsiaTheme="majorEastAsia"/>
        </w:rPr>
        <w:t>(</w:t>
      </w:r>
      <w:r w:rsidRPr="0017492E" w:rsidR="00E2626B">
        <w:rPr>
          <w:rFonts w:cs="Arial" w:eastAsiaTheme="majorEastAsia"/>
        </w:rPr>
        <w:t>ENSIA, DigiD</w:t>
      </w:r>
      <w:r w:rsidRPr="0017492E" w:rsidR="00942302">
        <w:rPr>
          <w:rFonts w:cs="Arial" w:eastAsiaTheme="majorEastAsia"/>
        </w:rPr>
        <w:t>) te voldoen</w:t>
      </w:r>
      <w:r w:rsidR="00584463">
        <w:rPr>
          <w:rFonts w:cs="Arial" w:eastAsiaTheme="majorEastAsia"/>
        </w:rPr>
        <w:t>.</w:t>
      </w:r>
    </w:p>
    <w:p w:rsidRPr="0017492E" w:rsidR="003B59B2" w:rsidP="00836135" w:rsidRDefault="00FF7F6C" w14:paraId="3AD109C8" w14:textId="2CAC4CDA">
      <w:pPr>
        <w:pStyle w:val="Lijstalinea"/>
        <w:numPr>
          <w:ilvl w:val="0"/>
          <w:numId w:val="28"/>
        </w:numPr>
        <w:rPr>
          <w:rFonts w:cs="Arial" w:eastAsiaTheme="majorEastAsia"/>
        </w:rPr>
      </w:pPr>
      <w:r w:rsidRPr="0017492E">
        <w:rPr>
          <w:rFonts w:cs="Arial" w:eastAsiaTheme="majorEastAsia"/>
        </w:rPr>
        <w:t>Risicoanalyse</w:t>
      </w:r>
      <w:r w:rsidR="0078415D">
        <w:rPr>
          <w:rFonts w:cs="Arial" w:eastAsiaTheme="majorEastAsia"/>
        </w:rPr>
        <w:t xml:space="preserve"> uitkomsten</w:t>
      </w:r>
      <w:r w:rsidRPr="0017492E" w:rsidR="004C2542">
        <w:rPr>
          <w:rFonts w:cs="Arial" w:eastAsiaTheme="majorEastAsia"/>
        </w:rPr>
        <w:t xml:space="preserve">: dit zijn maatregelen die </w:t>
      </w:r>
      <w:r w:rsidRPr="0017492E" w:rsidR="00334228">
        <w:rPr>
          <w:rFonts w:cs="Arial" w:eastAsiaTheme="majorEastAsia"/>
        </w:rPr>
        <w:t>nodig zijn om een specifiek risico uit een</w:t>
      </w:r>
      <w:r w:rsidRPr="0017492E" w:rsidR="004C2542">
        <w:rPr>
          <w:rFonts w:cs="Arial" w:eastAsiaTheme="majorEastAsia"/>
        </w:rPr>
        <w:t xml:space="preserve"> </w:t>
      </w:r>
      <w:r w:rsidRPr="0017492E" w:rsidR="00E43A47">
        <w:rPr>
          <w:rFonts w:cs="Arial" w:eastAsiaTheme="majorEastAsia"/>
        </w:rPr>
        <w:t>risicoanalyse</w:t>
      </w:r>
      <w:r w:rsidRPr="0017492E" w:rsidR="00777B21">
        <w:rPr>
          <w:rFonts w:cs="Arial" w:eastAsiaTheme="majorEastAsia"/>
        </w:rPr>
        <w:t xml:space="preserve"> te mitigeren</w:t>
      </w:r>
      <w:r w:rsidR="00584463">
        <w:rPr>
          <w:rFonts w:cs="Arial" w:eastAsiaTheme="majorEastAsia"/>
        </w:rPr>
        <w:t>.</w:t>
      </w:r>
    </w:p>
    <w:p w:rsidRPr="0017492E" w:rsidR="00F268A4" w:rsidP="00836135" w:rsidRDefault="00FF7F6C" w14:paraId="2AF99A09" w14:textId="4AD3D6AB">
      <w:pPr>
        <w:pStyle w:val="Lijstalinea"/>
        <w:numPr>
          <w:ilvl w:val="0"/>
          <w:numId w:val="28"/>
        </w:numPr>
        <w:rPr>
          <w:rFonts w:cs="Arial" w:eastAsiaTheme="majorEastAsia"/>
        </w:rPr>
      </w:pPr>
      <w:r w:rsidRPr="0017492E">
        <w:rPr>
          <w:rFonts w:cs="Arial" w:eastAsiaTheme="majorEastAsia"/>
        </w:rPr>
        <w:t>Baseline</w:t>
      </w:r>
      <w:r w:rsidRPr="0017492E" w:rsidR="007C548B">
        <w:rPr>
          <w:rFonts w:cs="Arial" w:eastAsiaTheme="majorEastAsia"/>
        </w:rPr>
        <w:t>/ best practise</w:t>
      </w:r>
      <w:r w:rsidRPr="0017492E" w:rsidR="0054291F">
        <w:rPr>
          <w:rFonts w:cs="Arial" w:eastAsiaTheme="majorEastAsia"/>
        </w:rPr>
        <w:t>: dit zijn maatregelen die als a</w:t>
      </w:r>
      <w:r w:rsidRPr="0017492E" w:rsidR="00A87D01">
        <w:rPr>
          <w:rFonts w:cs="Arial" w:eastAsiaTheme="majorEastAsia"/>
        </w:rPr>
        <w:t>lgemeen</w:t>
      </w:r>
      <w:r w:rsidRPr="0017492E" w:rsidR="00520CE4">
        <w:rPr>
          <w:rFonts w:cs="Arial" w:eastAsiaTheme="majorEastAsia"/>
        </w:rPr>
        <w:t xml:space="preserve"> noodzakelijk beschouwd worden maar niet uit een van bovenstaande categorieën volgen</w:t>
      </w:r>
      <w:r w:rsidR="00584463">
        <w:rPr>
          <w:rFonts w:cs="Arial" w:eastAsiaTheme="majorEastAsia"/>
        </w:rPr>
        <w:t>.</w:t>
      </w:r>
    </w:p>
    <w:p w:rsidRPr="0017492E" w:rsidR="004C580F" w:rsidP="00A4566C" w:rsidRDefault="004C580F" w14:paraId="1E3AF992" w14:textId="77777777">
      <w:pPr>
        <w:rPr>
          <w:rFonts w:cs="Arial" w:eastAsiaTheme="majorEastAsia"/>
        </w:rPr>
      </w:pPr>
    </w:p>
    <w:p w:rsidRPr="0017492E" w:rsidR="00AC00E2" w:rsidP="00AC00E2" w:rsidRDefault="004C580F" w14:paraId="08488CF3" w14:textId="789A521C">
      <w:pPr>
        <w:rPr>
          <w:rFonts w:cs="Arial" w:eastAsiaTheme="majorEastAsia"/>
        </w:rPr>
      </w:pPr>
      <w:r w:rsidRPr="0017492E">
        <w:rPr>
          <w:rFonts w:cs="Arial" w:eastAsiaTheme="majorEastAsia"/>
        </w:rPr>
        <w:t>Van maatregelen die niet van toepassing verklaard worden</w:t>
      </w:r>
      <w:r w:rsidRPr="0017492E" w:rsidR="006756A7">
        <w:rPr>
          <w:rFonts w:cs="Arial" w:eastAsiaTheme="majorEastAsia"/>
        </w:rPr>
        <w:t>,</w:t>
      </w:r>
      <w:r w:rsidRPr="0017492E">
        <w:rPr>
          <w:rFonts w:cs="Arial" w:eastAsiaTheme="majorEastAsia"/>
        </w:rPr>
        <w:t xml:space="preserve"> </w:t>
      </w:r>
      <w:r w:rsidRPr="0017492E" w:rsidR="00301ADB">
        <w:rPr>
          <w:rFonts w:cs="Arial" w:eastAsiaTheme="majorEastAsia"/>
        </w:rPr>
        <w:t xml:space="preserve">moet </w:t>
      </w:r>
      <w:r w:rsidRPr="0017492E" w:rsidR="0010090F">
        <w:rPr>
          <w:rFonts w:cs="Arial" w:eastAsiaTheme="majorEastAsia"/>
        </w:rPr>
        <w:t xml:space="preserve">in de </w:t>
      </w:r>
      <w:r w:rsidRPr="0017492E" w:rsidR="00E026F7">
        <w:rPr>
          <w:rFonts w:cs="Arial" w:eastAsiaTheme="majorEastAsia"/>
        </w:rPr>
        <w:t xml:space="preserve">kolom </w:t>
      </w:r>
      <w:r w:rsidR="00B84583">
        <w:rPr>
          <w:rFonts w:cs="Arial" w:eastAsiaTheme="majorEastAsia"/>
        </w:rPr>
        <w:t xml:space="preserve">opmerking een </w:t>
      </w:r>
      <w:r w:rsidRPr="0017492E" w:rsidR="00E026F7">
        <w:rPr>
          <w:rFonts w:cs="Arial" w:eastAsiaTheme="majorEastAsia"/>
        </w:rPr>
        <w:t xml:space="preserve">reden voor </w:t>
      </w:r>
      <w:r w:rsidRPr="0017492E" w:rsidR="00891E07">
        <w:rPr>
          <w:rFonts w:cs="Arial" w:eastAsiaTheme="majorEastAsia"/>
        </w:rPr>
        <w:t xml:space="preserve">uitsluiting </w:t>
      </w:r>
      <w:r w:rsidRPr="0017492E" w:rsidR="009F2843">
        <w:rPr>
          <w:rFonts w:cs="Arial" w:eastAsiaTheme="majorEastAsia"/>
        </w:rPr>
        <w:t xml:space="preserve">onderbouwd worden waarom de control niet van toepassing zou zijn. </w:t>
      </w:r>
      <w:r w:rsidRPr="0017492E" w:rsidR="18E16D4F">
        <w:rPr>
          <w:rFonts w:cs="Arial" w:eastAsiaTheme="majorEastAsia"/>
        </w:rPr>
        <w:t xml:space="preserve">Het is raadzaam om de uitsluitingen in een bijlage op de VvT op te nemen, zodat de uitzonderingen mooi bij elkaar staan. Voor wat betreft de BIO2 verplichte maatregelen </w:t>
      </w:r>
      <w:r w:rsidRPr="0017492E" w:rsidR="7D8096F0">
        <w:rPr>
          <w:rFonts w:cs="Arial" w:eastAsiaTheme="majorEastAsia"/>
        </w:rPr>
        <w:t xml:space="preserve">kan dan vanuit de VvT naar de bijlage verwezen worden. </w:t>
      </w:r>
      <w:r w:rsidRPr="0017492E" w:rsidR="009F2843">
        <w:rPr>
          <w:rFonts w:cs="Arial" w:eastAsiaTheme="majorEastAsia"/>
        </w:rPr>
        <w:t xml:space="preserve">Een voorbeeld </w:t>
      </w:r>
      <w:r w:rsidRPr="0017492E" w:rsidR="009D1CB6">
        <w:rPr>
          <w:rFonts w:cs="Arial" w:eastAsiaTheme="majorEastAsia"/>
        </w:rPr>
        <w:t xml:space="preserve">hiervan kan zijn </w:t>
      </w:r>
      <w:r w:rsidRPr="0017492E" w:rsidR="0025295C">
        <w:rPr>
          <w:rFonts w:cs="Arial" w:eastAsiaTheme="majorEastAsia"/>
        </w:rPr>
        <w:t>control 8.04 Toegang</w:t>
      </w:r>
      <w:r w:rsidRPr="0017492E" w:rsidR="006A4936">
        <w:rPr>
          <w:rFonts w:cs="Arial" w:eastAsiaTheme="majorEastAsia"/>
        </w:rPr>
        <w:t>sbeveiliging to</w:t>
      </w:r>
      <w:r w:rsidRPr="0017492E" w:rsidR="00AC00E2">
        <w:rPr>
          <w:rFonts w:cs="Arial" w:eastAsiaTheme="majorEastAsia"/>
        </w:rPr>
        <w:t>t</w:t>
      </w:r>
      <w:r w:rsidRPr="0017492E" w:rsidR="006A4936">
        <w:rPr>
          <w:rFonts w:cs="Arial" w:eastAsiaTheme="majorEastAsia"/>
        </w:rPr>
        <w:t xml:space="preserve"> broncode. </w:t>
      </w:r>
      <w:r w:rsidRPr="0017492E" w:rsidR="00AB4A5C">
        <w:rPr>
          <w:rFonts w:cs="Arial" w:eastAsiaTheme="majorEastAsia"/>
        </w:rPr>
        <w:t xml:space="preserve">Als een gemeente zelf geen </w:t>
      </w:r>
      <w:r w:rsidRPr="0017492E" w:rsidR="00FD78EB">
        <w:rPr>
          <w:rFonts w:cs="Arial" w:eastAsiaTheme="majorEastAsia"/>
        </w:rPr>
        <w:t xml:space="preserve">toegang tot broncode heeft omdat zij zelf geen </w:t>
      </w:r>
      <w:r w:rsidRPr="276E8674" w:rsidR="470A057A">
        <w:rPr>
          <w:rFonts w:cs="Arial" w:eastAsiaTheme="majorEastAsia"/>
        </w:rPr>
        <w:t>(</w:t>
      </w:r>
      <w:r w:rsidRPr="0017492E" w:rsidR="00FD78EB">
        <w:rPr>
          <w:rFonts w:cs="Arial" w:eastAsiaTheme="majorEastAsia"/>
        </w:rPr>
        <w:t>systeem</w:t>
      </w:r>
      <w:r w:rsidRPr="276E8674" w:rsidR="513FD59F">
        <w:rPr>
          <w:rFonts w:cs="Arial" w:eastAsiaTheme="majorEastAsia"/>
        </w:rPr>
        <w:t>)</w:t>
      </w:r>
      <w:r w:rsidRPr="0017492E" w:rsidR="00FD78EB">
        <w:rPr>
          <w:rFonts w:cs="Arial" w:eastAsiaTheme="majorEastAsia"/>
        </w:rPr>
        <w:t xml:space="preserve"> </w:t>
      </w:r>
      <w:r w:rsidRPr="0017492E" w:rsidR="00270D99">
        <w:rPr>
          <w:rFonts w:cs="Arial" w:eastAsiaTheme="majorEastAsia"/>
        </w:rPr>
        <w:t>ontwikkelactiviteiten</w:t>
      </w:r>
      <w:r w:rsidRPr="0017492E" w:rsidR="00FD78EB">
        <w:rPr>
          <w:rFonts w:cs="Arial" w:eastAsiaTheme="majorEastAsia"/>
        </w:rPr>
        <w:t xml:space="preserve"> uitvoer</w:t>
      </w:r>
      <w:r w:rsidRPr="0017492E" w:rsidR="00FE73F7">
        <w:rPr>
          <w:rFonts w:cs="Arial" w:eastAsiaTheme="majorEastAsia"/>
        </w:rPr>
        <w:t xml:space="preserve">t, zou deze control niet van toepassing verklaard kunnen worden. </w:t>
      </w:r>
      <w:r w:rsidRPr="0017492E" w:rsidR="007C3FB4">
        <w:rPr>
          <w:rFonts w:cs="Arial" w:eastAsiaTheme="majorEastAsia"/>
        </w:rPr>
        <w:t xml:space="preserve">Daar tegenover </w:t>
      </w:r>
      <w:r w:rsidRPr="0017492E" w:rsidR="00CF21C1">
        <w:rPr>
          <w:rFonts w:cs="Arial" w:eastAsiaTheme="majorEastAsia"/>
        </w:rPr>
        <w:t xml:space="preserve">heeft </w:t>
      </w:r>
      <w:r w:rsidR="005A4EB1">
        <w:rPr>
          <w:rFonts w:cs="Arial" w:eastAsiaTheme="majorEastAsia"/>
        </w:rPr>
        <w:t xml:space="preserve">de organisatie </w:t>
      </w:r>
      <w:r w:rsidRPr="0017492E" w:rsidR="00CF21C1">
        <w:rPr>
          <w:rFonts w:cs="Arial" w:eastAsiaTheme="majorEastAsia"/>
        </w:rPr>
        <w:t xml:space="preserve">wel de verplichting </w:t>
      </w:r>
      <w:r w:rsidRPr="0017492E" w:rsidR="000D51C5">
        <w:rPr>
          <w:rFonts w:cs="Arial" w:eastAsiaTheme="majorEastAsia"/>
        </w:rPr>
        <w:t xml:space="preserve">maatregelen te treffen </w:t>
      </w:r>
      <w:r w:rsidRPr="0017492E" w:rsidR="00754A35">
        <w:rPr>
          <w:rFonts w:cs="Arial" w:eastAsiaTheme="majorEastAsia"/>
        </w:rPr>
        <w:t xml:space="preserve">om de veiligheid van </w:t>
      </w:r>
      <w:r w:rsidRPr="0017492E" w:rsidR="00CF21C1">
        <w:rPr>
          <w:rFonts w:cs="Arial" w:eastAsiaTheme="majorEastAsia"/>
        </w:rPr>
        <w:t>uitbestede processen en ingekochte dienste</w:t>
      </w:r>
      <w:r w:rsidRPr="0017492E" w:rsidR="00B57C3A">
        <w:rPr>
          <w:rFonts w:cs="Arial" w:eastAsiaTheme="majorEastAsia"/>
        </w:rPr>
        <w:t>n</w:t>
      </w:r>
      <w:r w:rsidRPr="0017492E" w:rsidR="00DA206C">
        <w:rPr>
          <w:rFonts w:cs="Arial" w:eastAsiaTheme="majorEastAsia"/>
        </w:rPr>
        <w:t xml:space="preserve"> zeker te stellen.</w:t>
      </w:r>
    </w:p>
    <w:p w:rsidR="00E25CBB" w:rsidP="00A65996" w:rsidRDefault="00E25CBB" w14:paraId="3F74A417" w14:textId="77777777">
      <w:pPr>
        <w:rPr>
          <w:rFonts w:cs="Arial" w:eastAsiaTheme="majorEastAsia"/>
        </w:rPr>
      </w:pPr>
    </w:p>
    <w:p w:rsidR="00F8654A" w:rsidP="00F8654A" w:rsidRDefault="00F8654A" w14:paraId="591B5323" w14:textId="7DA00551">
      <w:pPr>
        <w:rPr>
          <w:rFonts w:eastAsiaTheme="majorEastAsia"/>
        </w:rPr>
      </w:pPr>
      <w:r w:rsidRPr="0017492E">
        <w:rPr>
          <w:rFonts w:eastAsiaTheme="majorEastAsia"/>
        </w:rPr>
        <w:t xml:space="preserve">In de BIO2 </w:t>
      </w:r>
      <w:r w:rsidR="00B84583">
        <w:rPr>
          <w:rFonts w:eastAsiaTheme="majorEastAsia"/>
        </w:rPr>
        <w:t>is</w:t>
      </w:r>
      <w:r w:rsidRPr="0017492E">
        <w:rPr>
          <w:rFonts w:eastAsiaTheme="majorEastAsia"/>
        </w:rPr>
        <w:t xml:space="preserve"> nog ook een aanvullende eis</w:t>
      </w:r>
      <w:r>
        <w:rPr>
          <w:rFonts w:eastAsiaTheme="majorEastAsia"/>
        </w:rPr>
        <w:t xml:space="preserve"> opgenomen over de VvT:</w:t>
      </w:r>
    </w:p>
    <w:p w:rsidRPr="0017492E" w:rsidR="00F8654A" w:rsidP="00A65996" w:rsidRDefault="00F8654A" w14:paraId="53556207" w14:textId="7EF8E3FE">
      <w:pPr>
        <w:rPr>
          <w:rFonts w:cs="Arial" w:eastAsiaTheme="majorEastAsia"/>
        </w:rPr>
      </w:pPr>
      <w:r>
        <w:rPr>
          <w:rFonts w:cs="Arial" w:eastAsiaTheme="majorEastAsia"/>
        </w:rPr>
        <w:t>A.</w:t>
      </w:r>
      <w:r w:rsidRPr="002954DB">
        <w:rPr>
          <w:rFonts w:cs="Arial" w:eastAsiaTheme="majorEastAsia"/>
        </w:rPr>
        <w:t>5.03.01 Als de beheersmaatregel van toepassing is dan moet gebruik gemaakt worden van de bijbehorende implementatieaanwijzing uit de ISO 27002. Afwijken of niet toepassen van bovenliggende beheersmaatregel moet worden onderbouwd met een risicoanalyse en de referentie naar deze analyse moet in een bijlage uitzonderingen opgenomen zijn in de Verklaring van Toepasselijkheid.</w:t>
      </w:r>
    </w:p>
    <w:p w:rsidRPr="0017492E" w:rsidR="00E3693A" w:rsidP="00AF7D10" w:rsidRDefault="001E7ADE" w14:paraId="27A84FF9" w14:textId="6AAFFD97">
      <w:pPr>
        <w:pStyle w:val="Kop4"/>
        <w:numPr>
          <w:ilvl w:val="2"/>
          <w:numId w:val="72"/>
        </w:numPr>
      </w:pPr>
      <w:r>
        <w:t>H6.2</w:t>
      </w:r>
      <w:r w:rsidR="00444D9E">
        <w:t xml:space="preserve"> </w:t>
      </w:r>
      <w:r w:rsidRPr="0017492E" w:rsidR="00FA2355">
        <w:t>Doelstellingen voor informatiebeveiliging</w:t>
      </w:r>
    </w:p>
    <w:p w:rsidRPr="0017492E" w:rsidR="00C304AE" w:rsidP="04E9C665" w:rsidRDefault="3AC3770E" w14:paraId="1BDCFBA6" w14:textId="742F6215">
      <w:pPr>
        <w:rPr>
          <w:rFonts w:eastAsia="游ゴシック Light" w:eastAsiaTheme="majorEastAsia"/>
        </w:rPr>
      </w:pPr>
      <w:r w:rsidRPr="04E9C665" w:rsidR="3AC3770E">
        <w:rPr>
          <w:rFonts w:eastAsia="游ゴシック Light" w:eastAsiaTheme="majorEastAsia"/>
        </w:rPr>
        <w:t xml:space="preserve">Het ISMS vereist dat organisaties doelstellingen voor informatiebeveiliging opstellen. </w:t>
      </w:r>
      <w:r w:rsidRPr="04E9C665" w:rsidR="22A4A059">
        <w:rPr>
          <w:rFonts w:eastAsia="游ゴシック Light" w:eastAsiaTheme="majorEastAsia"/>
        </w:rPr>
        <w:t>De</w:t>
      </w:r>
      <w:r w:rsidRPr="04E9C665" w:rsidR="765644E8">
        <w:rPr>
          <w:rFonts w:eastAsia="游ゴシック Light" w:eastAsiaTheme="majorEastAsia"/>
        </w:rPr>
        <w:t>ze</w:t>
      </w:r>
      <w:r w:rsidRPr="04E9C665" w:rsidR="22A4A059">
        <w:rPr>
          <w:rFonts w:eastAsia="游ゴシック Light" w:eastAsiaTheme="majorEastAsia"/>
        </w:rPr>
        <w:t xml:space="preserve"> doelstellingen dragen bij aan het ve</w:t>
      </w:r>
      <w:r w:rsidRPr="04E9C665" w:rsidR="4930C7EE">
        <w:rPr>
          <w:rFonts w:eastAsia="游ゴシック Light" w:eastAsiaTheme="majorEastAsia"/>
        </w:rPr>
        <w:t xml:space="preserve">rbeteren van het algemene </w:t>
      </w:r>
      <w:r w:rsidRPr="04E9C665" w:rsidR="765644E8">
        <w:rPr>
          <w:rFonts w:eastAsia="游ゴシック Light" w:eastAsiaTheme="majorEastAsia"/>
        </w:rPr>
        <w:t>niveau</w:t>
      </w:r>
      <w:r w:rsidRPr="04E9C665" w:rsidR="01F2FF10">
        <w:rPr>
          <w:rFonts w:eastAsia="游ゴシック Light" w:eastAsiaTheme="majorEastAsia"/>
        </w:rPr>
        <w:t xml:space="preserve"> van informatiebeveiliging</w:t>
      </w:r>
      <w:r w:rsidRPr="04E9C665" w:rsidR="6F5735BC">
        <w:rPr>
          <w:rFonts w:eastAsia="游ゴシック Light" w:eastAsiaTheme="majorEastAsia"/>
        </w:rPr>
        <w:t xml:space="preserve">. </w:t>
      </w:r>
      <w:r w:rsidRPr="04E9C665" w:rsidR="00E22919">
        <w:rPr>
          <w:rFonts w:eastAsia="游ゴシック Light" w:eastAsiaTheme="majorEastAsia"/>
        </w:rPr>
        <w:t>H</w:t>
      </w:r>
      <w:r w:rsidRPr="04E9C665" w:rsidR="6055ED4C">
        <w:rPr>
          <w:rFonts w:eastAsia="游ゴシック Light" w:eastAsiaTheme="majorEastAsia"/>
        </w:rPr>
        <w:t xml:space="preserve">et gaat erom om dat concrete meetbare doelstellingen op het gebied van informatiebeveiliging worden gedefinieerd evenals het plannen van acties om deze doelstellingen te bereiken. Dit kunnen doelen zijn zoals het verminderen van het aantal beveiligingsincidenten, het verhogen van de bewustwording onder medewerkers, of het verbeteren van de bescherming van specifieke soorten data. Een voorbeeld van een doelstelling is bijvoorbeeld: een doelstelling om het aantal beveiligingsincidenten met 20% te verminderen binnen een jaar. Om dit doel te bereiken kan </w:t>
      </w:r>
      <w:r w:rsidRPr="04E9C665" w:rsidR="005A4EB1">
        <w:rPr>
          <w:rFonts w:eastAsia="游ゴシック Light" w:eastAsiaTheme="majorEastAsia"/>
        </w:rPr>
        <w:t xml:space="preserve">de </w:t>
      </w:r>
      <w:r w:rsidRPr="04E9C665" w:rsidR="251FFADA">
        <w:rPr>
          <w:rFonts w:eastAsia="游ゴシック Light" w:eastAsiaTheme="majorEastAsia"/>
        </w:rPr>
        <w:t>organisatieplannen</w:t>
      </w:r>
      <w:r w:rsidRPr="04E9C665" w:rsidR="6055ED4C">
        <w:rPr>
          <w:rFonts w:eastAsia="游ゴシック Light" w:eastAsiaTheme="majorEastAsia"/>
        </w:rPr>
        <w:t xml:space="preserve"> maken </w:t>
      </w:r>
      <w:r w:rsidRPr="04E9C665" w:rsidR="6055ED4C">
        <w:rPr>
          <w:rFonts w:eastAsia="游ゴシック Light" w:eastAsiaTheme="majorEastAsia"/>
        </w:rPr>
        <w:t xml:space="preserve">voor de implementatie van nieuwe beveiligingstechnologie, het trainen van personeel of het uitvoeren van beveiligingscontroles zoals een kwetsbaarheden scan. De gedefinieerde doelstellingen moeten worden gemeten en op basis van de resultaten worden bijgestuurd. </w:t>
      </w:r>
    </w:p>
    <w:p w:rsidRPr="0017492E" w:rsidR="00C304AE" w:rsidP="006B0E7B" w:rsidRDefault="008F0003" w14:paraId="5708BD9A" w14:textId="23CA55EF">
      <w:pPr>
        <w:pStyle w:val="Kop3"/>
        <w:numPr>
          <w:ilvl w:val="1"/>
          <w:numId w:val="72"/>
        </w:numPr>
      </w:pPr>
      <w:bookmarkStart w:name="_Toc192752821" w:id="26"/>
      <w:r w:rsidRPr="0017492E">
        <w:t>Plan</w:t>
      </w:r>
      <w:r w:rsidRPr="0017492E" w:rsidR="00C304AE">
        <w:t xml:space="preserve">: H7 </w:t>
      </w:r>
      <w:r w:rsidRPr="0017492E" w:rsidR="00EC7E77">
        <w:t>O</w:t>
      </w:r>
      <w:r w:rsidRPr="0017492E" w:rsidR="003C6220">
        <w:t>ndersteuning</w:t>
      </w:r>
      <w:bookmarkEnd w:id="26"/>
      <w:r w:rsidRPr="0017492E" w:rsidR="00527B54">
        <w:t xml:space="preserve"> </w:t>
      </w:r>
    </w:p>
    <w:p w:rsidRPr="0017492E" w:rsidR="00977AD0" w:rsidP="00813204" w:rsidRDefault="00977AD0" w14:paraId="79A03F59" w14:textId="3C3182C1">
      <w:pPr>
        <w:rPr>
          <w:rFonts w:eastAsiaTheme="majorEastAsia"/>
        </w:rPr>
      </w:pPr>
      <w:r w:rsidRPr="0017492E">
        <w:rPr>
          <w:rFonts w:eastAsiaTheme="majorEastAsia"/>
        </w:rPr>
        <w:t xml:space="preserve">Hoofdstuk 7 van de ISO 27001 standaard </w:t>
      </w:r>
      <w:r w:rsidRPr="0017492E" w:rsidR="009F2AC3">
        <w:rPr>
          <w:rFonts w:eastAsiaTheme="majorEastAsia"/>
        </w:rPr>
        <w:t>lijkt een beetje een verzamelhoofdstuk van allerlei losse onderwerpen</w:t>
      </w:r>
      <w:r w:rsidRPr="0017492E" w:rsidR="009D5BDB">
        <w:rPr>
          <w:rFonts w:eastAsiaTheme="majorEastAsia"/>
        </w:rPr>
        <w:t xml:space="preserve">. Het </w:t>
      </w:r>
      <w:r w:rsidRPr="0017492E">
        <w:rPr>
          <w:rFonts w:eastAsiaTheme="majorEastAsia"/>
        </w:rPr>
        <w:t xml:space="preserve">behandelt </w:t>
      </w:r>
      <w:r w:rsidRPr="0017492E" w:rsidR="009D5BDB">
        <w:rPr>
          <w:rFonts w:eastAsiaTheme="majorEastAsia"/>
        </w:rPr>
        <w:t>echter</w:t>
      </w:r>
      <w:r w:rsidRPr="0017492E" w:rsidR="00493AF7">
        <w:rPr>
          <w:rFonts w:eastAsiaTheme="majorEastAsia"/>
        </w:rPr>
        <w:t xml:space="preserve"> onderwerpen die </w:t>
      </w:r>
      <w:r w:rsidRPr="0017492E" w:rsidR="000776CB">
        <w:rPr>
          <w:rFonts w:eastAsiaTheme="majorEastAsia"/>
        </w:rPr>
        <w:t xml:space="preserve">als randvoorwaarden gelden om </w:t>
      </w:r>
      <w:r w:rsidRPr="0017492E">
        <w:rPr>
          <w:rFonts w:eastAsiaTheme="majorEastAsia"/>
        </w:rPr>
        <w:t>een informatiebeveiligingsmanagementsysteem (ISMS)</w:t>
      </w:r>
      <w:r w:rsidRPr="0017492E" w:rsidR="000776CB">
        <w:rPr>
          <w:rFonts w:eastAsiaTheme="majorEastAsia"/>
        </w:rPr>
        <w:t xml:space="preserve"> te kunnen inrichten en onderhouden en laten functioneren</w:t>
      </w:r>
      <w:r w:rsidRPr="0017492E" w:rsidR="004C1E6E">
        <w:rPr>
          <w:rFonts w:eastAsiaTheme="majorEastAsia"/>
        </w:rPr>
        <w:t>, vandaar d</w:t>
      </w:r>
      <w:r w:rsidRPr="0017492E" w:rsidR="00AE6BCD">
        <w:rPr>
          <w:rFonts w:eastAsiaTheme="majorEastAsia"/>
        </w:rPr>
        <w:t xml:space="preserve">e titel </w:t>
      </w:r>
      <w:r w:rsidRPr="0017492E" w:rsidR="00EC7E77">
        <w:rPr>
          <w:rFonts w:eastAsiaTheme="majorEastAsia"/>
        </w:rPr>
        <w:t>ondersteuning</w:t>
      </w:r>
      <w:r w:rsidRPr="0017492E">
        <w:rPr>
          <w:rFonts w:eastAsiaTheme="majorEastAsia"/>
        </w:rPr>
        <w:t>. Dit hoofdstuk richt zich op de benodigde middelen, competenties, bewustzijn, communicatie en gedocumenteerde informatie om de implementatie en werking van het ISMS effectief te ondersteunen.</w:t>
      </w:r>
    </w:p>
    <w:p w:rsidRPr="0017492E" w:rsidR="00977AD0" w:rsidP="00BC0223" w:rsidRDefault="00977AD0" w14:paraId="13AB3292" w14:textId="77777777">
      <w:pPr>
        <w:rPr>
          <w:rFonts w:eastAsiaTheme="majorEastAsia"/>
        </w:rPr>
      </w:pPr>
    </w:p>
    <w:p w:rsidRPr="0017492E" w:rsidR="00977AD0" w:rsidP="00BC0223" w:rsidRDefault="00977AD0" w14:paraId="29BFBA9F" w14:textId="2F6EA769">
      <w:pPr>
        <w:rPr>
          <w:rFonts w:eastAsiaTheme="majorEastAsia"/>
        </w:rPr>
      </w:pPr>
      <w:r w:rsidRPr="0017492E">
        <w:rPr>
          <w:rFonts w:eastAsiaTheme="majorEastAsia"/>
        </w:rPr>
        <w:t xml:space="preserve">Hier is een </w:t>
      </w:r>
      <w:r w:rsidR="00C65235">
        <w:rPr>
          <w:rFonts w:eastAsiaTheme="majorEastAsia"/>
        </w:rPr>
        <w:t>opsomming</w:t>
      </w:r>
      <w:r w:rsidRPr="0017492E" w:rsidR="00C65235">
        <w:rPr>
          <w:rFonts w:eastAsiaTheme="majorEastAsia"/>
        </w:rPr>
        <w:t xml:space="preserve"> </w:t>
      </w:r>
      <w:r w:rsidRPr="0017492E">
        <w:rPr>
          <w:rFonts w:eastAsiaTheme="majorEastAsia"/>
        </w:rPr>
        <w:t>van de belangrijkste onderdelen van Hoofdstuk 7:</w:t>
      </w:r>
    </w:p>
    <w:p w:rsidRPr="0017492E" w:rsidR="00977AD0" w:rsidP="00BC0223" w:rsidRDefault="00977AD0" w14:paraId="3B67265A" w14:textId="77777777">
      <w:pPr>
        <w:rPr>
          <w:rFonts w:eastAsiaTheme="majorEastAsia"/>
        </w:rPr>
      </w:pPr>
    </w:p>
    <w:p w:rsidRPr="0017492E" w:rsidR="00C7507E" w:rsidP="00AF7D10" w:rsidRDefault="00444D9E" w14:paraId="454F8001" w14:textId="3FBEDB9C">
      <w:pPr>
        <w:pStyle w:val="Kop4"/>
        <w:numPr>
          <w:ilvl w:val="2"/>
          <w:numId w:val="72"/>
        </w:numPr>
      </w:pPr>
      <w:r>
        <w:t xml:space="preserve">H7.1 </w:t>
      </w:r>
      <w:r w:rsidRPr="0017492E" w:rsidR="00977AD0">
        <w:t xml:space="preserve">Middelen </w:t>
      </w:r>
    </w:p>
    <w:p w:rsidRPr="0017492E" w:rsidR="00977AD0" w:rsidP="00BC0223" w:rsidRDefault="00B84583" w14:paraId="7F371432" w14:textId="6A587BF5">
      <w:pPr>
        <w:rPr>
          <w:rFonts w:eastAsiaTheme="majorEastAsia"/>
        </w:rPr>
      </w:pPr>
      <w:r>
        <w:rPr>
          <w:rFonts w:eastAsiaTheme="majorEastAsia"/>
        </w:rPr>
        <w:t>Organisaties</w:t>
      </w:r>
      <w:r w:rsidRPr="0017492E" w:rsidR="00977AD0">
        <w:rPr>
          <w:rFonts w:eastAsiaTheme="majorEastAsia"/>
        </w:rPr>
        <w:t xml:space="preserve"> moeten de nodige middelen beschikbaar stellen om het ISMS op te zetten, te implementeren, te onderhouden en continu te verbeteren. Dit omvat zowel personele als financiële middelen.</w:t>
      </w:r>
      <w:r w:rsidRPr="0017492E" w:rsidR="008B5B45">
        <w:rPr>
          <w:rFonts w:eastAsiaTheme="majorEastAsia"/>
        </w:rPr>
        <w:t xml:space="preserve"> Om aan te tonen dat aan deze eis is voldaan </w:t>
      </w:r>
      <w:r w:rsidRPr="0017492E" w:rsidR="005C6A5C">
        <w:rPr>
          <w:rFonts w:eastAsiaTheme="majorEastAsia"/>
        </w:rPr>
        <w:t xml:space="preserve">kan je </w:t>
      </w:r>
      <w:r w:rsidRPr="0017492E" w:rsidR="00550FA3">
        <w:rPr>
          <w:rFonts w:eastAsiaTheme="majorEastAsia"/>
        </w:rPr>
        <w:t xml:space="preserve">verwachten dat </w:t>
      </w:r>
      <w:r w:rsidRPr="0017492E" w:rsidR="00AA2205">
        <w:rPr>
          <w:rFonts w:eastAsiaTheme="majorEastAsia"/>
        </w:rPr>
        <w:t>uit jaarplannen en b</w:t>
      </w:r>
      <w:r w:rsidRPr="0017492E" w:rsidR="0083337D">
        <w:rPr>
          <w:rFonts w:eastAsiaTheme="majorEastAsia"/>
        </w:rPr>
        <w:t xml:space="preserve">egrotingen blijkt dat </w:t>
      </w:r>
      <w:r w:rsidRPr="0017492E" w:rsidR="00CF4389">
        <w:rPr>
          <w:rFonts w:eastAsiaTheme="majorEastAsia"/>
        </w:rPr>
        <w:t xml:space="preserve">er budget gereserveerd is </w:t>
      </w:r>
      <w:r w:rsidRPr="0017492E" w:rsidR="0083337D">
        <w:rPr>
          <w:rFonts w:eastAsiaTheme="majorEastAsia"/>
        </w:rPr>
        <w:t xml:space="preserve">voor het </w:t>
      </w:r>
      <w:r w:rsidRPr="0017492E" w:rsidR="0068272F">
        <w:rPr>
          <w:rFonts w:eastAsiaTheme="majorEastAsia"/>
        </w:rPr>
        <w:t xml:space="preserve">ISMS en informatiebeveiliging </w:t>
      </w:r>
      <w:r w:rsidRPr="0017492E" w:rsidR="005F1E8E">
        <w:rPr>
          <w:rFonts w:eastAsiaTheme="majorEastAsia"/>
        </w:rPr>
        <w:t xml:space="preserve">in het algemeen en dat er rekening gehouden is met </w:t>
      </w:r>
      <w:r w:rsidRPr="0017492E" w:rsidR="0034007F">
        <w:rPr>
          <w:rFonts w:eastAsiaTheme="majorEastAsia"/>
        </w:rPr>
        <w:t>uitvoering van werkzaamheden t.b.v</w:t>
      </w:r>
      <w:r w:rsidRPr="0017492E" w:rsidR="005242EC">
        <w:rPr>
          <w:rFonts w:eastAsiaTheme="majorEastAsia"/>
        </w:rPr>
        <w:t>.</w:t>
      </w:r>
      <w:r w:rsidRPr="0017492E" w:rsidR="0034007F">
        <w:rPr>
          <w:rFonts w:eastAsiaTheme="majorEastAsia"/>
        </w:rPr>
        <w:t xml:space="preserve"> informatiebeveiliging en de </w:t>
      </w:r>
      <w:r w:rsidRPr="0017492E" w:rsidR="00656290">
        <w:rPr>
          <w:rFonts w:eastAsiaTheme="majorEastAsia"/>
        </w:rPr>
        <w:t>ISMS-activiteiten</w:t>
      </w:r>
      <w:r w:rsidRPr="0017492E" w:rsidR="0034007F">
        <w:rPr>
          <w:rFonts w:eastAsiaTheme="majorEastAsia"/>
        </w:rPr>
        <w:t xml:space="preserve"> in de </w:t>
      </w:r>
      <w:r w:rsidRPr="0017492E" w:rsidR="00BB02E9">
        <w:rPr>
          <w:rFonts w:eastAsiaTheme="majorEastAsia"/>
        </w:rPr>
        <w:t xml:space="preserve">personeelsplanning en dat deze zijn opgenomen in functiebeschrijvingen </w:t>
      </w:r>
      <w:r w:rsidRPr="0017492E" w:rsidR="005242EC">
        <w:rPr>
          <w:rFonts w:eastAsiaTheme="majorEastAsia"/>
        </w:rPr>
        <w:t xml:space="preserve">en/ </w:t>
      </w:r>
      <w:r w:rsidRPr="0017492E" w:rsidR="00BB02E9">
        <w:rPr>
          <w:rFonts w:eastAsiaTheme="majorEastAsia"/>
        </w:rPr>
        <w:t xml:space="preserve">of </w:t>
      </w:r>
      <w:r w:rsidRPr="0017492E" w:rsidR="00E8078C">
        <w:rPr>
          <w:rFonts w:eastAsiaTheme="majorEastAsia"/>
        </w:rPr>
        <w:t>individuele planningsafspraken met medewerkers</w:t>
      </w:r>
      <w:r w:rsidRPr="0017492E" w:rsidR="005242EC">
        <w:rPr>
          <w:rFonts w:eastAsiaTheme="majorEastAsia"/>
        </w:rPr>
        <w:t>.</w:t>
      </w:r>
    </w:p>
    <w:p w:rsidRPr="0017492E" w:rsidR="00780D71" w:rsidP="00AF7D10" w:rsidRDefault="00444D9E" w14:paraId="1C5B8555" w14:textId="656A1B99">
      <w:pPr>
        <w:pStyle w:val="Kop4"/>
        <w:numPr>
          <w:ilvl w:val="2"/>
          <w:numId w:val="72"/>
        </w:numPr>
      </w:pPr>
      <w:r>
        <w:t>H7</w:t>
      </w:r>
      <w:r w:rsidR="0017274B">
        <w:t xml:space="preserve">.2 </w:t>
      </w:r>
      <w:r w:rsidRPr="0017492E" w:rsidR="00977AD0">
        <w:t xml:space="preserve">Competenties </w:t>
      </w:r>
    </w:p>
    <w:p w:rsidRPr="0017492E" w:rsidR="00977AD0" w:rsidP="00BC0223" w:rsidRDefault="005A4EB1" w14:paraId="755A3546" w14:textId="179824E7">
      <w:pPr>
        <w:rPr>
          <w:rFonts w:eastAsiaTheme="majorEastAsia"/>
        </w:rPr>
      </w:pPr>
      <w:r>
        <w:rPr>
          <w:rFonts w:eastAsiaTheme="majorEastAsia"/>
        </w:rPr>
        <w:t xml:space="preserve">De organisatie </w:t>
      </w:r>
      <w:r w:rsidRPr="0017492E" w:rsidR="00977AD0">
        <w:rPr>
          <w:rFonts w:eastAsiaTheme="majorEastAsia"/>
        </w:rPr>
        <w:t>moet zorgen dat</w:t>
      </w:r>
      <w:r w:rsidRPr="0017492E" w:rsidR="4AAEAED5">
        <w:rPr>
          <w:rFonts w:eastAsiaTheme="majorEastAsia"/>
        </w:rPr>
        <w:t xml:space="preserve"> </w:t>
      </w:r>
      <w:r w:rsidRPr="0017492E" w:rsidR="00977AD0">
        <w:rPr>
          <w:rFonts w:eastAsiaTheme="majorEastAsia"/>
        </w:rPr>
        <w:t>medewerkers de juiste competenties hebben om hun rol in het ISMS uit te voeren. Dit kan betekenen dat er trainingen of opleidingen nodig zijn om vaardigheden te ontwikkelen die nodig zijn voor informatiebeveiliging.</w:t>
      </w:r>
      <w:r w:rsidRPr="0017492E" w:rsidR="00780D71">
        <w:rPr>
          <w:rFonts w:eastAsiaTheme="majorEastAsia"/>
        </w:rPr>
        <w:t xml:space="preserve"> Dit houdt </w:t>
      </w:r>
      <w:r w:rsidRPr="0017492E" w:rsidR="0043086A">
        <w:rPr>
          <w:rFonts w:eastAsiaTheme="majorEastAsia"/>
        </w:rPr>
        <w:t xml:space="preserve">in dat gemeenten </w:t>
      </w:r>
      <w:r w:rsidRPr="0017492E" w:rsidR="001C1286">
        <w:rPr>
          <w:rFonts w:eastAsiaTheme="majorEastAsia"/>
        </w:rPr>
        <w:t xml:space="preserve">allereerst </w:t>
      </w:r>
      <w:r w:rsidRPr="0017492E" w:rsidR="0043086A">
        <w:rPr>
          <w:rFonts w:eastAsiaTheme="majorEastAsia"/>
        </w:rPr>
        <w:t>vast moeten stellen welke competentie vereisten minimaal nodig zijn</w:t>
      </w:r>
      <w:r w:rsidRPr="0017492E" w:rsidR="001C1286">
        <w:rPr>
          <w:rFonts w:eastAsiaTheme="majorEastAsia"/>
        </w:rPr>
        <w:t xml:space="preserve"> en bewijs moeten vast</w:t>
      </w:r>
      <w:r w:rsidRPr="0017492E" w:rsidR="00D93D65">
        <w:rPr>
          <w:rFonts w:eastAsiaTheme="majorEastAsia"/>
        </w:rPr>
        <w:t>houden waaruit blijkt dat de betreffende medewerkers aan deze competentievereisten voldoen</w:t>
      </w:r>
      <w:r w:rsidRPr="0017492E" w:rsidR="009A7F8C">
        <w:rPr>
          <w:rFonts w:eastAsiaTheme="majorEastAsia"/>
        </w:rPr>
        <w:t xml:space="preserve">. </w:t>
      </w:r>
    </w:p>
    <w:p w:rsidRPr="0017492E" w:rsidR="009A7F8C" w:rsidP="00BC0223" w:rsidRDefault="009A7F8C" w14:paraId="5D9100F0" w14:textId="77777777">
      <w:pPr>
        <w:rPr>
          <w:rFonts w:eastAsiaTheme="majorEastAsia"/>
        </w:rPr>
      </w:pPr>
    </w:p>
    <w:p w:rsidRPr="0017492E" w:rsidR="009405EE" w:rsidP="00BC0223" w:rsidRDefault="009A7F8C" w14:paraId="4A4EF85D" w14:textId="77777777">
      <w:pPr>
        <w:rPr>
          <w:rFonts w:eastAsiaTheme="majorEastAsia"/>
        </w:rPr>
      </w:pPr>
      <w:r w:rsidRPr="0017492E">
        <w:rPr>
          <w:rFonts w:eastAsiaTheme="majorEastAsia"/>
        </w:rPr>
        <w:t xml:space="preserve">NB: hier zit ook een link naar </w:t>
      </w:r>
      <w:r w:rsidRPr="0017492E" w:rsidR="005F4172">
        <w:rPr>
          <w:rFonts w:eastAsiaTheme="majorEastAsia"/>
        </w:rPr>
        <w:t>artikel 26 van de Cyberbeveiligingswet</w:t>
      </w:r>
      <w:r w:rsidRPr="0017492E">
        <w:rPr>
          <w:rFonts w:eastAsiaTheme="majorEastAsia"/>
        </w:rPr>
        <w:t xml:space="preserve"> </w:t>
      </w:r>
      <w:r w:rsidRPr="0017492E" w:rsidR="002C758B">
        <w:rPr>
          <w:rFonts w:eastAsiaTheme="majorEastAsia"/>
        </w:rPr>
        <w:t>waarin eisen gesteld worden t.a.v. de kennis en vaardigheden van bestuurders</w:t>
      </w:r>
      <w:r w:rsidRPr="0017492E" w:rsidR="009405EE">
        <w:rPr>
          <w:rFonts w:eastAsiaTheme="majorEastAsia"/>
        </w:rPr>
        <w:t xml:space="preserve"> om:</w:t>
      </w:r>
    </w:p>
    <w:p w:rsidRPr="0017492E" w:rsidR="009405EE" w:rsidP="04E9C665" w:rsidRDefault="00700093" w14:paraId="5432BEC9" w14:textId="002367F9">
      <w:pPr>
        <w:pStyle w:val="Lijstalinea"/>
        <w:numPr>
          <w:ilvl w:val="0"/>
          <w:numId w:val="54"/>
        </w:numPr>
        <w:rPr>
          <w:rFonts w:eastAsia="游ゴシック Light" w:eastAsiaTheme="majorEastAsia"/>
        </w:rPr>
      </w:pPr>
      <w:r w:rsidRPr="04E9C665" w:rsidR="16CB6F5C">
        <w:rPr>
          <w:rFonts w:eastAsia="游ゴシック Light" w:eastAsiaTheme="majorEastAsia"/>
        </w:rPr>
        <w:t>Risic</w:t>
      </w:r>
      <w:r w:rsidRPr="04E9C665" w:rsidR="16CB6F5C">
        <w:rPr>
          <w:rFonts w:eastAsia="游ゴシック Light" w:eastAsiaTheme="majorEastAsia"/>
        </w:rPr>
        <w:t>o’s</w:t>
      </w:r>
      <w:r w:rsidRPr="04E9C665" w:rsidR="009405EE">
        <w:rPr>
          <w:rFonts w:eastAsia="游ゴシック Light" w:eastAsiaTheme="majorEastAsia"/>
        </w:rPr>
        <w:t xml:space="preserve"> voor</w:t>
      </w:r>
      <w:r w:rsidRPr="04E9C665" w:rsidR="009405EE">
        <w:rPr>
          <w:rFonts w:eastAsia="游ゴシック Light" w:eastAsiaTheme="majorEastAsia"/>
        </w:rPr>
        <w:t xml:space="preserve"> de beveiliging van netwerk- en informatiesystemen te kunnen identificeren;</w:t>
      </w:r>
    </w:p>
    <w:p w:rsidRPr="0017492E" w:rsidR="009405EE" w:rsidP="04E9C665" w:rsidRDefault="009405EE" w14:paraId="39CE059A" w14:textId="42552C44">
      <w:pPr>
        <w:pStyle w:val="Lijstalinea"/>
        <w:numPr>
          <w:ilvl w:val="0"/>
          <w:numId w:val="54"/>
        </w:numPr>
        <w:rPr>
          <w:rFonts w:eastAsia="游ゴシック Light" w:eastAsiaTheme="majorEastAsia"/>
        </w:rPr>
      </w:pPr>
      <w:r w:rsidRPr="04E9C665" w:rsidR="42C3FF26">
        <w:rPr>
          <w:rFonts w:eastAsia="游ゴシック Light" w:eastAsiaTheme="majorEastAsia"/>
        </w:rPr>
        <w:t>Risicobe</w:t>
      </w:r>
      <w:r w:rsidRPr="04E9C665" w:rsidR="42C3FF26">
        <w:rPr>
          <w:rFonts w:eastAsia="游ゴシック Light" w:eastAsiaTheme="majorEastAsia"/>
        </w:rPr>
        <w:t>heersmaatregelen</w:t>
      </w:r>
      <w:r w:rsidRPr="04E9C665" w:rsidR="009405EE">
        <w:rPr>
          <w:rFonts w:eastAsia="游ゴシック Light" w:eastAsiaTheme="majorEastAsia"/>
        </w:rPr>
        <w:t xml:space="preserve"> op het </w:t>
      </w:r>
      <w:r w:rsidRPr="04E9C665" w:rsidR="009405EE">
        <w:rPr>
          <w:rFonts w:eastAsia="游ゴシック Light" w:eastAsiaTheme="majorEastAsia"/>
        </w:rPr>
        <w:t>gebied van cyberbeveiliging te kunnen beoordelen</w:t>
      </w:r>
      <w:r w:rsidRPr="04E9C665" w:rsidR="00AE1EBD">
        <w:rPr>
          <w:rFonts w:eastAsia="游ゴシック Light" w:eastAsiaTheme="majorEastAsia"/>
        </w:rPr>
        <w:t>,</w:t>
      </w:r>
      <w:r w:rsidRPr="04E9C665" w:rsidR="009405EE">
        <w:rPr>
          <w:rFonts w:eastAsia="游ゴシック Light" w:eastAsiaTheme="majorEastAsia"/>
        </w:rPr>
        <w:t xml:space="preserve"> en</w:t>
      </w:r>
      <w:r w:rsidRPr="04E9C665" w:rsidR="00AE1EBD">
        <w:rPr>
          <w:rFonts w:eastAsia="游ゴシック Light" w:eastAsiaTheme="majorEastAsia"/>
        </w:rPr>
        <w:t>;</w:t>
      </w:r>
    </w:p>
    <w:p w:rsidRPr="0017492E" w:rsidR="009A7F8C" w:rsidP="04E9C665" w:rsidRDefault="009405EE" w14:paraId="11AAA2D7" w14:textId="666046D3">
      <w:pPr>
        <w:pStyle w:val="Lijstalinea"/>
        <w:numPr>
          <w:ilvl w:val="0"/>
          <w:numId w:val="54"/>
        </w:numPr>
        <w:rPr>
          <w:rFonts w:eastAsia="游ゴシック Light" w:eastAsiaTheme="majorEastAsia"/>
        </w:rPr>
      </w:pPr>
      <w:r w:rsidRPr="04E9C665" w:rsidR="7204CCB6">
        <w:rPr>
          <w:rFonts w:eastAsia="游ゴシック Light" w:eastAsiaTheme="majorEastAsia"/>
        </w:rPr>
        <w:t>D</w:t>
      </w:r>
      <w:r w:rsidRPr="04E9C665" w:rsidR="7204CCB6">
        <w:rPr>
          <w:rFonts w:eastAsia="游ゴシック Light" w:eastAsiaTheme="majorEastAsia"/>
        </w:rPr>
        <w:t>e</w:t>
      </w:r>
      <w:r w:rsidRPr="04E9C665" w:rsidR="009405EE">
        <w:rPr>
          <w:rFonts w:eastAsia="游ゴシック Light" w:eastAsiaTheme="majorEastAsia"/>
        </w:rPr>
        <w:t xml:space="preserve"> </w:t>
      </w:r>
      <w:r w:rsidRPr="04E9C665" w:rsidR="009405EE">
        <w:rPr>
          <w:rFonts w:eastAsia="游ゴシック Light" w:eastAsiaTheme="majorEastAsia"/>
        </w:rPr>
        <w:t>gevolgen van de risico s en risicobeheersmaatregelen voor de diensten die door de entiteit</w:t>
      </w:r>
      <w:r w:rsidRPr="04E9C665" w:rsidR="00512B9F">
        <w:rPr>
          <w:rFonts w:eastAsia="游ゴシック Light" w:eastAsiaTheme="majorEastAsia"/>
        </w:rPr>
        <w:t xml:space="preserve"> </w:t>
      </w:r>
      <w:r w:rsidRPr="04E9C665" w:rsidR="009405EE">
        <w:rPr>
          <w:rFonts w:eastAsia="游ゴシック Light" w:eastAsiaTheme="majorEastAsia"/>
        </w:rPr>
        <w:t>worden verleend te kunnen beoordelen.</w:t>
      </w:r>
      <w:r w:rsidRPr="04E9C665" w:rsidR="002C758B">
        <w:rPr>
          <w:rFonts w:eastAsia="游ゴシック Light" w:eastAsiaTheme="majorEastAsia"/>
        </w:rPr>
        <w:t xml:space="preserve"> </w:t>
      </w:r>
    </w:p>
    <w:p w:rsidRPr="0017492E" w:rsidR="006B3DF5" w:rsidP="006B3DF5" w:rsidRDefault="006B3DF5" w14:paraId="62206BA3" w14:textId="77777777">
      <w:pPr>
        <w:rPr>
          <w:rFonts w:eastAsiaTheme="majorEastAsia"/>
        </w:rPr>
      </w:pPr>
    </w:p>
    <w:p w:rsidRPr="0017492E" w:rsidR="00FA3790" w:rsidP="0041664B" w:rsidRDefault="00182D99" w14:paraId="03D740C8" w14:textId="31052735">
      <w:pPr>
        <w:rPr>
          <w:rFonts w:eastAsiaTheme="majorEastAsia"/>
        </w:rPr>
      </w:pPr>
      <w:r w:rsidRPr="0017492E">
        <w:rPr>
          <w:rFonts w:eastAsiaTheme="majorEastAsia"/>
        </w:rPr>
        <w:t xml:space="preserve">Uit dit artikel volgt ook de eis dat </w:t>
      </w:r>
      <w:r w:rsidRPr="0017492E" w:rsidR="00B32E90">
        <w:rPr>
          <w:rFonts w:eastAsiaTheme="majorEastAsia"/>
        </w:rPr>
        <w:t xml:space="preserve">bestuurders hun kennis en vaardigheden ten opzichte van bovenstaande actueel moeten houden en </w:t>
      </w:r>
      <w:r w:rsidRPr="0017492E" w:rsidR="00240F13">
        <w:rPr>
          <w:rFonts w:eastAsiaTheme="majorEastAsia"/>
        </w:rPr>
        <w:t xml:space="preserve">doormiddel van </w:t>
      </w:r>
      <w:r w:rsidRPr="0017492E" w:rsidR="0041664B">
        <w:rPr>
          <w:rFonts w:eastAsiaTheme="majorEastAsia"/>
        </w:rPr>
        <w:t xml:space="preserve">een certificaat van deelname </w:t>
      </w:r>
      <w:r w:rsidRPr="0017492E" w:rsidR="00FA3790">
        <w:rPr>
          <w:rFonts w:eastAsiaTheme="majorEastAsia"/>
        </w:rPr>
        <w:t xml:space="preserve">moeten kunnen aantonen training gevolgd te hebben. </w:t>
      </w:r>
    </w:p>
    <w:p w:rsidRPr="0017492E" w:rsidR="00977AD0" w:rsidP="00BC0223" w:rsidRDefault="00977AD0" w14:paraId="20BAAE26" w14:textId="77777777">
      <w:pPr>
        <w:rPr>
          <w:rFonts w:eastAsiaTheme="majorEastAsia"/>
        </w:rPr>
      </w:pPr>
    </w:p>
    <w:p w:rsidRPr="002A11A2" w:rsidR="006E43F6" w:rsidP="006E43F6" w:rsidRDefault="006252B8" w14:paraId="04763990" w14:textId="36EDE29D">
      <w:pPr>
        <w:rPr>
          <w:rFonts w:eastAsiaTheme="majorEastAsia"/>
        </w:rPr>
      </w:pPr>
      <w:r w:rsidRPr="002A11A2">
        <w:rPr>
          <w:rFonts w:eastAsiaTheme="majorEastAsia"/>
        </w:rPr>
        <w:t xml:space="preserve">Bovenstaande eis is overigens ook opgenomen als overheidsspecifieke maatregel </w:t>
      </w:r>
      <w:r w:rsidR="00EA5DBA">
        <w:rPr>
          <w:rFonts w:eastAsiaTheme="majorEastAsia"/>
        </w:rPr>
        <w:t>A</w:t>
      </w:r>
      <w:r w:rsidRPr="002A11A2" w:rsidR="006E43F6">
        <w:rPr>
          <w:rFonts w:eastAsiaTheme="majorEastAsia"/>
        </w:rPr>
        <w:t>5.</w:t>
      </w:r>
      <w:r w:rsidR="00EA5DBA">
        <w:rPr>
          <w:rFonts w:eastAsiaTheme="majorEastAsia"/>
        </w:rPr>
        <w:t>04</w:t>
      </w:r>
      <w:r w:rsidRPr="002A11A2" w:rsidR="006E43F6">
        <w:rPr>
          <w:rFonts w:eastAsiaTheme="majorEastAsia"/>
        </w:rPr>
        <w:t xml:space="preserve">.01 </w:t>
      </w:r>
      <w:r w:rsidR="00EA5DBA">
        <w:rPr>
          <w:rFonts w:eastAsiaTheme="majorEastAsia"/>
        </w:rPr>
        <w:t xml:space="preserve">en A.5.04.02 </w:t>
      </w:r>
      <w:r w:rsidRPr="002A11A2">
        <w:rPr>
          <w:rFonts w:eastAsiaTheme="majorEastAsia"/>
        </w:rPr>
        <w:t>in de BIO</w:t>
      </w:r>
      <w:r w:rsidRPr="002A11A2" w:rsidR="000A4B84">
        <w:rPr>
          <w:rFonts w:eastAsiaTheme="majorEastAsia"/>
        </w:rPr>
        <w:t xml:space="preserve">2. </w:t>
      </w:r>
    </w:p>
    <w:p w:rsidRPr="0017492E" w:rsidR="006E43F6" w:rsidP="006E43F6" w:rsidRDefault="006E43F6" w14:paraId="47EA4B71" w14:textId="77777777">
      <w:pPr>
        <w:rPr>
          <w:rFonts w:eastAsiaTheme="majorEastAsia"/>
        </w:rPr>
      </w:pPr>
    </w:p>
    <w:p w:rsidRPr="0017492E" w:rsidR="00740E94" w:rsidP="00AF7D10" w:rsidRDefault="0017274B" w14:paraId="3FAB32FF" w14:textId="030E21E2">
      <w:pPr>
        <w:pStyle w:val="Kop4"/>
        <w:numPr>
          <w:ilvl w:val="2"/>
          <w:numId w:val="72"/>
        </w:numPr>
      </w:pPr>
      <w:r>
        <w:lastRenderedPageBreak/>
        <w:t xml:space="preserve">H7.3 </w:t>
      </w:r>
      <w:r w:rsidRPr="0017492E" w:rsidR="00977AD0">
        <w:t xml:space="preserve">Bewustzijn: </w:t>
      </w:r>
    </w:p>
    <w:p w:rsidRPr="0017492E" w:rsidR="00977AD0" w:rsidP="00BC0223" w:rsidRDefault="00977AD0" w14:paraId="34B7BB0D" w14:textId="58E76219">
      <w:pPr>
        <w:rPr>
          <w:rFonts w:eastAsiaTheme="majorEastAsia"/>
        </w:rPr>
      </w:pPr>
      <w:r w:rsidRPr="0017492E">
        <w:rPr>
          <w:rFonts w:eastAsiaTheme="majorEastAsia"/>
        </w:rPr>
        <w:t>Het is essentieel dat alle medewerkers zich bewust zijn van het ISMS en hun rol daarin. Ze moeten begrijpen wat van hen verwacht wordt om de veiligheid van informatie te waarborgen</w:t>
      </w:r>
      <w:r w:rsidRPr="0017492E" w:rsidR="00DD4E55">
        <w:rPr>
          <w:rFonts w:eastAsiaTheme="majorEastAsia"/>
        </w:rPr>
        <w:t xml:space="preserve"> en wat </w:t>
      </w:r>
      <w:r w:rsidRPr="0017492E" w:rsidR="009D1AD7">
        <w:rPr>
          <w:rFonts w:eastAsiaTheme="majorEastAsia"/>
        </w:rPr>
        <w:t>de</w:t>
      </w:r>
      <w:r w:rsidRPr="0017492E" w:rsidR="00402008">
        <w:rPr>
          <w:rFonts w:eastAsiaTheme="majorEastAsia"/>
        </w:rPr>
        <w:t xml:space="preserve"> voordelen zijn van verbeterde </w:t>
      </w:r>
      <w:r w:rsidRPr="0017492E" w:rsidR="0028315A">
        <w:rPr>
          <w:rFonts w:eastAsiaTheme="majorEastAsia"/>
        </w:rPr>
        <w:t xml:space="preserve">informatieveiligheid </w:t>
      </w:r>
      <w:r w:rsidRPr="0017492E" w:rsidR="009B5E46">
        <w:rPr>
          <w:rFonts w:eastAsiaTheme="majorEastAsia"/>
        </w:rPr>
        <w:t>voor de gemeente.</w:t>
      </w:r>
    </w:p>
    <w:p w:rsidRPr="0017492E" w:rsidR="00B22ADA" w:rsidP="00BC0223" w:rsidRDefault="00B22ADA" w14:paraId="6CF68D3B" w14:textId="198F2128">
      <w:pPr>
        <w:rPr>
          <w:rFonts w:eastAsiaTheme="majorEastAsia"/>
        </w:rPr>
      </w:pPr>
      <w:r w:rsidRPr="0017492E">
        <w:rPr>
          <w:rFonts w:eastAsiaTheme="majorEastAsia"/>
        </w:rPr>
        <w:t xml:space="preserve">Dit betekent tenminste dat de medewerkers op de hoogte moeten zijn </w:t>
      </w:r>
      <w:r w:rsidRPr="0017492E" w:rsidR="00100D59">
        <w:rPr>
          <w:rFonts w:eastAsiaTheme="majorEastAsia"/>
        </w:rPr>
        <w:t>van de regels rond informatiebeveiliging</w:t>
      </w:r>
      <w:r w:rsidRPr="0017492E" w:rsidR="00EC4E95">
        <w:rPr>
          <w:rFonts w:eastAsiaTheme="majorEastAsia"/>
        </w:rPr>
        <w:t>. Daarnaast zijn in de BIO2 de volgende specifieke eisen opgenomen:</w:t>
      </w:r>
    </w:p>
    <w:p w:rsidRPr="00633109" w:rsidR="00E105F8" w:rsidP="00F3724D" w:rsidRDefault="00E105F8" w14:paraId="257F9C6E" w14:textId="77777777">
      <w:pPr>
        <w:rPr>
          <w:rFonts w:eastAsiaTheme="majorEastAsia"/>
        </w:rPr>
      </w:pPr>
    </w:p>
    <w:p w:rsidRPr="0017492E" w:rsidR="00E105F8" w:rsidP="00836135" w:rsidRDefault="00E105F8" w14:paraId="340CE37A" w14:textId="5F1B6F1C">
      <w:pPr>
        <w:pStyle w:val="Lijstalinea"/>
        <w:numPr>
          <w:ilvl w:val="0"/>
          <w:numId w:val="55"/>
        </w:numPr>
        <w:rPr>
          <w:rFonts w:eastAsiaTheme="majorEastAsia"/>
        </w:rPr>
      </w:pPr>
      <w:r w:rsidRPr="0017492E">
        <w:rPr>
          <w:rFonts w:eastAsiaTheme="majorEastAsia"/>
        </w:rPr>
        <w:t>5.</w:t>
      </w:r>
      <w:r>
        <w:rPr>
          <w:rFonts w:eastAsiaTheme="majorEastAsia"/>
        </w:rPr>
        <w:t>04</w:t>
      </w:r>
      <w:r w:rsidRPr="0017492E">
        <w:rPr>
          <w:rFonts w:eastAsiaTheme="majorEastAsia"/>
        </w:rPr>
        <w:t>.</w:t>
      </w:r>
      <w:r>
        <w:rPr>
          <w:rFonts w:eastAsiaTheme="majorEastAsia"/>
        </w:rPr>
        <w:t>01</w:t>
      </w:r>
      <w:r w:rsidRPr="0017492E">
        <w:rPr>
          <w:rFonts w:eastAsiaTheme="majorEastAsia"/>
        </w:rPr>
        <w:t xml:space="preserve"> Werknemers moeten regelmatig, net zoals bestuurders bij 5.10.1, opleiding en training volgen om risico's te kunnen herkennen en daar een juiste reactie op te geven.</w:t>
      </w:r>
    </w:p>
    <w:p w:rsidRPr="00633109" w:rsidR="00E105F8" w:rsidP="00836135" w:rsidRDefault="00633109" w14:paraId="49D83FEC" w14:textId="381075EA">
      <w:pPr>
        <w:pStyle w:val="Lijstalinea"/>
        <w:numPr>
          <w:ilvl w:val="0"/>
          <w:numId w:val="55"/>
        </w:numPr>
        <w:rPr>
          <w:rFonts w:eastAsiaTheme="majorEastAsia"/>
        </w:rPr>
      </w:pPr>
      <w:r>
        <w:rPr>
          <w:rFonts w:eastAsiaTheme="majorEastAsia"/>
        </w:rPr>
        <w:t>5.</w:t>
      </w:r>
      <w:r w:rsidR="001B1D68">
        <w:rPr>
          <w:rFonts w:eastAsiaTheme="majorEastAsia"/>
        </w:rPr>
        <w:t>04</w:t>
      </w:r>
      <w:r w:rsidRPr="0017492E" w:rsidR="00687BA0">
        <w:rPr>
          <w:rFonts w:eastAsiaTheme="majorEastAsia"/>
        </w:rPr>
        <w:t>.</w:t>
      </w:r>
      <w:r w:rsidR="00091803">
        <w:rPr>
          <w:rFonts w:eastAsiaTheme="majorEastAsia"/>
        </w:rPr>
        <w:t>0</w:t>
      </w:r>
      <w:r w:rsidRPr="0017492E" w:rsidR="00687BA0">
        <w:rPr>
          <w:rFonts w:eastAsiaTheme="majorEastAsia"/>
        </w:rPr>
        <w:t>3 Alle medewerkers zijn aantoonbaar gewezen op de gedragsregels voor het gebruik van bedrijfsmiddelen.</w:t>
      </w:r>
    </w:p>
    <w:p w:rsidRPr="0017492E" w:rsidR="00E416D2" w:rsidP="00836135" w:rsidRDefault="00405860" w14:paraId="18B35206" w14:textId="3640961C">
      <w:pPr>
        <w:pStyle w:val="Lijstalinea"/>
        <w:numPr>
          <w:ilvl w:val="0"/>
          <w:numId w:val="55"/>
        </w:numPr>
        <w:rPr>
          <w:rFonts w:eastAsiaTheme="majorEastAsia"/>
        </w:rPr>
      </w:pPr>
      <w:r w:rsidRPr="0017492E">
        <w:rPr>
          <w:rFonts w:eastAsiaTheme="majorEastAsia"/>
        </w:rPr>
        <w:t xml:space="preserve">6.03 </w:t>
      </w:r>
      <w:r w:rsidRPr="0017492E" w:rsidR="00E341EE">
        <w:rPr>
          <w:rFonts w:eastAsiaTheme="majorEastAsia"/>
        </w:rPr>
        <w:t>Personeel van de organisatie en relevante belanghebbenden behoren een passende bewustwording van, opleiding en training in informatiebeveiliging en regelmatige updates over het informatiebeveiligingsbeleid, onderwerp</w:t>
      </w:r>
      <w:r w:rsidRPr="0017492E" w:rsidR="00BA5CF0">
        <w:rPr>
          <w:rFonts w:eastAsiaTheme="majorEastAsia"/>
        </w:rPr>
        <w:t xml:space="preserve"> </w:t>
      </w:r>
      <w:r w:rsidRPr="0017492E" w:rsidR="00E341EE">
        <w:rPr>
          <w:rFonts w:eastAsiaTheme="majorEastAsia"/>
        </w:rPr>
        <w:t>specifieke beleidsregels en procedures van de organisatie, voor zover relevant voor hun functie, te krijgen.</w:t>
      </w:r>
    </w:p>
    <w:p w:rsidRPr="0017492E" w:rsidR="00E341EE" w:rsidP="00836135" w:rsidRDefault="008C25A1" w14:paraId="3C432AFF" w14:textId="511E03E6">
      <w:pPr>
        <w:pStyle w:val="Lijstalinea"/>
        <w:numPr>
          <w:ilvl w:val="0"/>
          <w:numId w:val="55"/>
        </w:numPr>
        <w:rPr>
          <w:rFonts w:eastAsiaTheme="majorEastAsia"/>
        </w:rPr>
      </w:pPr>
      <w:r w:rsidRPr="0017492E">
        <w:rPr>
          <w:rFonts w:eastAsiaTheme="majorEastAsia"/>
        </w:rPr>
        <w:t>6.03.01 Alle medewerkers, lijnmanagers en bestuurders hebben de verantwoordelijkheid bedrijfsinformatie te beschermen. Iedereen kent de regels en verplichtingen met betrekking tot informatiebeveiliging en daar waar relevant de speciale eisen voor gerubriceerde omgevingen.</w:t>
      </w:r>
    </w:p>
    <w:p w:rsidRPr="0017492E" w:rsidR="008C25A1" w:rsidP="00836135" w:rsidRDefault="00A67213" w14:paraId="7817DD0E" w14:textId="01BF78EB">
      <w:pPr>
        <w:pStyle w:val="Lijstalinea"/>
        <w:numPr>
          <w:ilvl w:val="0"/>
          <w:numId w:val="55"/>
        </w:numPr>
        <w:rPr>
          <w:rFonts w:eastAsiaTheme="majorEastAsia"/>
        </w:rPr>
      </w:pPr>
      <w:r w:rsidRPr="0017492E">
        <w:rPr>
          <w:rFonts w:eastAsiaTheme="majorEastAsia"/>
        </w:rPr>
        <w:t>6.03.02 Alle medewerkers en contractanten die gebruikmaken van de informatiesystemen en -diensten hebben binnen drie maanden na indiensttreding een training I-bewustzijn succesvol gevolgd.</w:t>
      </w:r>
    </w:p>
    <w:p w:rsidRPr="0017492E" w:rsidR="00A67213" w:rsidP="00836135" w:rsidRDefault="003F5CCA" w14:paraId="67BC50B5" w14:textId="716387CD">
      <w:pPr>
        <w:pStyle w:val="Lijstalinea"/>
        <w:numPr>
          <w:ilvl w:val="0"/>
          <w:numId w:val="55"/>
        </w:numPr>
        <w:rPr>
          <w:rFonts w:eastAsiaTheme="majorEastAsia"/>
        </w:rPr>
      </w:pPr>
      <w:r w:rsidRPr="0017492E">
        <w:rPr>
          <w:rFonts w:eastAsiaTheme="majorEastAsia"/>
        </w:rPr>
        <w:t>6.03.03 Het management benadrukt bij aanstelling en interne overplaatsing en bijvoorbeeld in werkoverleggen of in personeelsgesprekken bij zijn medewerkers en contractanten het belang van opleiding en training op het gebied van informatiebeveiliging en stimuleert hen actief deze periodiek te volgen.</w:t>
      </w:r>
    </w:p>
    <w:p w:rsidRPr="0017492E" w:rsidR="00687BA0" w:rsidP="00BC0223" w:rsidRDefault="00687BA0" w14:paraId="2EFAFE86" w14:textId="77777777">
      <w:pPr>
        <w:rPr>
          <w:rFonts w:eastAsiaTheme="majorEastAsia"/>
        </w:rPr>
      </w:pPr>
    </w:p>
    <w:p w:rsidRPr="0017492E" w:rsidR="00635CF6" w:rsidP="00AF7D10" w:rsidRDefault="0017274B" w14:paraId="1B7E4CB9" w14:textId="43AACFF0">
      <w:pPr>
        <w:pStyle w:val="Kop4"/>
        <w:numPr>
          <w:ilvl w:val="2"/>
          <w:numId w:val="72"/>
        </w:numPr>
      </w:pPr>
      <w:r>
        <w:t xml:space="preserve">H7.4 </w:t>
      </w:r>
      <w:r w:rsidRPr="0017492E" w:rsidR="00977AD0">
        <w:t xml:space="preserve">Communicatie </w:t>
      </w:r>
    </w:p>
    <w:p w:rsidRPr="0017492E" w:rsidR="00977AD0" w:rsidP="00BC0223" w:rsidRDefault="00977AD0" w14:paraId="2EF9020C" w14:textId="5C49EFB8">
      <w:pPr>
        <w:rPr>
          <w:rFonts w:eastAsiaTheme="majorEastAsia"/>
        </w:rPr>
      </w:pPr>
      <w:r w:rsidRPr="0017492E">
        <w:rPr>
          <w:rFonts w:eastAsiaTheme="majorEastAsia"/>
        </w:rPr>
        <w:t>Effectieve communicatie is cruciaal. De organisatie moet bepalen welke informatie gecommuniceerd moet worden, wanneer, door wie en aan wie, om ervoor te zorgen dat het ISMS goed wordt begrepen en ondersteund door iedereen binnen de organisatie.</w:t>
      </w:r>
    </w:p>
    <w:p w:rsidRPr="0017492E" w:rsidR="006801D7" w:rsidP="00BC0223" w:rsidRDefault="00A0466B" w14:paraId="1462736A" w14:textId="5B679A69">
      <w:pPr>
        <w:rPr>
          <w:rFonts w:eastAsiaTheme="majorEastAsia"/>
        </w:rPr>
      </w:pPr>
      <w:r w:rsidRPr="0017492E">
        <w:rPr>
          <w:rFonts w:eastAsiaTheme="majorEastAsia"/>
        </w:rPr>
        <w:t xml:space="preserve">Concrete </w:t>
      </w:r>
      <w:r w:rsidRPr="276E8674" w:rsidR="0D2AD967">
        <w:rPr>
          <w:rFonts w:eastAsiaTheme="majorEastAsia"/>
        </w:rPr>
        <w:t>voorbeelden</w:t>
      </w:r>
      <w:r w:rsidRPr="0017492E">
        <w:rPr>
          <w:rFonts w:eastAsiaTheme="majorEastAsia"/>
        </w:rPr>
        <w:t xml:space="preserve"> hiervan zijn:</w:t>
      </w:r>
    </w:p>
    <w:p w:rsidRPr="0017492E" w:rsidR="00A0466B" w:rsidP="00836135" w:rsidRDefault="00A0466B" w14:paraId="1A82481E" w14:textId="7302ECDF">
      <w:pPr>
        <w:pStyle w:val="Lijstalinea"/>
        <w:numPr>
          <w:ilvl w:val="0"/>
          <w:numId w:val="56"/>
        </w:numPr>
        <w:rPr>
          <w:rFonts w:eastAsiaTheme="majorEastAsia"/>
        </w:rPr>
      </w:pPr>
      <w:r w:rsidRPr="0017492E">
        <w:rPr>
          <w:rFonts w:eastAsiaTheme="majorEastAsia"/>
        </w:rPr>
        <w:t xml:space="preserve">Het informatiebeveiligingsbeleid en het belang van informatiebeveiliging </w:t>
      </w:r>
      <w:r w:rsidRPr="0017492E" w:rsidR="001E68D9">
        <w:rPr>
          <w:rFonts w:eastAsiaTheme="majorEastAsia"/>
        </w:rPr>
        <w:t>zijn gecom</w:t>
      </w:r>
      <w:r w:rsidRPr="0017492E" w:rsidR="00411D53">
        <w:rPr>
          <w:rFonts w:eastAsiaTheme="majorEastAsia"/>
        </w:rPr>
        <w:t>municeerd naar alle medewerkers (liefst vanuit de directie)</w:t>
      </w:r>
      <w:r w:rsidR="00FB7AB0">
        <w:rPr>
          <w:rFonts w:eastAsiaTheme="majorEastAsia"/>
        </w:rPr>
        <w:t>.</w:t>
      </w:r>
    </w:p>
    <w:p w:rsidRPr="0017492E" w:rsidR="006377E4" w:rsidP="00836135" w:rsidRDefault="002A0C02" w14:paraId="6A277832" w14:textId="1B23D266">
      <w:pPr>
        <w:pStyle w:val="Lijstalinea"/>
        <w:numPr>
          <w:ilvl w:val="0"/>
          <w:numId w:val="56"/>
        </w:numPr>
        <w:rPr>
          <w:rFonts w:eastAsiaTheme="majorEastAsia"/>
        </w:rPr>
      </w:pPr>
      <w:r w:rsidRPr="0017492E">
        <w:rPr>
          <w:rFonts w:eastAsiaTheme="majorEastAsia"/>
        </w:rPr>
        <w:t xml:space="preserve">Er zijn afspraken wie met </w:t>
      </w:r>
      <w:r w:rsidRPr="0017492E" w:rsidR="008C11AA">
        <w:rPr>
          <w:rFonts w:eastAsiaTheme="majorEastAsia"/>
        </w:rPr>
        <w:t xml:space="preserve">toezichthouders </w:t>
      </w:r>
      <w:r w:rsidRPr="0017492E" w:rsidR="00D937F5">
        <w:rPr>
          <w:rFonts w:eastAsiaTheme="majorEastAsia"/>
        </w:rPr>
        <w:t>over informatiebeveiliging communiceer</w:t>
      </w:r>
      <w:r w:rsidRPr="0017492E" w:rsidR="001C1774">
        <w:rPr>
          <w:rFonts w:eastAsiaTheme="majorEastAsia"/>
        </w:rPr>
        <w:t xml:space="preserve">t </w:t>
      </w:r>
      <w:r w:rsidRPr="0017492E" w:rsidR="008742E1">
        <w:rPr>
          <w:rFonts w:eastAsiaTheme="majorEastAsia"/>
        </w:rPr>
        <w:t>en wie er in deze communicatie geconsulteer</w:t>
      </w:r>
      <w:r w:rsidRPr="0017492E" w:rsidR="0047179C">
        <w:rPr>
          <w:rFonts w:eastAsiaTheme="majorEastAsia"/>
        </w:rPr>
        <w:t>d moeten worden</w:t>
      </w:r>
      <w:r w:rsidR="00FB7AB0">
        <w:rPr>
          <w:rFonts w:eastAsiaTheme="majorEastAsia"/>
        </w:rPr>
        <w:t>.</w:t>
      </w:r>
    </w:p>
    <w:p w:rsidRPr="0017492E" w:rsidR="00A34F23" w:rsidP="00836135" w:rsidRDefault="00A34F23" w14:paraId="7815DDBC" w14:textId="0B0DAF42">
      <w:pPr>
        <w:pStyle w:val="Lijstalinea"/>
        <w:numPr>
          <w:ilvl w:val="0"/>
          <w:numId w:val="56"/>
        </w:numPr>
        <w:rPr>
          <w:rFonts w:eastAsiaTheme="majorEastAsia"/>
        </w:rPr>
      </w:pPr>
      <w:r w:rsidRPr="0017492E">
        <w:rPr>
          <w:rFonts w:eastAsiaTheme="majorEastAsia"/>
        </w:rPr>
        <w:t>Er zijn afspraken wie met leveranciers over informatiebeveiligi</w:t>
      </w:r>
      <w:r w:rsidRPr="0017492E" w:rsidR="00866120">
        <w:rPr>
          <w:rFonts w:eastAsiaTheme="majorEastAsia"/>
        </w:rPr>
        <w:t xml:space="preserve">ng communiceert en wie er in deze communicatie </w:t>
      </w:r>
      <w:r w:rsidRPr="0017492E" w:rsidR="00ED6F6D">
        <w:rPr>
          <w:rFonts w:eastAsiaTheme="majorEastAsia"/>
        </w:rPr>
        <w:t>geconsulteerd moeten worden.</w:t>
      </w:r>
    </w:p>
    <w:p w:rsidRPr="0017492E" w:rsidR="0083116C" w:rsidP="00836135" w:rsidRDefault="0083116C" w14:paraId="7CF03E4A" w14:textId="708240A1">
      <w:pPr>
        <w:pStyle w:val="Lijstalinea"/>
        <w:numPr>
          <w:ilvl w:val="0"/>
          <w:numId w:val="56"/>
        </w:numPr>
        <w:rPr>
          <w:rFonts w:eastAsiaTheme="majorEastAsia"/>
        </w:rPr>
      </w:pPr>
      <w:r w:rsidRPr="0017492E">
        <w:rPr>
          <w:rFonts w:eastAsiaTheme="majorEastAsia"/>
        </w:rPr>
        <w:t xml:space="preserve">Het </w:t>
      </w:r>
      <w:r w:rsidRPr="0017492E" w:rsidR="0018574B">
        <w:rPr>
          <w:rFonts w:eastAsiaTheme="majorEastAsia"/>
        </w:rPr>
        <w:t>i</w:t>
      </w:r>
      <w:r w:rsidRPr="0017492E">
        <w:rPr>
          <w:rFonts w:eastAsiaTheme="majorEastAsia"/>
        </w:rPr>
        <w:t xml:space="preserve">s duidelijk </w:t>
      </w:r>
      <w:r w:rsidRPr="0017492E" w:rsidR="00733B9F">
        <w:rPr>
          <w:rFonts w:eastAsiaTheme="majorEastAsia"/>
        </w:rPr>
        <w:t xml:space="preserve">door </w:t>
      </w:r>
      <w:r w:rsidRPr="0017492E">
        <w:rPr>
          <w:rFonts w:eastAsiaTheme="majorEastAsia"/>
        </w:rPr>
        <w:t>w</w:t>
      </w:r>
      <w:r w:rsidRPr="0017492E" w:rsidR="00ED6F6D">
        <w:rPr>
          <w:rFonts w:eastAsiaTheme="majorEastAsia"/>
        </w:rPr>
        <w:t xml:space="preserve">ie, wanneer en hoe er gecommuniceerd moet worden tijdens </w:t>
      </w:r>
      <w:r w:rsidRPr="0017492E" w:rsidR="00DF61EE">
        <w:rPr>
          <w:rFonts w:eastAsiaTheme="majorEastAsia"/>
        </w:rPr>
        <w:t>incidenten</w:t>
      </w:r>
      <w:r w:rsidRPr="0017492E" w:rsidR="00733B9F">
        <w:rPr>
          <w:rFonts w:eastAsiaTheme="majorEastAsia"/>
        </w:rPr>
        <w:t xml:space="preserve"> zowel richting de interne organisatie als naar externe belanghebbenden</w:t>
      </w:r>
      <w:r w:rsidRPr="0017492E" w:rsidR="00F9590D">
        <w:rPr>
          <w:rFonts w:eastAsiaTheme="majorEastAsia"/>
        </w:rPr>
        <w:t>, ook in het kader van de meldplich</w:t>
      </w:r>
      <w:r w:rsidRPr="0017492E" w:rsidR="0076450E">
        <w:rPr>
          <w:rFonts w:eastAsiaTheme="majorEastAsia"/>
        </w:rPr>
        <w:t>t die in de cyberbeveiligingswet genoemd staat.</w:t>
      </w:r>
    </w:p>
    <w:p w:rsidRPr="0017492E" w:rsidR="00B830A9" w:rsidP="00AF7D10" w:rsidRDefault="00AA117E" w14:paraId="774293B6" w14:textId="1D0741D0">
      <w:pPr>
        <w:pStyle w:val="Kop4"/>
        <w:numPr>
          <w:ilvl w:val="2"/>
          <w:numId w:val="72"/>
        </w:numPr>
      </w:pPr>
      <w:r>
        <w:t xml:space="preserve">H7.5 </w:t>
      </w:r>
      <w:r w:rsidRPr="0017492E" w:rsidR="00977AD0">
        <w:t>Gedocumenteerde informatie</w:t>
      </w:r>
    </w:p>
    <w:p w:rsidRPr="0017492E" w:rsidR="00977AD0" w:rsidP="04E9C665" w:rsidRDefault="00977AD0" w14:paraId="7379EA3C" w14:textId="39B8FE91">
      <w:pPr>
        <w:rPr>
          <w:rFonts w:eastAsia="游ゴシック Light" w:eastAsiaTheme="majorEastAsia"/>
        </w:rPr>
      </w:pPr>
      <w:r w:rsidRPr="04E9C665" w:rsidR="00977AD0">
        <w:rPr>
          <w:rFonts w:eastAsia="游ゴシック Light" w:eastAsiaTheme="majorEastAsia"/>
        </w:rPr>
        <w:t xml:space="preserve">Documentatiebeheer: </w:t>
      </w:r>
      <w:r w:rsidRPr="04E9C665" w:rsidR="005A4EB1">
        <w:rPr>
          <w:rFonts w:eastAsia="游ゴシック Light" w:eastAsiaTheme="majorEastAsia"/>
        </w:rPr>
        <w:t xml:space="preserve">De organisatie </w:t>
      </w:r>
      <w:r w:rsidRPr="04E9C665" w:rsidR="00977AD0">
        <w:rPr>
          <w:rFonts w:eastAsia="游ゴシック Light" w:eastAsiaTheme="majorEastAsia"/>
        </w:rPr>
        <w:t xml:space="preserve">moet zorgdragen voor een gedegen beheer van alle documenten die relevant zijn voor het ISMS. Dit omvat beleid, </w:t>
      </w:r>
      <w:r w:rsidRPr="04E9C665" w:rsidR="2B8B1E64">
        <w:rPr>
          <w:rFonts w:eastAsia="游ゴシック Light" w:eastAsiaTheme="majorEastAsia"/>
        </w:rPr>
        <w:t>procedures</w:t>
      </w:r>
      <w:r w:rsidRPr="04E9C665" w:rsidR="003464DD">
        <w:rPr>
          <w:rStyle w:val="Voetnootmarkering"/>
          <w:rFonts w:eastAsia="游ゴシック Light" w:eastAsiaTheme="majorEastAsia"/>
        </w:rPr>
        <w:footnoteReference w:id="4"/>
      </w:r>
      <w:r w:rsidRPr="04E9C665" w:rsidR="00977AD0">
        <w:rPr>
          <w:rFonts w:eastAsia="游ゴシック Light" w:eastAsiaTheme="majorEastAsia"/>
        </w:rPr>
        <w:t>, en verslagen van audits en incidenten.</w:t>
      </w:r>
      <w:r w:rsidRPr="04E9C665" w:rsidR="006A38D4">
        <w:rPr>
          <w:rFonts w:eastAsia="游ゴシック Light" w:eastAsiaTheme="majorEastAsia"/>
        </w:rPr>
        <w:t xml:space="preserve"> </w:t>
      </w:r>
      <w:r w:rsidRPr="04E9C665" w:rsidR="3EF601BE">
        <w:rPr>
          <w:rFonts w:eastAsia="游ゴシック Light" w:eastAsiaTheme="majorEastAsia"/>
        </w:rPr>
        <w:t xml:space="preserve">ISMS-documentatie</w:t>
      </w:r>
      <w:r w:rsidRPr="04E9C665" w:rsidR="006A38D4">
        <w:rPr>
          <w:rFonts w:eastAsia="游ゴシック Light" w:eastAsiaTheme="majorEastAsia"/>
        </w:rPr>
        <w:t xml:space="preserve"> </w:t>
      </w:r>
      <w:r w:rsidRPr="04E9C665" w:rsidR="00265EC1">
        <w:rPr>
          <w:rFonts w:eastAsia="游ゴシック Light" w:eastAsiaTheme="majorEastAsia"/>
        </w:rPr>
        <w:t xml:space="preserve">moet </w:t>
      </w:r>
      <w:r w:rsidRPr="04E9C665" w:rsidR="002866E2">
        <w:rPr>
          <w:rFonts w:eastAsia="游ゴシック Light" w:eastAsiaTheme="majorEastAsia"/>
        </w:rPr>
        <w:t xml:space="preserve">tijdens de creatie </w:t>
      </w:r>
      <w:r w:rsidRPr="04E9C665" w:rsidR="00845C39">
        <w:rPr>
          <w:rFonts w:eastAsia="游ゴシック Light" w:eastAsiaTheme="majorEastAsia"/>
        </w:rPr>
        <w:t xml:space="preserve">voldoende meta gegevens bevatten </w:t>
      </w:r>
      <w:r w:rsidRPr="04E9C665" w:rsidR="00E75B79">
        <w:rPr>
          <w:rFonts w:eastAsia="游ゴシック Light" w:eastAsiaTheme="majorEastAsia"/>
        </w:rPr>
        <w:t xml:space="preserve">en ook </w:t>
      </w:r>
      <w:r w:rsidRPr="04E9C665" w:rsidR="00E75B79">
        <w:rPr>
          <w:rFonts w:eastAsia="游ゴシック Light" w:eastAsiaTheme="majorEastAsia"/>
        </w:rPr>
        <w:lastRenderedPageBreak/>
        <w:t xml:space="preserve">een </w:t>
      </w:r>
      <w:r w:rsidRPr="04E9C665" w:rsidR="00737913">
        <w:rPr>
          <w:rFonts w:eastAsia="游ゴシック Light" w:eastAsiaTheme="majorEastAsia"/>
        </w:rPr>
        <w:t xml:space="preserve">onderdeel </w:t>
      </w:r>
      <w:r w:rsidRPr="04E9C665" w:rsidR="00447257">
        <w:rPr>
          <w:rFonts w:eastAsia="游ゴシック Light" w:eastAsiaTheme="majorEastAsia"/>
        </w:rPr>
        <w:t xml:space="preserve">waar de goedkeuring is vastgelegd, de review momenten en </w:t>
      </w:r>
      <w:r w:rsidRPr="04E9C665" w:rsidR="009F1967">
        <w:rPr>
          <w:rFonts w:eastAsia="游ゴシック Light" w:eastAsiaTheme="majorEastAsia"/>
        </w:rPr>
        <w:t>aanpassingen</w:t>
      </w:r>
      <w:r w:rsidRPr="04E9C665" w:rsidR="00FE129E">
        <w:rPr>
          <w:rFonts w:eastAsia="游ゴシック Light" w:eastAsiaTheme="majorEastAsia"/>
        </w:rPr>
        <w:t xml:space="preserve"> en versies</w:t>
      </w:r>
      <w:r w:rsidRPr="04E9C665" w:rsidR="009F1967">
        <w:rPr>
          <w:rFonts w:eastAsia="游ゴシック Light" w:eastAsiaTheme="majorEastAsia"/>
        </w:rPr>
        <w:t xml:space="preserve">. </w:t>
      </w:r>
      <w:r w:rsidRPr="04E9C665" w:rsidR="00FF5EDC">
        <w:rPr>
          <w:rFonts w:eastAsia="游ゴシック Light" w:eastAsiaTheme="majorEastAsia"/>
        </w:rPr>
        <w:t xml:space="preserve">Er moet aandacht zijn voor de </w:t>
      </w:r>
      <w:r w:rsidRPr="04E9C665" w:rsidR="00D61E02">
        <w:rPr>
          <w:rFonts w:eastAsia="游ゴシック Light" w:eastAsiaTheme="majorEastAsia"/>
        </w:rPr>
        <w:t xml:space="preserve">distributie, </w:t>
      </w:r>
      <w:r w:rsidRPr="04E9C665" w:rsidR="000E4D4A">
        <w:rPr>
          <w:rFonts w:eastAsia="游ゴシック Light" w:eastAsiaTheme="majorEastAsia"/>
        </w:rPr>
        <w:t xml:space="preserve">vindbaarheid, </w:t>
      </w:r>
      <w:r w:rsidRPr="04E9C665" w:rsidR="00CD417D">
        <w:rPr>
          <w:rFonts w:eastAsia="游ゴシック Light" w:eastAsiaTheme="majorEastAsia"/>
        </w:rPr>
        <w:t xml:space="preserve">toegang </w:t>
      </w:r>
      <w:r w:rsidRPr="04E9C665" w:rsidR="00D51D83">
        <w:rPr>
          <w:rFonts w:eastAsia="游ゴシック Light" w:eastAsiaTheme="majorEastAsia"/>
        </w:rPr>
        <w:t>en gebruik. Eigenlijk de gehele levenscyclus van documentatie moet worden geborgd.</w:t>
      </w:r>
    </w:p>
    <w:p w:rsidR="00B84583" w:rsidP="00BC0223" w:rsidRDefault="00B84583" w14:paraId="746AB2DD" w14:textId="77777777">
      <w:pPr>
        <w:rPr>
          <w:rFonts w:eastAsiaTheme="majorEastAsia"/>
        </w:rPr>
      </w:pPr>
    </w:p>
    <w:p w:rsidRPr="0017492E" w:rsidR="00BA21B4" w:rsidP="00BC0223" w:rsidRDefault="007F775A" w14:paraId="08C71716" w14:textId="5F986515">
      <w:pPr>
        <w:rPr>
          <w:rFonts w:eastAsiaTheme="majorEastAsia"/>
        </w:rPr>
      </w:pPr>
      <w:r w:rsidRPr="0017492E">
        <w:rPr>
          <w:rFonts w:eastAsiaTheme="majorEastAsia"/>
        </w:rPr>
        <w:t xml:space="preserve">Uit het perspectief van medewerkers </w:t>
      </w:r>
      <w:r w:rsidRPr="0017492E" w:rsidR="00BB1DB4">
        <w:rPr>
          <w:rFonts w:eastAsiaTheme="majorEastAsia"/>
        </w:rPr>
        <w:t>beteken</w:t>
      </w:r>
      <w:r w:rsidRPr="0017492E" w:rsidR="005C3762">
        <w:rPr>
          <w:rFonts w:eastAsiaTheme="majorEastAsia"/>
        </w:rPr>
        <w:t>en de eisen uit hoofdstuk 7.5 concreet</w:t>
      </w:r>
      <w:r w:rsidRPr="0017492E" w:rsidR="00BB1DB4">
        <w:rPr>
          <w:rFonts w:eastAsiaTheme="majorEastAsia"/>
        </w:rPr>
        <w:t xml:space="preserve"> dat</w:t>
      </w:r>
      <w:r w:rsidRPr="0017492E" w:rsidR="00BA21B4">
        <w:rPr>
          <w:rFonts w:eastAsiaTheme="majorEastAsia"/>
        </w:rPr>
        <w:t>:</w:t>
      </w:r>
    </w:p>
    <w:p w:rsidRPr="0017492E" w:rsidR="00977AD0" w:rsidP="00836135" w:rsidRDefault="00155D4B" w14:paraId="271C07F2" w14:textId="0993A102">
      <w:pPr>
        <w:pStyle w:val="Lijstalinea"/>
        <w:numPr>
          <w:ilvl w:val="0"/>
          <w:numId w:val="57"/>
        </w:numPr>
        <w:rPr>
          <w:rFonts w:eastAsiaTheme="majorEastAsia"/>
        </w:rPr>
      </w:pPr>
      <w:r w:rsidRPr="0017492E">
        <w:rPr>
          <w:rFonts w:eastAsiaTheme="majorEastAsia"/>
        </w:rPr>
        <w:t xml:space="preserve">Het actuele </w:t>
      </w:r>
      <w:r w:rsidRPr="0017492E" w:rsidR="00C0508E">
        <w:rPr>
          <w:rFonts w:eastAsiaTheme="majorEastAsia"/>
        </w:rPr>
        <w:t>beleid</w:t>
      </w:r>
      <w:r w:rsidRPr="0017492E" w:rsidR="00F41C6B">
        <w:rPr>
          <w:rFonts w:eastAsiaTheme="majorEastAsia"/>
        </w:rPr>
        <w:t xml:space="preserve"> en procedures</w:t>
      </w:r>
      <w:r w:rsidRPr="0017492E" w:rsidR="00C0508E">
        <w:rPr>
          <w:rFonts w:eastAsiaTheme="majorEastAsia"/>
        </w:rPr>
        <w:t xml:space="preserve"> </w:t>
      </w:r>
      <w:r w:rsidRPr="0017492E" w:rsidR="007D6672">
        <w:rPr>
          <w:rFonts w:eastAsiaTheme="majorEastAsia"/>
        </w:rPr>
        <w:t xml:space="preserve">(makkelijk) </w:t>
      </w:r>
      <w:r w:rsidRPr="0017492E" w:rsidR="00C0508E">
        <w:rPr>
          <w:rFonts w:eastAsiaTheme="majorEastAsia"/>
        </w:rPr>
        <w:t>vindbaar moet</w:t>
      </w:r>
      <w:r w:rsidRPr="0017492E" w:rsidR="00CA04B9">
        <w:rPr>
          <w:rFonts w:eastAsiaTheme="majorEastAsia"/>
        </w:rPr>
        <w:t>en</w:t>
      </w:r>
      <w:r w:rsidRPr="0017492E" w:rsidR="00C0508E">
        <w:rPr>
          <w:rFonts w:eastAsiaTheme="majorEastAsia"/>
        </w:rPr>
        <w:t xml:space="preserve"> zijn </w:t>
      </w:r>
      <w:r w:rsidRPr="0017492E" w:rsidR="00A16681">
        <w:rPr>
          <w:rFonts w:eastAsiaTheme="majorEastAsia"/>
        </w:rPr>
        <w:t>voor degene die het nodig heeft op het moment dat het nodig is</w:t>
      </w:r>
      <w:r w:rsidRPr="0017492E" w:rsidR="00B01419">
        <w:rPr>
          <w:rFonts w:eastAsiaTheme="majorEastAsia"/>
        </w:rPr>
        <w:t xml:space="preserve">. </w:t>
      </w:r>
    </w:p>
    <w:p w:rsidRPr="0017492E" w:rsidR="00BA21B4" w:rsidP="00836135" w:rsidRDefault="00BA21B4" w14:paraId="382FC7C7" w14:textId="16AB0DFE">
      <w:pPr>
        <w:pStyle w:val="Lijstalinea"/>
        <w:numPr>
          <w:ilvl w:val="0"/>
          <w:numId w:val="57"/>
        </w:numPr>
        <w:rPr>
          <w:rFonts w:eastAsiaTheme="majorEastAsia"/>
        </w:rPr>
      </w:pPr>
      <w:r w:rsidRPr="0017492E">
        <w:rPr>
          <w:rFonts w:eastAsiaTheme="majorEastAsia"/>
        </w:rPr>
        <w:t xml:space="preserve">Het duidelijk is </w:t>
      </w:r>
      <w:r w:rsidRPr="0017492E" w:rsidR="00D86267">
        <w:rPr>
          <w:rFonts w:eastAsiaTheme="majorEastAsia"/>
        </w:rPr>
        <w:t xml:space="preserve">welke informatie </w:t>
      </w:r>
      <w:r w:rsidRPr="0017492E" w:rsidR="00D45FAB">
        <w:rPr>
          <w:rFonts w:eastAsiaTheme="majorEastAsia"/>
        </w:rPr>
        <w:t>waartoe</w:t>
      </w:r>
      <w:r w:rsidRPr="0017492E" w:rsidR="004C7BC6">
        <w:rPr>
          <w:rFonts w:eastAsiaTheme="majorEastAsia"/>
        </w:rPr>
        <w:t xml:space="preserve"> dient en hoe daar mee omgegaan moet worden</w:t>
      </w:r>
      <w:r w:rsidR="00202A15">
        <w:rPr>
          <w:rFonts w:eastAsiaTheme="majorEastAsia"/>
        </w:rPr>
        <w:t>.</w:t>
      </w:r>
    </w:p>
    <w:p w:rsidR="00B84583" w:rsidP="00B905D6" w:rsidRDefault="00B84583" w14:paraId="4C36EF98" w14:textId="77777777">
      <w:pPr>
        <w:rPr>
          <w:rFonts w:eastAsiaTheme="majorEastAsia"/>
        </w:rPr>
      </w:pPr>
    </w:p>
    <w:p w:rsidRPr="0017492E" w:rsidR="00B905D6" w:rsidP="00B905D6" w:rsidRDefault="00B3437E" w14:paraId="0F54F1FF" w14:textId="3C5CB921">
      <w:pPr>
        <w:rPr>
          <w:rFonts w:eastAsiaTheme="majorEastAsia"/>
        </w:rPr>
      </w:pPr>
      <w:r w:rsidRPr="0017492E">
        <w:rPr>
          <w:rFonts w:eastAsiaTheme="majorEastAsia"/>
        </w:rPr>
        <w:t>Uit het perspectief van beheersing</w:t>
      </w:r>
      <w:r w:rsidRPr="0017492E" w:rsidR="00D02A49">
        <w:rPr>
          <w:rFonts w:eastAsiaTheme="majorEastAsia"/>
        </w:rPr>
        <w:t xml:space="preserve"> betekent </w:t>
      </w:r>
      <w:r w:rsidRPr="0017492E" w:rsidR="004C5747">
        <w:rPr>
          <w:rFonts w:eastAsiaTheme="majorEastAsia"/>
        </w:rPr>
        <w:t>hoofdstuk 7.5:</w:t>
      </w:r>
    </w:p>
    <w:p w:rsidRPr="0017492E" w:rsidR="004C5747" w:rsidP="00836135" w:rsidRDefault="00D51442" w14:paraId="25A2B8C2" w14:textId="3B0A1DA8">
      <w:pPr>
        <w:pStyle w:val="Lijstalinea"/>
        <w:numPr>
          <w:ilvl w:val="0"/>
          <w:numId w:val="58"/>
        </w:numPr>
        <w:rPr>
          <w:rFonts w:eastAsiaTheme="majorEastAsia"/>
        </w:rPr>
      </w:pPr>
      <w:r w:rsidRPr="0017492E">
        <w:rPr>
          <w:rFonts w:eastAsiaTheme="majorEastAsia"/>
        </w:rPr>
        <w:t xml:space="preserve">Dat </w:t>
      </w:r>
      <w:r w:rsidRPr="0017492E" w:rsidR="00D27601">
        <w:rPr>
          <w:rFonts w:eastAsiaTheme="majorEastAsia"/>
        </w:rPr>
        <w:t xml:space="preserve">beleid en procedures </w:t>
      </w:r>
      <w:r w:rsidRPr="0017492E" w:rsidR="00B57BCF">
        <w:rPr>
          <w:rFonts w:eastAsiaTheme="majorEastAsia"/>
        </w:rPr>
        <w:t>passend</w:t>
      </w:r>
      <w:r w:rsidRPr="0017492E" w:rsidR="00D27601">
        <w:rPr>
          <w:rFonts w:eastAsiaTheme="majorEastAsia"/>
        </w:rPr>
        <w:t xml:space="preserve"> moeten </w:t>
      </w:r>
      <w:r w:rsidRPr="0017492E" w:rsidR="00C62AA3">
        <w:rPr>
          <w:rFonts w:eastAsiaTheme="majorEastAsia"/>
        </w:rPr>
        <w:t>zijn bij de organisatie</w:t>
      </w:r>
      <w:r w:rsidRPr="0017492E" w:rsidR="000A4B8A">
        <w:rPr>
          <w:rFonts w:eastAsiaTheme="majorEastAsia"/>
        </w:rPr>
        <w:t>.</w:t>
      </w:r>
    </w:p>
    <w:p w:rsidRPr="0017492E" w:rsidR="007D6329" w:rsidP="00836135" w:rsidRDefault="007D6329" w14:paraId="350C184D" w14:textId="26D270FF">
      <w:pPr>
        <w:pStyle w:val="Lijstalinea"/>
        <w:numPr>
          <w:ilvl w:val="0"/>
          <w:numId w:val="58"/>
        </w:numPr>
        <w:rPr>
          <w:rFonts w:eastAsiaTheme="majorEastAsia"/>
        </w:rPr>
      </w:pPr>
      <w:r w:rsidRPr="0017492E">
        <w:rPr>
          <w:rFonts w:eastAsiaTheme="majorEastAsia"/>
        </w:rPr>
        <w:t xml:space="preserve">Dat beleid en procedures moeten worden goedgekeurd en periodiek </w:t>
      </w:r>
      <w:r w:rsidRPr="0017492E" w:rsidR="0075213A">
        <w:rPr>
          <w:rFonts w:eastAsiaTheme="majorEastAsia"/>
        </w:rPr>
        <w:t>beoordeeld worden op toereikendheid</w:t>
      </w:r>
      <w:r w:rsidRPr="0017492E" w:rsidR="00F22917">
        <w:rPr>
          <w:rFonts w:eastAsiaTheme="majorEastAsia"/>
        </w:rPr>
        <w:t xml:space="preserve">. NB BIO2 maatregel </w:t>
      </w:r>
      <w:r w:rsidRPr="0017492E" w:rsidR="006D0C25">
        <w:rPr>
          <w:rFonts w:eastAsiaTheme="majorEastAsia"/>
        </w:rPr>
        <w:t>A.5</w:t>
      </w:r>
      <w:r w:rsidRPr="0017492E" w:rsidR="00B30BEA">
        <w:rPr>
          <w:rFonts w:eastAsiaTheme="majorEastAsia"/>
        </w:rPr>
        <w:t xml:space="preserve">.01.02 </w:t>
      </w:r>
      <w:r w:rsidRPr="0017492E" w:rsidR="0082293E">
        <w:rPr>
          <w:rFonts w:eastAsiaTheme="majorEastAsia"/>
        </w:rPr>
        <w:t>stelt dat h</w:t>
      </w:r>
      <w:r w:rsidRPr="0017492E" w:rsidR="00B30BEA">
        <w:rPr>
          <w:rFonts w:eastAsiaTheme="majorEastAsia"/>
        </w:rPr>
        <w:t>et informatiebeveiligingsbeleid</w:t>
      </w:r>
      <w:r w:rsidRPr="0017492E" w:rsidR="0082293E">
        <w:rPr>
          <w:rFonts w:eastAsiaTheme="majorEastAsia"/>
        </w:rPr>
        <w:t xml:space="preserve"> </w:t>
      </w:r>
      <w:r w:rsidRPr="0017492E" w:rsidR="00B30BEA">
        <w:rPr>
          <w:rFonts w:eastAsiaTheme="majorEastAsia"/>
        </w:rPr>
        <w:t>jaarlijks en in aansluiting bij de (bestaande) bestuurs- en Planning &amp; Control (P&amp;</w:t>
      </w:r>
      <w:r w:rsidRPr="0017492E" w:rsidR="007E03C1">
        <w:rPr>
          <w:rFonts w:eastAsiaTheme="majorEastAsia"/>
        </w:rPr>
        <w:t>C) -</w:t>
      </w:r>
      <w:r w:rsidRPr="0017492E" w:rsidR="00B30BEA">
        <w:rPr>
          <w:rFonts w:eastAsiaTheme="majorEastAsia"/>
        </w:rPr>
        <w:t>cycli en externe ontwikkelingen beoordeeld en zo nodig bijgesteld</w:t>
      </w:r>
      <w:r w:rsidRPr="0017492E" w:rsidR="0097461D">
        <w:rPr>
          <w:rFonts w:eastAsiaTheme="majorEastAsia"/>
        </w:rPr>
        <w:t xml:space="preserve"> moet worden</w:t>
      </w:r>
      <w:r w:rsidRPr="0017492E" w:rsidR="0039200B">
        <w:rPr>
          <w:rFonts w:eastAsiaTheme="majorEastAsia"/>
        </w:rPr>
        <w:t>.</w:t>
      </w:r>
    </w:p>
    <w:p w:rsidRPr="0017492E" w:rsidR="00207919" w:rsidP="00836135" w:rsidRDefault="00207919" w14:paraId="4FF4577A" w14:textId="79D10638">
      <w:pPr>
        <w:pStyle w:val="Lijstalinea"/>
        <w:numPr>
          <w:ilvl w:val="0"/>
          <w:numId w:val="58"/>
        </w:numPr>
        <w:rPr>
          <w:rFonts w:eastAsiaTheme="majorEastAsia"/>
        </w:rPr>
      </w:pPr>
      <w:r w:rsidRPr="0017492E">
        <w:rPr>
          <w:rFonts w:eastAsiaTheme="majorEastAsia"/>
        </w:rPr>
        <w:t>Dat er</w:t>
      </w:r>
      <w:r w:rsidRPr="0017492E" w:rsidR="007244C4">
        <w:rPr>
          <w:rFonts w:eastAsiaTheme="majorEastAsia"/>
        </w:rPr>
        <w:t xml:space="preserve"> versiebeheer moet plaatsvinden </w:t>
      </w:r>
      <w:r w:rsidRPr="0017492E" w:rsidR="00FF06E6">
        <w:rPr>
          <w:rFonts w:eastAsiaTheme="majorEastAsia"/>
        </w:rPr>
        <w:t xml:space="preserve">op de voor </w:t>
      </w:r>
      <w:r w:rsidRPr="0017492E" w:rsidR="0086716C">
        <w:rPr>
          <w:rFonts w:eastAsiaTheme="majorEastAsia"/>
        </w:rPr>
        <w:t>het ISMS relevante beleid en procedures</w:t>
      </w:r>
      <w:r w:rsidRPr="0017492E" w:rsidR="00875B51">
        <w:rPr>
          <w:rFonts w:eastAsiaTheme="majorEastAsia"/>
        </w:rPr>
        <w:t>.</w:t>
      </w:r>
      <w:r w:rsidRPr="0017492E" w:rsidR="005E36E9">
        <w:rPr>
          <w:rFonts w:eastAsiaTheme="majorEastAsia"/>
        </w:rPr>
        <w:t xml:space="preserve"> </w:t>
      </w:r>
    </w:p>
    <w:p w:rsidRPr="0017492E" w:rsidR="00D21459" w:rsidP="00836135" w:rsidRDefault="00217E27" w14:paraId="4A93EE0A" w14:textId="6694F294">
      <w:pPr>
        <w:pStyle w:val="Lijstalinea"/>
        <w:numPr>
          <w:ilvl w:val="0"/>
          <w:numId w:val="58"/>
        </w:numPr>
        <w:rPr>
          <w:rFonts w:eastAsiaTheme="majorEastAsia"/>
        </w:rPr>
      </w:pPr>
      <w:r w:rsidRPr="0017492E">
        <w:rPr>
          <w:rFonts w:eastAsiaTheme="majorEastAsia"/>
        </w:rPr>
        <w:t xml:space="preserve">Dat </w:t>
      </w:r>
      <w:r w:rsidRPr="0017492E" w:rsidR="003F5462">
        <w:rPr>
          <w:rFonts w:eastAsiaTheme="majorEastAsia"/>
        </w:rPr>
        <w:t>voor het ISMS relevante documentatie moet worden beschermd tegen on</w:t>
      </w:r>
      <w:r w:rsidRPr="0017492E" w:rsidR="00C06519">
        <w:rPr>
          <w:rFonts w:eastAsiaTheme="majorEastAsia"/>
        </w:rPr>
        <w:t>geoorloofde verspreiding</w:t>
      </w:r>
      <w:r w:rsidRPr="276E8674" w:rsidR="09049B3D">
        <w:rPr>
          <w:rFonts w:eastAsiaTheme="majorEastAsia"/>
        </w:rPr>
        <w:t>, mutatie</w:t>
      </w:r>
      <w:r w:rsidRPr="0017492E" w:rsidR="00C06519">
        <w:rPr>
          <w:rFonts w:eastAsiaTheme="majorEastAsia"/>
        </w:rPr>
        <w:t xml:space="preserve"> en vernietiging</w:t>
      </w:r>
      <w:r w:rsidRPr="0017492E" w:rsidR="00875B51">
        <w:rPr>
          <w:rFonts w:eastAsiaTheme="majorEastAsia"/>
        </w:rPr>
        <w:t>.</w:t>
      </w:r>
    </w:p>
    <w:p w:rsidRPr="00B84583" w:rsidR="00977AD0" w:rsidP="00836135" w:rsidRDefault="001A5F6C" w14:paraId="2BAE1C55" w14:textId="79D2DFF1">
      <w:pPr>
        <w:pStyle w:val="Lijstalinea"/>
        <w:numPr>
          <w:ilvl w:val="0"/>
          <w:numId w:val="58"/>
        </w:numPr>
        <w:rPr>
          <w:rFonts w:eastAsiaTheme="majorEastAsia"/>
        </w:rPr>
      </w:pPr>
      <w:r w:rsidRPr="0017492E">
        <w:rPr>
          <w:rFonts w:eastAsiaTheme="majorEastAsia"/>
        </w:rPr>
        <w:t xml:space="preserve">Documentatie </w:t>
      </w:r>
      <w:r w:rsidRPr="0017492E" w:rsidR="00A177CC">
        <w:rPr>
          <w:rFonts w:eastAsiaTheme="majorEastAsia"/>
        </w:rPr>
        <w:t xml:space="preserve">die </w:t>
      </w:r>
      <w:r w:rsidRPr="0017492E" w:rsidR="00C80AF2">
        <w:rPr>
          <w:rFonts w:eastAsiaTheme="majorEastAsia"/>
        </w:rPr>
        <w:t xml:space="preserve">nodig is ter bewijsvoering van de werking van </w:t>
      </w:r>
      <w:r w:rsidRPr="0017492E" w:rsidR="00762700">
        <w:rPr>
          <w:rFonts w:eastAsiaTheme="majorEastAsia"/>
        </w:rPr>
        <w:t xml:space="preserve">het ISMS en controls moeten </w:t>
      </w:r>
      <w:r w:rsidRPr="0017492E" w:rsidR="0017007B">
        <w:rPr>
          <w:rFonts w:eastAsiaTheme="majorEastAsia"/>
        </w:rPr>
        <w:t xml:space="preserve">daarnaast </w:t>
      </w:r>
      <w:r w:rsidRPr="0017492E" w:rsidR="00623B28">
        <w:rPr>
          <w:rFonts w:eastAsiaTheme="majorEastAsia"/>
        </w:rPr>
        <w:t xml:space="preserve">beschermd </w:t>
      </w:r>
      <w:r w:rsidRPr="0017492E" w:rsidR="00DD4C83">
        <w:rPr>
          <w:rFonts w:eastAsiaTheme="majorEastAsia"/>
        </w:rPr>
        <w:t xml:space="preserve">worden tegen </w:t>
      </w:r>
      <w:r w:rsidRPr="0017492E" w:rsidR="0017007B">
        <w:rPr>
          <w:rFonts w:eastAsiaTheme="majorEastAsia"/>
        </w:rPr>
        <w:t>ongewenste wijzigingen</w:t>
      </w:r>
      <w:r w:rsidRPr="0017492E" w:rsidR="00932622">
        <w:rPr>
          <w:rFonts w:eastAsiaTheme="majorEastAsia"/>
        </w:rPr>
        <w:t xml:space="preserve">. Hierbij moet </w:t>
      </w:r>
      <w:r w:rsidRPr="0017492E" w:rsidR="005D4AD8">
        <w:rPr>
          <w:rFonts w:eastAsiaTheme="majorEastAsia"/>
        </w:rPr>
        <w:t xml:space="preserve">o.a. </w:t>
      </w:r>
      <w:r w:rsidRPr="0017492E" w:rsidR="00932622">
        <w:rPr>
          <w:rFonts w:eastAsiaTheme="majorEastAsia"/>
        </w:rPr>
        <w:t xml:space="preserve">gedacht worden aan audit verslagen, </w:t>
      </w:r>
      <w:r w:rsidRPr="0017492E" w:rsidR="00461A7D">
        <w:rPr>
          <w:rFonts w:eastAsiaTheme="majorEastAsia"/>
        </w:rPr>
        <w:t xml:space="preserve">notulen van de </w:t>
      </w:r>
      <w:r w:rsidR="004103E0">
        <w:rPr>
          <w:rFonts w:eastAsiaTheme="majorEastAsia"/>
        </w:rPr>
        <w:t>management review</w:t>
      </w:r>
      <w:r w:rsidRPr="0017492E" w:rsidR="00461A7D">
        <w:rPr>
          <w:rFonts w:eastAsiaTheme="majorEastAsia"/>
        </w:rPr>
        <w:t xml:space="preserve">, bewijslast van </w:t>
      </w:r>
      <w:r w:rsidRPr="0017492E" w:rsidR="002F0803">
        <w:rPr>
          <w:rFonts w:eastAsiaTheme="majorEastAsia"/>
        </w:rPr>
        <w:t xml:space="preserve">de resultaten van </w:t>
      </w:r>
      <w:r w:rsidRPr="0017492E" w:rsidR="005D4AD8">
        <w:rPr>
          <w:rFonts w:eastAsiaTheme="majorEastAsia"/>
        </w:rPr>
        <w:t>controlemaatregelen</w:t>
      </w:r>
      <w:r w:rsidRPr="0017492E" w:rsidR="00406469">
        <w:rPr>
          <w:rFonts w:eastAsiaTheme="majorEastAsia"/>
        </w:rPr>
        <w:t>, risicobehandelplannen</w:t>
      </w:r>
      <w:r w:rsidRPr="0017492E" w:rsidR="005D4AD8">
        <w:rPr>
          <w:rFonts w:eastAsiaTheme="majorEastAsia"/>
        </w:rPr>
        <w:t xml:space="preserve"> en bewijslast als gevolg van de analyse en opvolging van incidenten.</w:t>
      </w:r>
    </w:p>
    <w:p w:rsidRPr="0017492E" w:rsidR="00527B54" w:rsidP="002D598C" w:rsidRDefault="00527B54" w14:paraId="7A0204DE" w14:textId="24CDC788">
      <w:pPr>
        <w:pStyle w:val="Kop3"/>
        <w:numPr>
          <w:ilvl w:val="1"/>
          <w:numId w:val="72"/>
        </w:numPr>
      </w:pPr>
      <w:bookmarkStart w:name="_Toc192752822" w:id="27"/>
      <w:r w:rsidRPr="0017492E">
        <w:t xml:space="preserve">Do: </w:t>
      </w:r>
      <w:r w:rsidR="008D25DA">
        <w:t xml:space="preserve">H8 </w:t>
      </w:r>
      <w:r w:rsidR="00202A15">
        <w:t>U</w:t>
      </w:r>
      <w:r w:rsidRPr="0017492E" w:rsidR="0001357D">
        <w:t>itvoering</w:t>
      </w:r>
      <w:bookmarkEnd w:id="27"/>
    </w:p>
    <w:p w:rsidRPr="0017492E" w:rsidR="00BA2A6F" w:rsidP="00BA2A6F" w:rsidRDefault="0065609C" w14:paraId="32F3506D" w14:textId="29E61EBB">
      <w:pPr>
        <w:rPr>
          <w:rFonts w:eastAsiaTheme="majorEastAsia"/>
        </w:rPr>
      </w:pPr>
      <w:r w:rsidRPr="0017492E">
        <w:rPr>
          <w:rFonts w:eastAsiaTheme="majorEastAsia"/>
        </w:rPr>
        <w:t xml:space="preserve">Hoofdstuk 8 van de </w:t>
      </w:r>
      <w:r w:rsidR="00EB34E2">
        <w:rPr>
          <w:rFonts w:eastAsiaTheme="majorEastAsia"/>
        </w:rPr>
        <w:t>ISO 27001</w:t>
      </w:r>
      <w:r w:rsidRPr="0017492E">
        <w:rPr>
          <w:rFonts w:eastAsiaTheme="majorEastAsia"/>
        </w:rPr>
        <w:t xml:space="preserve"> standaard richt zich op de "Operationele planning en beheersing" van het informatiebeveiligingsmanagementsysteem (ISMS)</w:t>
      </w:r>
      <w:r w:rsidRPr="0017492E" w:rsidR="00585439">
        <w:rPr>
          <w:rFonts w:eastAsiaTheme="majorEastAsia"/>
        </w:rPr>
        <w:t xml:space="preserve"> en op het uitvoeren van risicoanalyses en </w:t>
      </w:r>
      <w:r w:rsidRPr="0017492E" w:rsidR="000F58E2">
        <w:rPr>
          <w:rFonts w:eastAsiaTheme="majorEastAsia"/>
        </w:rPr>
        <w:t>opvolgend van de bevindingen</w:t>
      </w:r>
      <w:r w:rsidRPr="0017492E">
        <w:rPr>
          <w:rFonts w:eastAsiaTheme="majorEastAsia"/>
        </w:rPr>
        <w:t xml:space="preserve">. </w:t>
      </w:r>
    </w:p>
    <w:p w:rsidRPr="0017492E" w:rsidR="0063223D" w:rsidP="00437CB1" w:rsidRDefault="00CA0C3D" w14:paraId="31E23E58" w14:textId="6B0AFE02">
      <w:pPr>
        <w:pStyle w:val="Kop4"/>
        <w:numPr>
          <w:ilvl w:val="2"/>
          <w:numId w:val="72"/>
        </w:numPr>
      </w:pPr>
      <w:r>
        <w:t xml:space="preserve">H8.1 </w:t>
      </w:r>
      <w:r w:rsidRPr="0017492E" w:rsidR="00BA2A6F">
        <w:t>Operationele planning en beheersing</w:t>
      </w:r>
    </w:p>
    <w:p w:rsidRPr="0017492E" w:rsidR="00B665AC" w:rsidP="00B665AC" w:rsidRDefault="00B665AC" w14:paraId="4CDC63FE" w14:textId="488FBF0B">
      <w:pPr>
        <w:rPr>
          <w:rFonts w:eastAsiaTheme="majorEastAsia"/>
        </w:rPr>
      </w:pPr>
      <w:r w:rsidRPr="0017492E">
        <w:rPr>
          <w:rFonts w:eastAsiaTheme="majorEastAsia"/>
        </w:rPr>
        <w:t xml:space="preserve">Dit hoofdstuk gaat over het uitvoeren van alle plannen die eerder gemaakt zijn. Dit kan zijn naar aanleiding van de </w:t>
      </w:r>
      <w:r w:rsidRPr="0017492E" w:rsidR="00575DFA">
        <w:rPr>
          <w:rFonts w:eastAsiaTheme="majorEastAsia"/>
        </w:rPr>
        <w:t>o</w:t>
      </w:r>
      <w:r w:rsidRPr="0017492E">
        <w:rPr>
          <w:rFonts w:eastAsiaTheme="majorEastAsia"/>
        </w:rPr>
        <w:t>pgestelde doelstellingen voor informatiebeveiliging, risicoanalyses en het risicobehandelplan, maar ook de geplande maatregelen die in de verklaring van toepasselijkheid zijn opgenomen.</w:t>
      </w:r>
    </w:p>
    <w:p w:rsidRPr="0017492E" w:rsidR="00B665AC" w:rsidP="18C4FADE" w:rsidRDefault="00B665AC" w14:paraId="3DF4EAC7" w14:textId="04B92B97">
      <w:pPr>
        <w:rPr>
          <w:rFonts w:eastAsiaTheme="majorEastAsia"/>
        </w:rPr>
      </w:pPr>
      <w:r w:rsidRPr="18C4FADE">
        <w:rPr>
          <w:rFonts w:eastAsiaTheme="majorEastAsia"/>
        </w:rPr>
        <w:t xml:space="preserve">Van al deze plannen geeft de </w:t>
      </w:r>
      <w:r w:rsidRPr="18C4FADE" w:rsidR="00EB34E2">
        <w:rPr>
          <w:rFonts w:eastAsiaTheme="majorEastAsia"/>
        </w:rPr>
        <w:t>ISO 27001</w:t>
      </w:r>
      <w:r w:rsidRPr="18C4FADE">
        <w:rPr>
          <w:rFonts w:eastAsiaTheme="majorEastAsia"/>
        </w:rPr>
        <w:t xml:space="preserve"> norm aan dat er bewijs moet worden vastgelegd waaruit met enige zekerheid afgeleid kan worden dat deze conform </w:t>
      </w:r>
      <w:r w:rsidR="00236BC0">
        <w:rPr>
          <w:rFonts w:eastAsiaTheme="majorEastAsia"/>
        </w:rPr>
        <w:t xml:space="preserve">beleid en procedures en </w:t>
      </w:r>
      <w:r w:rsidRPr="18C4FADE">
        <w:rPr>
          <w:rFonts w:eastAsiaTheme="majorEastAsia"/>
        </w:rPr>
        <w:t>planning zijn uitgevoerd</w:t>
      </w:r>
      <w:r w:rsidRPr="18C4FADE" w:rsidR="00F62C4E">
        <w:rPr>
          <w:rFonts w:eastAsiaTheme="majorEastAsia"/>
        </w:rPr>
        <w:t>.</w:t>
      </w:r>
      <w:r w:rsidRPr="18C4FADE">
        <w:rPr>
          <w:rFonts w:eastAsiaTheme="majorEastAsia"/>
        </w:rPr>
        <w:t xml:space="preserve"> </w:t>
      </w:r>
    </w:p>
    <w:p w:rsidRPr="0017492E" w:rsidR="00B665AC" w:rsidP="00B665AC" w:rsidRDefault="00B665AC" w14:paraId="77DFB685" w14:textId="77777777">
      <w:pPr>
        <w:rPr>
          <w:rFonts w:eastAsiaTheme="majorEastAsia"/>
        </w:rPr>
      </w:pPr>
    </w:p>
    <w:p w:rsidRPr="0017492E" w:rsidR="00B665AC" w:rsidP="779C2D2C" w:rsidRDefault="00B665AC" w14:paraId="5C6A118A" w14:textId="539FBA2B">
      <w:pPr>
        <w:rPr>
          <w:rFonts w:eastAsiaTheme="majorEastAsia"/>
        </w:rPr>
      </w:pPr>
      <w:r w:rsidRPr="779C2D2C">
        <w:rPr>
          <w:rFonts w:eastAsiaTheme="majorEastAsia"/>
        </w:rPr>
        <w:t xml:space="preserve">Daarnaast stelt de </w:t>
      </w:r>
      <w:r w:rsidRPr="779C2D2C" w:rsidR="00EB34E2">
        <w:rPr>
          <w:rFonts w:eastAsiaTheme="majorEastAsia"/>
        </w:rPr>
        <w:t>ISO 27001</w:t>
      </w:r>
      <w:r w:rsidRPr="779C2D2C">
        <w:rPr>
          <w:rFonts w:eastAsiaTheme="majorEastAsia"/>
        </w:rPr>
        <w:t xml:space="preserve"> dat geplande en ongeplande wijzigingen beheerst uitgevoerd moeten worden en dat indien nodig acties genomen moeten worden om nadelige effecten te beperken. Wat deze wijzigingen precies zijn</w:t>
      </w:r>
      <w:r w:rsidRPr="779C2D2C" w:rsidR="00F62C4E">
        <w:rPr>
          <w:rFonts w:eastAsiaTheme="majorEastAsia"/>
        </w:rPr>
        <w:t>,</w:t>
      </w:r>
      <w:r w:rsidRPr="779C2D2C">
        <w:rPr>
          <w:rFonts w:eastAsiaTheme="majorEastAsia"/>
        </w:rPr>
        <w:t xml:space="preserve"> geeft de </w:t>
      </w:r>
      <w:r w:rsidRPr="779C2D2C" w:rsidR="00EB34E2">
        <w:rPr>
          <w:rFonts w:eastAsiaTheme="majorEastAsia"/>
        </w:rPr>
        <w:t>ISO 27001</w:t>
      </w:r>
      <w:r w:rsidRPr="779C2D2C">
        <w:rPr>
          <w:rFonts w:eastAsiaTheme="majorEastAsia"/>
        </w:rPr>
        <w:t xml:space="preserve"> norm niet aan. Hierbij moet je echter denken aan wijzigingen op de hiervoor</w:t>
      </w:r>
      <w:r w:rsidRPr="779C2D2C" w:rsidR="36C68C5E">
        <w:rPr>
          <w:rFonts w:eastAsiaTheme="majorEastAsia"/>
        </w:rPr>
        <w:t xml:space="preserve"> </w:t>
      </w:r>
      <w:r w:rsidRPr="779C2D2C">
        <w:rPr>
          <w:rFonts w:eastAsiaTheme="majorEastAsia"/>
        </w:rPr>
        <w:t>genoemde planningen en in de context van de organisatie. Een organisatorische wijziging zoals een fusie is een voorbeeld van een wijziging in de context</w:t>
      </w:r>
      <w:r w:rsidRPr="779C2D2C" w:rsidR="00A43DF1">
        <w:rPr>
          <w:rFonts w:eastAsiaTheme="majorEastAsia"/>
        </w:rPr>
        <w:t>.</w:t>
      </w:r>
      <w:r w:rsidRPr="779C2D2C" w:rsidR="00216C10">
        <w:rPr>
          <w:rFonts w:eastAsiaTheme="majorEastAsia"/>
        </w:rPr>
        <w:t xml:space="preserve"> </w:t>
      </w:r>
    </w:p>
    <w:p w:rsidRPr="0017492E" w:rsidR="00894FE6" w:rsidP="00894FE6" w:rsidRDefault="002B1DE4" w14:paraId="6D82B230" w14:textId="7F0F1B66">
      <w:pPr>
        <w:rPr>
          <w:rFonts w:eastAsiaTheme="majorEastAsia"/>
        </w:rPr>
      </w:pPr>
      <w:r w:rsidRPr="0017492E">
        <w:rPr>
          <w:rFonts w:eastAsiaTheme="majorEastAsia"/>
        </w:rPr>
        <w:t xml:space="preserve">Een praktisch gevolg hiervan is dat gemeenten </w:t>
      </w:r>
      <w:r w:rsidRPr="0017492E" w:rsidR="00894FE6">
        <w:rPr>
          <w:rFonts w:eastAsiaTheme="majorEastAsia"/>
        </w:rPr>
        <w:t xml:space="preserve">ervoor </w:t>
      </w:r>
      <w:r w:rsidRPr="0017492E" w:rsidR="00292E86">
        <w:rPr>
          <w:rFonts w:eastAsiaTheme="majorEastAsia"/>
        </w:rPr>
        <w:t xml:space="preserve">moeten </w:t>
      </w:r>
      <w:r w:rsidRPr="0017492E" w:rsidR="00894FE6">
        <w:rPr>
          <w:rFonts w:eastAsiaTheme="majorEastAsia"/>
        </w:rPr>
        <w:t xml:space="preserve">zorgen dat informatiebeveiliging wordt meegenomen in projectmanagement, ongeacht het soort project. Dit betekent dat elke verandering of nieuw project binnen </w:t>
      </w:r>
      <w:r w:rsidR="005A4EB1">
        <w:rPr>
          <w:rFonts w:eastAsiaTheme="majorEastAsia"/>
        </w:rPr>
        <w:t xml:space="preserve">de organisatie </w:t>
      </w:r>
      <w:r w:rsidRPr="0017492E" w:rsidR="00894FE6">
        <w:rPr>
          <w:rFonts w:eastAsiaTheme="majorEastAsia"/>
        </w:rPr>
        <w:t>moet worden beoordeeld op mogelijke gevolgen voor de informatiebeveiliging.</w:t>
      </w:r>
    </w:p>
    <w:p w:rsidRPr="0017492E" w:rsidR="00752B84" w:rsidP="000D0DE5" w:rsidRDefault="00752B84" w14:paraId="11C8CB0A" w14:textId="0DBAC8F2">
      <w:pPr>
        <w:rPr>
          <w:rFonts w:eastAsiaTheme="majorEastAsia"/>
        </w:rPr>
      </w:pPr>
      <w:r w:rsidRPr="0017492E">
        <w:rPr>
          <w:rFonts w:eastAsiaTheme="majorEastAsia"/>
        </w:rPr>
        <w:lastRenderedPageBreak/>
        <w:t xml:space="preserve">NB: er is </w:t>
      </w:r>
      <w:r w:rsidRPr="0017492E" w:rsidR="00E5005E">
        <w:rPr>
          <w:rFonts w:eastAsiaTheme="majorEastAsia"/>
        </w:rPr>
        <w:t xml:space="preserve">hier ook </w:t>
      </w:r>
      <w:r w:rsidRPr="0017492E">
        <w:rPr>
          <w:rFonts w:eastAsiaTheme="majorEastAsia"/>
        </w:rPr>
        <w:t xml:space="preserve">een </w:t>
      </w:r>
      <w:r w:rsidRPr="0017492E" w:rsidR="00E5005E">
        <w:rPr>
          <w:rFonts w:eastAsiaTheme="majorEastAsia"/>
        </w:rPr>
        <w:t xml:space="preserve">link met BIO2 maatregel </w:t>
      </w:r>
      <w:r w:rsidRPr="0017492E" w:rsidR="000D0DE5">
        <w:rPr>
          <w:rFonts w:eastAsiaTheme="majorEastAsia"/>
        </w:rPr>
        <w:t xml:space="preserve">5.08 </w:t>
      </w:r>
      <w:r w:rsidRPr="0017492E" w:rsidR="001133A0">
        <w:rPr>
          <w:rFonts w:eastAsiaTheme="majorEastAsia"/>
        </w:rPr>
        <w:t xml:space="preserve">welke stelt dat </w:t>
      </w:r>
      <w:r w:rsidRPr="0017492E" w:rsidR="00B77590">
        <w:rPr>
          <w:rFonts w:eastAsiaTheme="majorEastAsia"/>
        </w:rPr>
        <w:t>i</w:t>
      </w:r>
      <w:r w:rsidRPr="0017492E" w:rsidR="000D0DE5">
        <w:rPr>
          <w:rFonts w:eastAsiaTheme="majorEastAsia"/>
        </w:rPr>
        <w:t>nformatiebeveiliging behoort te worden geïntegreerd in projectmanagement.</w:t>
      </w:r>
    </w:p>
    <w:p w:rsidRPr="0017492E" w:rsidR="00B665AC" w:rsidP="00B665AC" w:rsidRDefault="00B665AC" w14:paraId="6C2FB352" w14:textId="77777777">
      <w:pPr>
        <w:rPr>
          <w:rFonts w:eastAsiaTheme="majorEastAsia"/>
        </w:rPr>
      </w:pPr>
    </w:p>
    <w:p w:rsidRPr="0017492E" w:rsidR="00B665AC" w:rsidP="779C2D2C" w:rsidRDefault="00B665AC" w14:paraId="7CFF48F8" w14:textId="3F403DA5">
      <w:pPr>
        <w:rPr>
          <w:rFonts w:eastAsiaTheme="majorEastAsia"/>
        </w:rPr>
      </w:pPr>
      <w:r w:rsidRPr="779C2D2C">
        <w:rPr>
          <w:rFonts w:eastAsiaTheme="majorEastAsia"/>
        </w:rPr>
        <w:t>Als laatste eis in hoofdstuk 8.1 wordt gesteld dat alle door externe partijen geleverde processen, producten en diensten die relevant voor het ISMS zijn beheerst moeten worden. Om te bepalen wat relevant is voor het ISMS dient allereerst gekeken te worden naar de scope van het ISMS en vervolgens naar welke externe processen, producten en diensten daa</w:t>
      </w:r>
      <w:r w:rsidRPr="779C2D2C" w:rsidR="00A43DF1">
        <w:rPr>
          <w:rFonts w:eastAsiaTheme="majorEastAsia"/>
        </w:rPr>
        <w:t>r</w:t>
      </w:r>
      <w:r w:rsidRPr="779C2D2C">
        <w:rPr>
          <w:rFonts w:eastAsiaTheme="majorEastAsia"/>
        </w:rPr>
        <w:t xml:space="preserve">aan bijdragen of op een andere manier impact kunnen hebben. </w:t>
      </w:r>
      <w:r w:rsidRPr="779C2D2C" w:rsidR="00036539">
        <w:rPr>
          <w:rFonts w:eastAsiaTheme="majorEastAsia"/>
        </w:rPr>
        <w:t>NB: i</w:t>
      </w:r>
      <w:r w:rsidRPr="779C2D2C">
        <w:rPr>
          <w:rFonts w:eastAsiaTheme="majorEastAsia"/>
        </w:rPr>
        <w:t>n deze eis zit ook een duidelijke overlap met BIO2 maatregel 5.19 t/m 5.23:</w:t>
      </w:r>
      <w:r w:rsidRPr="779C2D2C" w:rsidR="55890996">
        <w:rPr>
          <w:rFonts w:eastAsiaTheme="majorEastAsia"/>
        </w:rPr>
        <w:t xml:space="preserve"> </w:t>
      </w:r>
    </w:p>
    <w:p w:rsidRPr="0017492E" w:rsidR="00B665AC" w:rsidP="00836135" w:rsidRDefault="00B665AC" w14:paraId="689F5FC8" w14:textId="77777777">
      <w:pPr>
        <w:pStyle w:val="Lijstalinea"/>
        <w:numPr>
          <w:ilvl w:val="0"/>
          <w:numId w:val="59"/>
        </w:numPr>
        <w:rPr>
          <w:rFonts w:eastAsiaTheme="majorEastAsia"/>
        </w:rPr>
      </w:pPr>
      <w:r w:rsidRPr="0017492E">
        <w:rPr>
          <w:rFonts w:eastAsiaTheme="majorEastAsia"/>
        </w:rPr>
        <w:t>5.19 Informatiebeveiliging in leveranciersrelaties: Er behoren processen en procedures te worden vastgesteld en geïmplementeerd om de informatiebeveiligingsrisico’s in verband met het gebruik van producten of diensten van de leverancier te beheersen.</w:t>
      </w:r>
    </w:p>
    <w:p w:rsidRPr="0017492E" w:rsidR="00B665AC" w:rsidP="00836135" w:rsidRDefault="00B665AC" w14:paraId="452A6814" w14:textId="77777777">
      <w:pPr>
        <w:pStyle w:val="Lijstalinea"/>
        <w:numPr>
          <w:ilvl w:val="0"/>
          <w:numId w:val="59"/>
        </w:numPr>
        <w:rPr>
          <w:rFonts w:eastAsiaTheme="majorEastAsia"/>
        </w:rPr>
      </w:pPr>
      <w:r w:rsidRPr="0017492E">
        <w:rPr>
          <w:rFonts w:eastAsiaTheme="majorEastAsia"/>
        </w:rPr>
        <w:t>5.19.01 Bij offerteaanvragen waar informatie(voorziening) een rol speelt, worden inkoopeisen ten aanzien van informatiebeveiliging (beschikbaarheid, integriteit en vertrouwelijkheid) benoemd. Deze eisen zijn gebaseerd op een expliciete risicoafweging.</w:t>
      </w:r>
    </w:p>
    <w:p w:rsidRPr="0017492E" w:rsidR="00B665AC" w:rsidP="003F647C" w:rsidRDefault="00B665AC" w14:paraId="06E79ABD" w14:textId="77777777">
      <w:pPr>
        <w:pStyle w:val="Lijstalinea"/>
        <w:ind w:left="360"/>
        <w:rPr>
          <w:rFonts w:eastAsiaTheme="majorEastAsia"/>
        </w:rPr>
      </w:pPr>
      <w:r w:rsidRPr="0017492E">
        <w:rPr>
          <w:rFonts w:eastAsiaTheme="majorEastAsia"/>
        </w:rPr>
        <w:t>NB: Bij inkoopsegmenten die op cyberproducten of -diensten betrekking hebben, wordt als uitgangspunt voor de risicoanalyse de maatregelset Inkoopeisen Cybersecurity Overheid gehanteerd.</w:t>
      </w:r>
    </w:p>
    <w:p w:rsidRPr="0017492E" w:rsidR="00B665AC" w:rsidP="00836135" w:rsidRDefault="00B665AC" w14:paraId="7E280578" w14:textId="77777777">
      <w:pPr>
        <w:pStyle w:val="Lijstalinea"/>
        <w:numPr>
          <w:ilvl w:val="0"/>
          <w:numId w:val="59"/>
        </w:numPr>
        <w:rPr>
          <w:rFonts w:eastAsiaTheme="majorEastAsia"/>
        </w:rPr>
      </w:pPr>
      <w:r w:rsidRPr="0017492E">
        <w:rPr>
          <w:rFonts w:eastAsiaTheme="majorEastAsia"/>
        </w:rPr>
        <w:t>5.20 Adresseren van informatiebeveiliging in leveranciersovereenkomsten: Relevante informatiebeveiligingseisen behoren te worden vastgesteld en met elke leverancier op basis van het type leveranciersrelatie te worden overeengekomen.</w:t>
      </w:r>
    </w:p>
    <w:p w:rsidRPr="0017492E" w:rsidR="00B665AC" w:rsidP="00836135" w:rsidRDefault="00B665AC" w14:paraId="6066D15D" w14:textId="77777777">
      <w:pPr>
        <w:pStyle w:val="Lijstalinea"/>
        <w:numPr>
          <w:ilvl w:val="0"/>
          <w:numId w:val="59"/>
        </w:numPr>
        <w:rPr>
          <w:rFonts w:eastAsiaTheme="majorEastAsia"/>
        </w:rPr>
      </w:pPr>
      <w:r w:rsidRPr="0017492E">
        <w:rPr>
          <w:rFonts w:eastAsiaTheme="majorEastAsia"/>
        </w:rPr>
        <w:t>5.20.01 De beveiligingseisen uit de offerteaanvraag worden expliciet opgenomen in de (inkoop)contracten waar de verwerking van informatie een rol speelt.</w:t>
      </w:r>
    </w:p>
    <w:p w:rsidRPr="0017492E" w:rsidR="00B665AC" w:rsidP="00836135" w:rsidRDefault="00B665AC" w14:paraId="637AD7E4" w14:textId="4CC216EA">
      <w:pPr>
        <w:pStyle w:val="Lijstalinea"/>
        <w:numPr>
          <w:ilvl w:val="0"/>
          <w:numId w:val="59"/>
        </w:numPr>
        <w:rPr>
          <w:rFonts w:eastAsiaTheme="majorEastAsia"/>
        </w:rPr>
      </w:pPr>
      <w:r w:rsidRPr="0017492E">
        <w:rPr>
          <w:rFonts w:eastAsiaTheme="majorEastAsia"/>
        </w:rPr>
        <w:t xml:space="preserve">5.20.02 </w:t>
      </w:r>
      <w:r w:rsidRPr="00583AFA" w:rsidR="00583AFA">
        <w:rPr>
          <w:rFonts w:eastAsiaTheme="majorEastAsia"/>
        </w:rPr>
        <w:t>Sluit waar mogelijk algemene voorwaarden van leveranciers expliciet uit en neem eventueel aanvullende voorwaarden op. Als uitsluiten niet mogelijk is beoordeel dan de risico</w:t>
      </w:r>
      <w:r w:rsidR="00583AFA">
        <w:rPr>
          <w:rFonts w:eastAsiaTheme="majorEastAsia"/>
        </w:rPr>
        <w:t>’</w:t>
      </w:r>
      <w:r w:rsidRPr="00583AFA" w:rsidR="00583AFA">
        <w:rPr>
          <w:rFonts w:eastAsiaTheme="majorEastAsia"/>
        </w:rPr>
        <w:t xml:space="preserve">s. </w:t>
      </w:r>
      <w:r w:rsidRPr="0017492E">
        <w:rPr>
          <w:rFonts w:eastAsiaTheme="majorEastAsia"/>
        </w:rPr>
        <w:t>Expliciet is gemaakt welke consequenties geaccepteerd worden, welke gemitigeerd moeten zijn en welke voorwaarden niet of nooit geaccepteerd mogen worden bij het aangaan van de overeenkomst.</w:t>
      </w:r>
    </w:p>
    <w:p w:rsidRPr="0017492E" w:rsidR="00B665AC" w:rsidP="00836135" w:rsidRDefault="00B665AC" w14:paraId="7AB9305F" w14:textId="77777777">
      <w:pPr>
        <w:pStyle w:val="Lijstalinea"/>
        <w:numPr>
          <w:ilvl w:val="0"/>
          <w:numId w:val="59"/>
        </w:numPr>
        <w:rPr>
          <w:rFonts w:eastAsiaTheme="majorEastAsia"/>
        </w:rPr>
      </w:pPr>
      <w:r w:rsidRPr="0017492E">
        <w:rPr>
          <w:rFonts w:eastAsiaTheme="majorEastAsia"/>
        </w:rPr>
        <w:t xml:space="preserve">5.20.03 In inkoopcontracten wordt expliciet de mogelijkheid van een externe audit opgenomen waarmee de betrouwbaarheid van de geleverde dienst kan worden getoetst. Een audit is niet nodig als de contractant door middel van een ISO 27001 certificering of ISAE 3402 of richtlijn 3000 rapportage aantoont dat de gewenste betrouwbaarheid van de dienst is geborgd. In alle gevallen moet dan wel de scope en statement of applicability van deze certificering of rapportage passen bij de onderhavige levering of opdracht én moeten de hoge risico's die door de overheidsorganisatie zijn geïdentificeerd zijn behandeld. </w:t>
      </w:r>
    </w:p>
    <w:p w:rsidR="00B665AC" w:rsidP="00836135" w:rsidRDefault="00B665AC" w14:paraId="2D81B7F4" w14:textId="3D0B286A">
      <w:pPr>
        <w:pStyle w:val="Lijstalinea"/>
        <w:numPr>
          <w:ilvl w:val="0"/>
          <w:numId w:val="59"/>
        </w:numPr>
        <w:rPr>
          <w:rFonts w:eastAsiaTheme="majorEastAsia"/>
        </w:rPr>
      </w:pPr>
      <w:r w:rsidRPr="0017492E">
        <w:rPr>
          <w:rFonts w:eastAsiaTheme="majorEastAsia"/>
        </w:rPr>
        <w:t>5.20.</w:t>
      </w:r>
      <w:r w:rsidR="00D21640">
        <w:rPr>
          <w:rFonts w:eastAsiaTheme="majorEastAsia"/>
        </w:rPr>
        <w:t>0</w:t>
      </w:r>
      <w:r w:rsidRPr="0017492E">
        <w:rPr>
          <w:rFonts w:eastAsiaTheme="majorEastAsia"/>
        </w:rPr>
        <w:t>4 Voordat een contract wordt afgesloten, wordt in een risicoafweging bepaald of de afhankelijkheid van een leverancier beheersbaar is. Een vast onderdeel van het contract is een expliciete uitwerking van de exit-strategie.</w:t>
      </w:r>
    </w:p>
    <w:p w:rsidR="00BF61FD" w:rsidP="00836135" w:rsidRDefault="0015755C" w14:paraId="53C24EF3" w14:textId="1C630EA6">
      <w:pPr>
        <w:pStyle w:val="Lijstalinea"/>
        <w:numPr>
          <w:ilvl w:val="0"/>
          <w:numId w:val="59"/>
        </w:numPr>
        <w:rPr>
          <w:rFonts w:eastAsiaTheme="majorEastAsia"/>
        </w:rPr>
      </w:pPr>
      <w:r>
        <w:rPr>
          <w:rFonts w:eastAsiaTheme="majorEastAsia"/>
        </w:rPr>
        <w:t>5.20.</w:t>
      </w:r>
      <w:r w:rsidR="00D21640">
        <w:rPr>
          <w:rFonts w:eastAsiaTheme="majorEastAsia"/>
        </w:rPr>
        <w:t>0</w:t>
      </w:r>
      <w:r>
        <w:rPr>
          <w:rFonts w:eastAsiaTheme="majorEastAsia"/>
        </w:rPr>
        <w:t xml:space="preserve">5 </w:t>
      </w:r>
      <w:r w:rsidRPr="0015755C">
        <w:rPr>
          <w:rFonts w:eastAsiaTheme="majorEastAsia"/>
        </w:rPr>
        <w:t>De leverancier toont periodiek aan en verifieer</w:t>
      </w:r>
      <w:r w:rsidR="009F093A">
        <w:rPr>
          <w:rFonts w:eastAsiaTheme="majorEastAsia"/>
        </w:rPr>
        <w:t>t</w:t>
      </w:r>
      <w:r w:rsidRPr="0015755C">
        <w:rPr>
          <w:rFonts w:eastAsiaTheme="majorEastAsia"/>
        </w:rPr>
        <w:t xml:space="preserve"> dat hij voldoet aan alle eisen en de opdrachtgever beoordeelt dit ook periodiek. Deze periode wordt risicogericht bepaald en vastgelegd in de overeenkomst.</w:t>
      </w:r>
    </w:p>
    <w:p w:rsidR="00D06F92" w:rsidP="00836135" w:rsidRDefault="005C0481" w14:paraId="4195ECB0" w14:textId="4FA6DF84">
      <w:pPr>
        <w:pStyle w:val="Lijstalinea"/>
        <w:numPr>
          <w:ilvl w:val="0"/>
          <w:numId w:val="59"/>
        </w:numPr>
        <w:rPr>
          <w:rFonts w:eastAsiaTheme="majorEastAsia"/>
        </w:rPr>
      </w:pPr>
      <w:r>
        <w:rPr>
          <w:rFonts w:eastAsiaTheme="majorEastAsia"/>
        </w:rPr>
        <w:t>5.20.</w:t>
      </w:r>
      <w:r w:rsidR="00D21640">
        <w:rPr>
          <w:rFonts w:eastAsiaTheme="majorEastAsia"/>
        </w:rPr>
        <w:t>0</w:t>
      </w:r>
      <w:r>
        <w:rPr>
          <w:rFonts w:eastAsiaTheme="majorEastAsia"/>
        </w:rPr>
        <w:t xml:space="preserve">6 </w:t>
      </w:r>
      <w:r w:rsidRPr="005C0481">
        <w:rPr>
          <w:rFonts w:eastAsiaTheme="majorEastAsia"/>
        </w:rPr>
        <w:t>De overheidsorganisatie voert risicogericht zelfstandig aanvullend onderzoek uit. Dit is ook ter validatie van de rapportages die de leverancier aanlevert. Om dit mogelijk te maken wordt in ieder geval expliciet opgenomen dat er een mogelijkheid is voor een externe audit.</w:t>
      </w:r>
    </w:p>
    <w:p w:rsidR="005C0481" w:rsidP="00836135" w:rsidRDefault="005C0481" w14:paraId="5DF73E35" w14:textId="592C6306">
      <w:pPr>
        <w:pStyle w:val="Lijstalinea"/>
        <w:numPr>
          <w:ilvl w:val="0"/>
          <w:numId w:val="59"/>
        </w:numPr>
        <w:rPr>
          <w:rFonts w:eastAsiaTheme="majorEastAsia"/>
        </w:rPr>
      </w:pPr>
      <w:r>
        <w:rPr>
          <w:rFonts w:eastAsiaTheme="majorEastAsia"/>
        </w:rPr>
        <w:t>5.20.</w:t>
      </w:r>
      <w:r w:rsidR="00D21640">
        <w:rPr>
          <w:rFonts w:eastAsiaTheme="majorEastAsia"/>
        </w:rPr>
        <w:t>0</w:t>
      </w:r>
      <w:r>
        <w:rPr>
          <w:rFonts w:eastAsiaTheme="majorEastAsia"/>
        </w:rPr>
        <w:t xml:space="preserve">7 </w:t>
      </w:r>
      <w:r w:rsidRPr="001E0A54" w:rsidR="001E0A54">
        <w:rPr>
          <w:rFonts w:eastAsiaTheme="majorEastAsia"/>
        </w:rPr>
        <w:t xml:space="preserve">Onderdeel van de afspraken is ook dat de leverancier transparant is over nieuwe </w:t>
      </w:r>
      <w:r w:rsidRPr="001E0A54" w:rsidR="005A4EB1">
        <w:rPr>
          <w:rFonts w:eastAsiaTheme="majorEastAsia"/>
        </w:rPr>
        <w:t>risico’s</w:t>
      </w:r>
      <w:r w:rsidRPr="001E0A54" w:rsidR="001E0A54">
        <w:rPr>
          <w:rFonts w:eastAsiaTheme="majorEastAsia"/>
        </w:rPr>
        <w:t xml:space="preserve"> waaronder kwetsbaarheden in de dienstverlening en informatiebeveiligingsincidenten waaronder datalekken.</w:t>
      </w:r>
    </w:p>
    <w:p w:rsidRPr="0017492E" w:rsidR="00B665AC" w:rsidP="00836135" w:rsidRDefault="00B665AC" w14:paraId="647AE6D4" w14:textId="77777777">
      <w:pPr>
        <w:pStyle w:val="Lijstalinea"/>
        <w:numPr>
          <w:ilvl w:val="0"/>
          <w:numId w:val="59"/>
        </w:numPr>
        <w:rPr>
          <w:rFonts w:eastAsiaTheme="majorEastAsia"/>
        </w:rPr>
      </w:pPr>
      <w:r w:rsidRPr="0017492E">
        <w:rPr>
          <w:rFonts w:eastAsiaTheme="majorEastAsia"/>
        </w:rPr>
        <w:t>5.21 Beheren van informatiebeveiliging in de ICT-toeleveringsketen: Er behoren processen en procedures te worden bepaald en geïmplementeerd om de informatiebeveiligingsrisico’s in verband met de toeleveringsketen van ICT-producten en -diensten te beheersen.</w:t>
      </w:r>
    </w:p>
    <w:p w:rsidR="001133BE" w:rsidP="00836135" w:rsidRDefault="00B665AC" w14:paraId="6A1975B1" w14:textId="77777777">
      <w:pPr>
        <w:pStyle w:val="Lijstalinea"/>
        <w:numPr>
          <w:ilvl w:val="0"/>
          <w:numId w:val="59"/>
        </w:numPr>
        <w:rPr>
          <w:rFonts w:eastAsiaTheme="majorEastAsia"/>
        </w:rPr>
      </w:pPr>
      <w:r w:rsidRPr="0017492E">
        <w:rPr>
          <w:rFonts w:eastAsiaTheme="majorEastAsia"/>
        </w:rPr>
        <w:lastRenderedPageBreak/>
        <w:t xml:space="preserve">5.21.01 </w:t>
      </w:r>
      <w:r w:rsidRPr="001133BE" w:rsidR="001133BE">
        <w:rPr>
          <w:rFonts w:eastAsiaTheme="majorEastAsia"/>
        </w:rPr>
        <w:t xml:space="preserve">In het contract is opgenomen dat de leverancier verantwoordelijk is voor het borgen van de gestelde eisen bij de toeleveranciers. </w:t>
      </w:r>
    </w:p>
    <w:p w:rsidR="00D21640" w:rsidP="00836135" w:rsidRDefault="001133BE" w14:paraId="2F14B129" w14:textId="43E37765">
      <w:pPr>
        <w:pStyle w:val="Lijstalinea"/>
        <w:numPr>
          <w:ilvl w:val="0"/>
          <w:numId w:val="59"/>
        </w:numPr>
        <w:rPr>
          <w:rFonts w:eastAsiaTheme="majorEastAsia"/>
        </w:rPr>
      </w:pPr>
      <w:r>
        <w:rPr>
          <w:rFonts w:eastAsiaTheme="majorEastAsia"/>
        </w:rPr>
        <w:t>5.21.02</w:t>
      </w:r>
      <w:r w:rsidR="00D21640">
        <w:rPr>
          <w:rFonts w:eastAsiaTheme="majorEastAsia"/>
        </w:rPr>
        <w:t xml:space="preserve"> </w:t>
      </w:r>
      <w:r w:rsidRPr="00AF4582" w:rsidR="00AF4582">
        <w:rPr>
          <w:rFonts w:eastAsiaTheme="majorEastAsia"/>
        </w:rPr>
        <w:t>Voorafgaand aan het afsluiten van de overeenkomst geeft de leverancier inzicht in de keten van toeleveranciers en eventuele risico</w:t>
      </w:r>
      <w:r w:rsidR="00AF4582">
        <w:rPr>
          <w:rFonts w:eastAsiaTheme="majorEastAsia"/>
        </w:rPr>
        <w:t>’</w:t>
      </w:r>
      <w:r w:rsidRPr="00AF4582" w:rsidR="00AF4582">
        <w:rPr>
          <w:rFonts w:eastAsiaTheme="majorEastAsia"/>
        </w:rPr>
        <w:t>s daarin. De overheidsorganisatie beoordeelt of de risico</w:t>
      </w:r>
      <w:r w:rsidR="00AF4582">
        <w:rPr>
          <w:rFonts w:eastAsiaTheme="majorEastAsia"/>
        </w:rPr>
        <w:t>’</w:t>
      </w:r>
      <w:r w:rsidRPr="00AF4582" w:rsidR="00AF4582">
        <w:rPr>
          <w:rFonts w:eastAsiaTheme="majorEastAsia"/>
        </w:rPr>
        <w:t>s acceptabel zijn.</w:t>
      </w:r>
    </w:p>
    <w:p w:rsidR="00AF4582" w:rsidP="00836135" w:rsidRDefault="00D21640" w14:paraId="3B4AF8E1" w14:textId="68D081DE">
      <w:pPr>
        <w:pStyle w:val="Lijstalinea"/>
        <w:numPr>
          <w:ilvl w:val="0"/>
          <w:numId w:val="59"/>
        </w:numPr>
        <w:rPr>
          <w:rFonts w:eastAsiaTheme="majorEastAsia"/>
        </w:rPr>
      </w:pPr>
      <w:r>
        <w:rPr>
          <w:rFonts w:eastAsiaTheme="majorEastAsia"/>
        </w:rPr>
        <w:t>5.21.</w:t>
      </w:r>
      <w:r w:rsidR="00AF4582">
        <w:rPr>
          <w:rFonts w:eastAsiaTheme="majorEastAsia"/>
        </w:rPr>
        <w:t xml:space="preserve">03 </w:t>
      </w:r>
      <w:r w:rsidRPr="00741E3B" w:rsidR="00741E3B">
        <w:rPr>
          <w:rFonts w:eastAsiaTheme="majorEastAsia"/>
        </w:rPr>
        <w:t>De overheidsorganisatie borgt dat de beveiligingseisen aan de leverancier onverminderd van toepassing zijn op de keten van toeleveranciers tenzij die eisen niet relevant zijn gezien de aard van de dienstverlening door de toeleverancier. Indien beveiligingseisen zijn uitgesloten maakt de leverancier dat inzichtelijk inclusief een onderbouwing.</w:t>
      </w:r>
    </w:p>
    <w:p w:rsidR="00741E3B" w:rsidP="00836135" w:rsidRDefault="00741E3B" w14:paraId="5EF2D8AB" w14:textId="5831A86C">
      <w:pPr>
        <w:pStyle w:val="Lijstalinea"/>
        <w:numPr>
          <w:ilvl w:val="0"/>
          <w:numId w:val="59"/>
        </w:numPr>
        <w:rPr>
          <w:rFonts w:eastAsiaTheme="majorEastAsia"/>
        </w:rPr>
      </w:pPr>
      <w:r>
        <w:rPr>
          <w:rFonts w:eastAsiaTheme="majorEastAsia"/>
        </w:rPr>
        <w:t xml:space="preserve">5.21.04 </w:t>
      </w:r>
      <w:r w:rsidRPr="00741E3B">
        <w:rPr>
          <w:rFonts w:eastAsiaTheme="majorEastAsia"/>
        </w:rPr>
        <w:t xml:space="preserve">Gedurende de looptijd geeft de leverancier veranderingen in de keten van toeleveranciers door, inclusief </w:t>
      </w:r>
      <w:r w:rsidRPr="00741E3B" w:rsidR="009148D7">
        <w:rPr>
          <w:rFonts w:eastAsiaTheme="majorEastAsia"/>
        </w:rPr>
        <w:t>risico’s</w:t>
      </w:r>
      <w:r w:rsidRPr="00741E3B">
        <w:rPr>
          <w:rFonts w:eastAsiaTheme="majorEastAsia"/>
        </w:rPr>
        <w:t xml:space="preserve"> daarin. Dit omvat in ieder geval kwetsbaarheden en informatiebeveiligings</w:t>
      </w:r>
      <w:r w:rsidR="00056BD0">
        <w:rPr>
          <w:rFonts w:eastAsiaTheme="majorEastAsia"/>
        </w:rPr>
        <w:t>-</w:t>
      </w:r>
      <w:r w:rsidRPr="00741E3B">
        <w:rPr>
          <w:rFonts w:eastAsiaTheme="majorEastAsia"/>
        </w:rPr>
        <w:t>incidenten die de dienstverlening aan de overheidsorganisatie kunnen raken.</w:t>
      </w:r>
    </w:p>
    <w:p w:rsidRPr="0017492E" w:rsidR="00B665AC" w:rsidP="00836135" w:rsidRDefault="00B665AC" w14:paraId="3AA6C3E9" w14:textId="77777777">
      <w:pPr>
        <w:pStyle w:val="Lijstalinea"/>
        <w:numPr>
          <w:ilvl w:val="0"/>
          <w:numId w:val="59"/>
        </w:numPr>
        <w:rPr>
          <w:rFonts w:eastAsiaTheme="majorEastAsia"/>
        </w:rPr>
      </w:pPr>
      <w:r w:rsidRPr="0017492E">
        <w:rPr>
          <w:rFonts w:eastAsiaTheme="majorEastAsia"/>
        </w:rPr>
        <w:t>5.22 Monitoren, beoordelen en het beheren van wijzigingen van leveranciersdiensten: De organisatie behoort de informatiebeveiligingspraktijken en de dienstverlening van leveranciers regelmatig te monitoren, beoordelen, evalueren en veranderingen daaraan te beheren.</w:t>
      </w:r>
    </w:p>
    <w:p w:rsidRPr="0017492E" w:rsidR="00B665AC" w:rsidP="00836135" w:rsidRDefault="00B665AC" w14:paraId="2AB68801" w14:textId="3077FD23">
      <w:pPr>
        <w:pStyle w:val="Lijstalinea"/>
        <w:numPr>
          <w:ilvl w:val="0"/>
          <w:numId w:val="59"/>
        </w:numPr>
        <w:rPr>
          <w:rFonts w:eastAsiaTheme="majorEastAsia"/>
        </w:rPr>
      </w:pPr>
      <w:r w:rsidRPr="0017492E">
        <w:rPr>
          <w:rFonts w:eastAsiaTheme="majorEastAsia"/>
        </w:rPr>
        <w:t xml:space="preserve">5.22.01 </w:t>
      </w:r>
      <w:r w:rsidRPr="001519DF" w:rsidR="001519DF">
        <w:rPr>
          <w:rFonts w:eastAsiaTheme="majorEastAsia"/>
        </w:rPr>
        <w:t>Op basis van het door de leverancier aangeleverde bewijsmateriaal, zie 5.20.03, is de proceseigenaar verantwoordelijk voor het jaarlijks beoordelen dat leverancier voldoet aan de gestelde IB-eisen, het vaststellen van eventuele de beveiligingsrisico</w:t>
      </w:r>
      <w:r w:rsidR="001519DF">
        <w:rPr>
          <w:rFonts w:eastAsiaTheme="majorEastAsia"/>
        </w:rPr>
        <w:t>’</w:t>
      </w:r>
      <w:r w:rsidRPr="001519DF" w:rsidR="001519DF">
        <w:rPr>
          <w:rFonts w:eastAsiaTheme="majorEastAsia"/>
        </w:rPr>
        <w:t>s, het (laten) nemen van mitigerende maatregelen en het accepteren van rest-risico</w:t>
      </w:r>
      <w:r w:rsidR="001519DF">
        <w:rPr>
          <w:rFonts w:eastAsiaTheme="majorEastAsia"/>
        </w:rPr>
        <w:t>’</w:t>
      </w:r>
      <w:r w:rsidRPr="001519DF" w:rsidR="001519DF">
        <w:rPr>
          <w:rFonts w:eastAsiaTheme="majorEastAsia"/>
        </w:rPr>
        <w:t xml:space="preserve">s. </w:t>
      </w:r>
    </w:p>
    <w:p w:rsidRPr="0017492E" w:rsidR="00B665AC" w:rsidP="00836135" w:rsidRDefault="00B665AC" w14:paraId="378C5758" w14:textId="77777777">
      <w:pPr>
        <w:pStyle w:val="Lijstalinea"/>
        <w:numPr>
          <w:ilvl w:val="0"/>
          <w:numId w:val="59"/>
        </w:numPr>
        <w:rPr>
          <w:rFonts w:eastAsiaTheme="majorEastAsia"/>
        </w:rPr>
      </w:pPr>
      <w:r w:rsidRPr="0017492E">
        <w:rPr>
          <w:rFonts w:eastAsiaTheme="majorEastAsia"/>
        </w:rPr>
        <w:t>5.22.02 Er is een actuele registratie van leveranciers en afgesloten contracten</w:t>
      </w:r>
    </w:p>
    <w:p w:rsidRPr="0017492E" w:rsidR="00B665AC" w:rsidP="00836135" w:rsidRDefault="00B665AC" w14:paraId="1DFFA1AA" w14:textId="4F010890">
      <w:pPr>
        <w:pStyle w:val="Lijstalinea"/>
        <w:numPr>
          <w:ilvl w:val="0"/>
          <w:numId w:val="59"/>
        </w:numPr>
        <w:rPr>
          <w:rFonts w:eastAsiaTheme="majorEastAsia"/>
        </w:rPr>
      </w:pPr>
      <w:r w:rsidRPr="0017492E">
        <w:rPr>
          <w:rFonts w:eastAsiaTheme="majorEastAsia"/>
        </w:rPr>
        <w:t>5.23 Informatiebeveiliging voor het gebruik van clouddiensten: Processen voor het aanschaffen, gebruiken, beheren en beëindigen van clouddiensten behoren overeenkomstig de informatie</w:t>
      </w:r>
      <w:r w:rsidR="00056BD0">
        <w:rPr>
          <w:rFonts w:eastAsiaTheme="majorEastAsia"/>
        </w:rPr>
        <w:t>-</w:t>
      </w:r>
      <w:r w:rsidRPr="0017492E">
        <w:rPr>
          <w:rFonts w:eastAsiaTheme="majorEastAsia"/>
        </w:rPr>
        <w:t>beveiligingseisen van de organisatie te worden opgesteld.</w:t>
      </w:r>
    </w:p>
    <w:p w:rsidRPr="00F20632" w:rsidR="00B439FA" w:rsidP="00836135" w:rsidRDefault="00B665AC" w14:paraId="13A09B61" w14:textId="16DFC34F">
      <w:pPr>
        <w:pStyle w:val="Lijstalinea"/>
        <w:numPr>
          <w:ilvl w:val="0"/>
          <w:numId w:val="59"/>
        </w:numPr>
        <w:rPr>
          <w:rFonts w:eastAsiaTheme="majorEastAsia"/>
        </w:rPr>
      </w:pPr>
      <w:r w:rsidRPr="00F20632">
        <w:rPr>
          <w:rFonts w:eastAsiaTheme="majorEastAsia"/>
        </w:rPr>
        <w:t xml:space="preserve">5.23.01 </w:t>
      </w:r>
      <w:r w:rsidRPr="00F20632" w:rsidR="00F20632">
        <w:rPr>
          <w:rFonts w:eastAsiaTheme="majorEastAsia"/>
        </w:rPr>
        <w:t>Stel beleid op dat toeziet op het inventariseren, classificeren, selecteren, beoordelen en managen van cloud</w:t>
      </w:r>
      <w:r w:rsidR="005A4EB1">
        <w:rPr>
          <w:rFonts w:eastAsiaTheme="majorEastAsia"/>
        </w:rPr>
        <w:t xml:space="preserve"> </w:t>
      </w:r>
      <w:r w:rsidRPr="00F20632" w:rsidR="00F20632">
        <w:rPr>
          <w:rFonts w:eastAsiaTheme="majorEastAsia"/>
        </w:rPr>
        <w:t>serviceproviders (CSP) en het be</w:t>
      </w:r>
      <w:r w:rsidR="00DD6F87">
        <w:rPr>
          <w:rFonts w:eastAsiaTheme="majorEastAsia"/>
        </w:rPr>
        <w:t>ë</w:t>
      </w:r>
      <w:r w:rsidRPr="00F20632" w:rsidR="00F20632">
        <w:rPr>
          <w:rFonts w:eastAsiaTheme="majorEastAsia"/>
        </w:rPr>
        <w:t>indigen van dienstverlening door CSP</w:t>
      </w:r>
      <w:r w:rsidR="00DD6F87">
        <w:rPr>
          <w:rFonts w:eastAsiaTheme="majorEastAsia"/>
        </w:rPr>
        <w:t>’</w:t>
      </w:r>
      <w:r w:rsidRPr="00F20632" w:rsidR="00F20632">
        <w:rPr>
          <w:rFonts w:eastAsiaTheme="majorEastAsia"/>
        </w:rPr>
        <w:t>s. Implementeer het beleid en herzie dit beleid minimaal eens per drie jaar. Neem in de contracten op welke situaties aanleiding kunnen zijn tot ontbinding van het contract. Wanneer zich belangrijke wijzigingen bij de leverancier optreden beoordeel de risico</w:t>
      </w:r>
      <w:r w:rsidR="00DD6F87">
        <w:rPr>
          <w:rFonts w:eastAsiaTheme="majorEastAsia"/>
        </w:rPr>
        <w:t>’</w:t>
      </w:r>
      <w:r w:rsidRPr="00F20632" w:rsidR="00F20632">
        <w:rPr>
          <w:rFonts w:eastAsiaTheme="majorEastAsia"/>
        </w:rPr>
        <w:t xml:space="preserve">s daarvan en neem passende maatregelen. </w:t>
      </w:r>
    </w:p>
    <w:p w:rsidRPr="0017492E" w:rsidR="0065609C" w:rsidP="00437CB1" w:rsidRDefault="00CA0C3D" w14:paraId="5580D571" w14:textId="11D17D0C">
      <w:pPr>
        <w:pStyle w:val="Kop4"/>
        <w:numPr>
          <w:ilvl w:val="2"/>
          <w:numId w:val="72"/>
        </w:numPr>
      </w:pPr>
      <w:r>
        <w:t>H8</w:t>
      </w:r>
      <w:r w:rsidR="00246CEF">
        <w:t xml:space="preserve">.2 en H8.3 </w:t>
      </w:r>
      <w:r w:rsidR="00056BD0">
        <w:t>R</w:t>
      </w:r>
      <w:r w:rsidRPr="0017492E" w:rsidR="00F14A38">
        <w:t xml:space="preserve">isicobeoordeling van informatiebeveiliging en </w:t>
      </w:r>
      <w:r w:rsidRPr="0017492E" w:rsidR="00611AEF">
        <w:t>informatiebeveiligingsrisico’s behandelen</w:t>
      </w:r>
    </w:p>
    <w:p w:rsidRPr="0017492E" w:rsidR="0065609C" w:rsidP="00BC0223" w:rsidRDefault="0065609C" w14:paraId="0B71FD7F" w14:textId="36886784">
      <w:pPr>
        <w:rPr>
          <w:rFonts w:eastAsiaTheme="majorEastAsia"/>
        </w:rPr>
      </w:pPr>
      <w:r w:rsidRPr="0017492E">
        <w:rPr>
          <w:rFonts w:eastAsiaTheme="majorEastAsia"/>
        </w:rPr>
        <w:t>Hoofdstuk 8</w:t>
      </w:r>
      <w:r w:rsidRPr="0017492E" w:rsidR="007A307E">
        <w:rPr>
          <w:rFonts w:eastAsiaTheme="majorEastAsia"/>
        </w:rPr>
        <w:t>.2</w:t>
      </w:r>
      <w:r w:rsidRPr="0017492E">
        <w:rPr>
          <w:rFonts w:eastAsiaTheme="majorEastAsia"/>
        </w:rPr>
        <w:t xml:space="preserve"> benadrukt het belang van het continu beoordelen en beheren van risico's. Dit betekent dat gemeenten regelmatig hun risicoprofiel moeten evalueren en waar nodig moeten bijstellen, bijvoorbeeld door nieuwe bedreigingen of kwetsbaarheden te identificeren en beheersmaatregelen daarop aan te passen.</w:t>
      </w:r>
      <w:r w:rsidRPr="0017492E" w:rsidR="00EB0C14">
        <w:rPr>
          <w:rFonts w:eastAsiaTheme="majorEastAsia"/>
        </w:rPr>
        <w:t xml:space="preserve"> Een goed middel hiervoor is </w:t>
      </w:r>
      <w:r w:rsidRPr="0017492E" w:rsidR="007702B2">
        <w:rPr>
          <w:rFonts w:eastAsiaTheme="majorEastAsia"/>
        </w:rPr>
        <w:t xml:space="preserve">dat </w:t>
      </w:r>
      <w:r w:rsidR="005A4EB1">
        <w:rPr>
          <w:rFonts w:eastAsiaTheme="majorEastAsia"/>
        </w:rPr>
        <w:t xml:space="preserve">de organisatie </w:t>
      </w:r>
      <w:r w:rsidRPr="0017492E" w:rsidR="007702B2">
        <w:rPr>
          <w:rFonts w:eastAsiaTheme="majorEastAsia"/>
        </w:rPr>
        <w:t>het Dreigingsbeeld Nederlandse gemeenten van de IBD als in</w:t>
      </w:r>
      <w:r w:rsidRPr="0017492E" w:rsidR="005625BD">
        <w:rPr>
          <w:rFonts w:eastAsiaTheme="majorEastAsia"/>
        </w:rPr>
        <w:t>p</w:t>
      </w:r>
      <w:r w:rsidRPr="0017492E" w:rsidR="007702B2">
        <w:rPr>
          <w:rFonts w:eastAsiaTheme="majorEastAsia"/>
        </w:rPr>
        <w:t>ut gebruikt, maar andere bronnen zijn ook</w:t>
      </w:r>
      <w:r w:rsidRPr="0017492E" w:rsidR="006A2630">
        <w:rPr>
          <w:rFonts w:eastAsiaTheme="majorEastAsia"/>
        </w:rPr>
        <w:t xml:space="preserve"> mogelijk.</w:t>
      </w:r>
    </w:p>
    <w:p w:rsidRPr="0017492E" w:rsidR="00365EAE" w:rsidP="00BC0223" w:rsidRDefault="00365EAE" w14:paraId="37A1EEC6" w14:textId="70CB5A13">
      <w:pPr>
        <w:rPr>
          <w:rFonts w:eastAsiaTheme="majorEastAsia"/>
        </w:rPr>
      </w:pPr>
      <w:r w:rsidRPr="0017492E">
        <w:rPr>
          <w:rFonts w:eastAsiaTheme="majorEastAsia"/>
        </w:rPr>
        <w:t xml:space="preserve">Op basis van </w:t>
      </w:r>
      <w:r w:rsidRPr="0017492E" w:rsidR="00934515">
        <w:rPr>
          <w:rFonts w:eastAsiaTheme="majorEastAsia"/>
        </w:rPr>
        <w:t xml:space="preserve">de criteria uit </w:t>
      </w:r>
      <w:r w:rsidRPr="0017492E">
        <w:rPr>
          <w:rFonts w:eastAsiaTheme="majorEastAsia"/>
        </w:rPr>
        <w:t xml:space="preserve">het </w:t>
      </w:r>
      <w:r w:rsidRPr="0017492E" w:rsidR="00193026">
        <w:rPr>
          <w:rFonts w:eastAsiaTheme="majorEastAsia"/>
        </w:rPr>
        <w:t>risicomanagement</w:t>
      </w:r>
      <w:r w:rsidRPr="0017492E">
        <w:rPr>
          <w:rFonts w:eastAsiaTheme="majorEastAsia"/>
        </w:rPr>
        <w:t xml:space="preserve"> beleid </w:t>
      </w:r>
      <w:r w:rsidR="00B84583">
        <w:rPr>
          <w:rFonts w:eastAsiaTheme="majorEastAsia"/>
        </w:rPr>
        <w:t xml:space="preserve">(van H6) </w:t>
      </w:r>
      <w:r w:rsidRPr="0017492E" w:rsidR="00934515">
        <w:rPr>
          <w:rFonts w:eastAsiaTheme="majorEastAsia"/>
        </w:rPr>
        <w:t xml:space="preserve">worden periodiek </w:t>
      </w:r>
      <w:r w:rsidRPr="0017492E" w:rsidR="005F32A1">
        <w:rPr>
          <w:rFonts w:eastAsiaTheme="majorEastAsia"/>
        </w:rPr>
        <w:t xml:space="preserve">risicoanalyses uitgevoerd. In het risicomanagement beleid </w:t>
      </w:r>
      <w:r w:rsidRPr="0017492E" w:rsidR="00CB7513">
        <w:rPr>
          <w:rFonts w:eastAsiaTheme="majorEastAsia"/>
        </w:rPr>
        <w:t xml:space="preserve">staat wanneer en </w:t>
      </w:r>
      <w:r w:rsidRPr="0017492E" w:rsidR="009B1F4C">
        <w:rPr>
          <w:rFonts w:eastAsiaTheme="majorEastAsia"/>
        </w:rPr>
        <w:t xml:space="preserve">hoe vaak risicoanalyses </w:t>
      </w:r>
      <w:r w:rsidRPr="0017492E" w:rsidR="00B34E67">
        <w:rPr>
          <w:rFonts w:eastAsiaTheme="majorEastAsia"/>
        </w:rPr>
        <w:t xml:space="preserve">moeten worden uitgevoerd. </w:t>
      </w:r>
      <w:r w:rsidRPr="0017492E" w:rsidR="00E82236">
        <w:rPr>
          <w:rFonts w:eastAsiaTheme="majorEastAsia"/>
        </w:rPr>
        <w:t xml:space="preserve">Uit hoofdstuk 8.1 van de </w:t>
      </w:r>
      <w:r w:rsidR="00EB34E2">
        <w:rPr>
          <w:rFonts w:eastAsiaTheme="majorEastAsia"/>
        </w:rPr>
        <w:t>ISO 27001</w:t>
      </w:r>
      <w:r w:rsidRPr="0017492E" w:rsidR="00E82236">
        <w:rPr>
          <w:rFonts w:eastAsiaTheme="majorEastAsia"/>
        </w:rPr>
        <w:t xml:space="preserve"> norm kan je echter ook opmaken dat </w:t>
      </w:r>
      <w:r w:rsidRPr="0017492E" w:rsidR="000E7A99">
        <w:rPr>
          <w:rFonts w:eastAsiaTheme="majorEastAsia"/>
        </w:rPr>
        <w:t xml:space="preserve">er </w:t>
      </w:r>
      <w:r w:rsidRPr="0017492E" w:rsidR="007C5900">
        <w:rPr>
          <w:rFonts w:eastAsiaTheme="majorEastAsia"/>
        </w:rPr>
        <w:t>bij significante wijzigingen een risicoanalyse moet worden uitgevoerd en</w:t>
      </w:r>
      <w:r w:rsidRPr="0017492E" w:rsidR="003E2038">
        <w:rPr>
          <w:rFonts w:eastAsiaTheme="majorEastAsia"/>
        </w:rPr>
        <w:t xml:space="preserve"> BIO2 maatregel </w:t>
      </w:r>
      <w:r w:rsidRPr="0017492E" w:rsidR="00F11FB4">
        <w:rPr>
          <w:rFonts w:eastAsiaTheme="majorEastAsia"/>
        </w:rPr>
        <w:t xml:space="preserve">5.08.01 </w:t>
      </w:r>
      <w:r w:rsidRPr="0017492E" w:rsidR="003E2038">
        <w:rPr>
          <w:rFonts w:eastAsiaTheme="majorEastAsia"/>
        </w:rPr>
        <w:t>stel dat b</w:t>
      </w:r>
      <w:r w:rsidRPr="0017492E" w:rsidR="00F11FB4">
        <w:rPr>
          <w:rFonts w:eastAsiaTheme="majorEastAsia"/>
        </w:rPr>
        <w:t>ij nieuwe informatiesystemen en bij wijzigingen op bestaande informatiesystemen een expliciete risicoafweging op basis van de</w:t>
      </w:r>
      <w:r w:rsidRPr="0017492E" w:rsidR="003D47A2">
        <w:rPr>
          <w:rFonts w:eastAsiaTheme="majorEastAsia"/>
        </w:rPr>
        <w:t xml:space="preserve"> </w:t>
      </w:r>
      <w:r w:rsidRPr="0017492E" w:rsidR="00F11FB4">
        <w:rPr>
          <w:rFonts w:eastAsiaTheme="majorEastAsia"/>
        </w:rPr>
        <w:t xml:space="preserve">ISO27005 </w:t>
      </w:r>
      <w:r w:rsidRPr="0017492E" w:rsidR="00674424">
        <w:rPr>
          <w:rFonts w:eastAsiaTheme="majorEastAsia"/>
        </w:rPr>
        <w:t xml:space="preserve">moet </w:t>
      </w:r>
      <w:r w:rsidRPr="0017492E" w:rsidR="00F11FB4">
        <w:rPr>
          <w:rFonts w:eastAsiaTheme="majorEastAsia"/>
        </w:rPr>
        <w:t>worden uitgevoerd ten behoeve van het vaststellen van de beveiligingseisen.</w:t>
      </w:r>
      <w:r w:rsidRPr="0017492E" w:rsidR="001172CF">
        <w:rPr>
          <w:rFonts w:eastAsiaTheme="majorEastAsia"/>
        </w:rPr>
        <w:t xml:space="preserve"> De IBD stelt templates/ tools beschikbaar </w:t>
      </w:r>
      <w:r w:rsidRPr="0017492E" w:rsidR="00C4373B">
        <w:rPr>
          <w:rFonts w:eastAsiaTheme="majorEastAsia"/>
        </w:rPr>
        <w:t xml:space="preserve">welke voldoen aan de </w:t>
      </w:r>
      <w:r w:rsidRPr="0017492E" w:rsidR="001369AA">
        <w:rPr>
          <w:rFonts w:eastAsiaTheme="majorEastAsia"/>
        </w:rPr>
        <w:t xml:space="preserve">ISO27005 </w:t>
      </w:r>
      <w:r w:rsidRPr="0017492E" w:rsidR="00867281">
        <w:rPr>
          <w:rFonts w:eastAsiaTheme="majorEastAsia"/>
        </w:rPr>
        <w:t>norm.</w:t>
      </w:r>
    </w:p>
    <w:p w:rsidRPr="0017492E" w:rsidR="00365EAE" w:rsidP="00BC0223" w:rsidRDefault="00365EAE" w14:paraId="60C0D764" w14:textId="77777777">
      <w:pPr>
        <w:rPr>
          <w:rFonts w:eastAsiaTheme="majorEastAsia"/>
        </w:rPr>
      </w:pPr>
    </w:p>
    <w:p w:rsidRPr="0017492E" w:rsidR="005C04E1" w:rsidP="00BC0223" w:rsidRDefault="009B208F" w14:paraId="095F06C8" w14:textId="444B89D5">
      <w:pPr>
        <w:rPr>
          <w:rFonts w:eastAsiaTheme="majorEastAsia"/>
        </w:rPr>
      </w:pPr>
      <w:r w:rsidRPr="0017492E">
        <w:rPr>
          <w:rFonts w:eastAsiaTheme="majorEastAsia"/>
        </w:rPr>
        <w:t>De resultaten van risicoanalyses dienen te worden bewaard</w:t>
      </w:r>
      <w:r w:rsidR="002A15DB">
        <w:rPr>
          <w:rFonts w:eastAsiaTheme="majorEastAsia"/>
        </w:rPr>
        <w:t xml:space="preserve">, zodat ook achteraf aantoonbaar is </w:t>
      </w:r>
      <w:r w:rsidR="00E133C8">
        <w:rPr>
          <w:rFonts w:eastAsiaTheme="majorEastAsia"/>
        </w:rPr>
        <w:t xml:space="preserve">hoe met de gevonden risico’s is </w:t>
      </w:r>
      <w:r w:rsidR="009148D7">
        <w:rPr>
          <w:rFonts w:eastAsiaTheme="majorEastAsia"/>
        </w:rPr>
        <w:t>omgegaan.</w:t>
      </w:r>
      <w:r w:rsidRPr="0017492E" w:rsidR="00270A5F">
        <w:rPr>
          <w:rFonts w:eastAsiaTheme="majorEastAsia"/>
        </w:rPr>
        <w:t xml:space="preserve"> Daarnaast </w:t>
      </w:r>
      <w:r w:rsidRPr="0017492E" w:rsidR="00866206">
        <w:rPr>
          <w:rFonts w:eastAsiaTheme="majorEastAsia"/>
        </w:rPr>
        <w:t>dienen gemeenten een risicobehandel</w:t>
      </w:r>
      <w:r w:rsidRPr="0017492E" w:rsidR="006919C8">
        <w:rPr>
          <w:rFonts w:eastAsiaTheme="majorEastAsia"/>
        </w:rPr>
        <w:t>plan te hebben en bij te werken</w:t>
      </w:r>
      <w:r w:rsidRPr="0017492E" w:rsidR="00C77701">
        <w:rPr>
          <w:rFonts w:eastAsiaTheme="majorEastAsia"/>
        </w:rPr>
        <w:t xml:space="preserve">. In dit risicobehandelplan komen de </w:t>
      </w:r>
      <w:r w:rsidRPr="0017492E" w:rsidR="00F27688">
        <w:rPr>
          <w:rFonts w:eastAsiaTheme="majorEastAsia"/>
        </w:rPr>
        <w:t>geplande acties te staan</w:t>
      </w:r>
      <w:r w:rsidRPr="0017492E" w:rsidR="00FA0AF2">
        <w:rPr>
          <w:rFonts w:eastAsiaTheme="majorEastAsia"/>
        </w:rPr>
        <w:t xml:space="preserve">, wanneer deze </w:t>
      </w:r>
      <w:r w:rsidRPr="0017492E" w:rsidR="00FA0AF2">
        <w:rPr>
          <w:rFonts w:eastAsiaTheme="majorEastAsia"/>
        </w:rPr>
        <w:lastRenderedPageBreak/>
        <w:t>gereed moeten zijn</w:t>
      </w:r>
      <w:r w:rsidR="00FE5611">
        <w:rPr>
          <w:rFonts w:eastAsiaTheme="majorEastAsia"/>
        </w:rPr>
        <w:t>, wie daarvoor verantwoordelijk is</w:t>
      </w:r>
      <w:r w:rsidRPr="0017492E" w:rsidR="00FA0AF2">
        <w:rPr>
          <w:rFonts w:eastAsiaTheme="majorEastAsia"/>
        </w:rPr>
        <w:t xml:space="preserve"> en </w:t>
      </w:r>
      <w:r w:rsidRPr="0017492E" w:rsidR="005C04E1">
        <w:rPr>
          <w:rFonts w:eastAsiaTheme="majorEastAsia"/>
        </w:rPr>
        <w:t>wat het resultaat van de actie is op het restrisico</w:t>
      </w:r>
      <w:r w:rsidRPr="0017492E" w:rsidR="007A3102">
        <w:rPr>
          <w:rFonts w:eastAsiaTheme="majorEastAsia"/>
        </w:rPr>
        <w:t xml:space="preserve">. </w:t>
      </w:r>
    </w:p>
    <w:p w:rsidRPr="0017492E" w:rsidR="0001357D" w:rsidP="00917AC9" w:rsidRDefault="00052CA9" w14:paraId="1E6BD34F" w14:textId="1A14965C">
      <w:pPr>
        <w:pStyle w:val="Kop3"/>
        <w:numPr>
          <w:ilvl w:val="1"/>
          <w:numId w:val="72"/>
        </w:numPr>
      </w:pPr>
      <w:r>
        <w:t xml:space="preserve"> </w:t>
      </w:r>
      <w:bookmarkStart w:name="_Toc192752823" w:id="28"/>
      <w:r w:rsidRPr="0017492E" w:rsidR="0001357D">
        <w:t>Check:</w:t>
      </w:r>
      <w:r>
        <w:t xml:space="preserve"> </w:t>
      </w:r>
      <w:r w:rsidR="00C726C3">
        <w:t xml:space="preserve">H9 </w:t>
      </w:r>
      <w:r w:rsidR="00B542B7">
        <w:t>E</w:t>
      </w:r>
      <w:r w:rsidR="00C726C3">
        <w:t>v</w:t>
      </w:r>
      <w:r w:rsidRPr="0017492E" w:rsidR="00240EA3">
        <w:t>aluatie van de prestaties</w:t>
      </w:r>
      <w:bookmarkEnd w:id="28"/>
    </w:p>
    <w:p w:rsidRPr="0017492E" w:rsidR="00411C1C" w:rsidP="00411C1C" w:rsidRDefault="00411C1C" w14:paraId="18ED5C53" w14:textId="6383B7AE">
      <w:r w:rsidRPr="0017492E">
        <w:t xml:space="preserve">Hoofdstuk 9 van de </w:t>
      </w:r>
      <w:r w:rsidR="00EB34E2">
        <w:t>ISO 27001</w:t>
      </w:r>
      <w:r w:rsidRPr="0017492E" w:rsidR="006A7355">
        <w:t xml:space="preserve"> </w:t>
      </w:r>
      <w:r w:rsidRPr="0017492E">
        <w:t>norm richt zich op de controle- en evaluatiefase van het Information Security Management System (ISMS) van de gemeente. Dit hoofdstuk beschrijft de eisen voor het bewaken, meten, analyseren en evalueren van de prestaties van het ISMS om ervoor te zorgen dat het effectief en doeltreffend is. Hieronder een gedetailleerde uitleg van de belangrijkste elementen van dit hoofdstuk en de implicaties voor een Nederlandse gemeente</w:t>
      </w:r>
      <w:r w:rsidR="00B84583">
        <w:t>.</w:t>
      </w:r>
    </w:p>
    <w:p w:rsidRPr="0017492E" w:rsidR="00411C1C" w:rsidP="00B542B7" w:rsidRDefault="00246CEF" w14:paraId="64FB8E47" w14:textId="602B76BF">
      <w:pPr>
        <w:pStyle w:val="Kop4"/>
        <w:numPr>
          <w:ilvl w:val="2"/>
          <w:numId w:val="72"/>
        </w:numPr>
      </w:pPr>
      <w:r>
        <w:t xml:space="preserve">H9.1 </w:t>
      </w:r>
      <w:r w:rsidRPr="0017492E" w:rsidR="00411C1C">
        <w:t>Monitoring en meting</w:t>
      </w:r>
    </w:p>
    <w:p w:rsidRPr="0017492E" w:rsidR="00411C1C" w:rsidP="00411C1C" w:rsidRDefault="00411C1C" w14:paraId="218E277D" w14:textId="28856FEE">
      <w:r w:rsidRPr="0017492E">
        <w:t xml:space="preserve">Vereisten: Organisaties moeten vaststellen wat ze moeten meten en bewaken met betrekking tot het ISMS. Dit omvat </w:t>
      </w:r>
      <w:r w:rsidR="00B84583">
        <w:t xml:space="preserve">ook </w:t>
      </w:r>
      <w:r w:rsidRPr="0017492E">
        <w:t>de frequentie van monitoring, methoden die worden gebruikt, en wie verantwoordelijk is voor het uitvoeren van deze activiteiten.</w:t>
      </w:r>
    </w:p>
    <w:p w:rsidRPr="0017492E" w:rsidR="00411C1C" w:rsidP="00411C1C" w:rsidRDefault="00411C1C" w14:paraId="658DBD40" w14:textId="77777777">
      <w:r w:rsidRPr="0017492E">
        <w:t>Voor een gemeente: Dit betekent dat een gemeente duidelijke indicatoren moet definiëren om de effectiviteit van haar beveiligingsmaatregelen te meten. Bijvoorbeeld, het aantal beveiligingsincidenten, de tijd die nodig is om incidenten te detecteren en te verhelpen, en de mate van naleving van het beveiligingsbeleid.</w:t>
      </w:r>
    </w:p>
    <w:p w:rsidRPr="0017492E" w:rsidR="000B1653" w:rsidP="00411C1C" w:rsidRDefault="0073452A" w14:paraId="42343842" w14:textId="216A7BD3">
      <w:r w:rsidRPr="0017492E">
        <w:t xml:space="preserve">Ook al zegt de norm dat een organisatie zelf moet bepalen wat gemeten moet worden zijn er een aantal onderwerpen </w:t>
      </w:r>
      <w:r w:rsidRPr="0017492E" w:rsidR="005042B6">
        <w:t>waarvan het zeer voor de hand liggend is om monitoring op in te richten</w:t>
      </w:r>
      <w:r w:rsidRPr="0017492E" w:rsidR="008F0439">
        <w:t>. Hierbij valt te denken aan</w:t>
      </w:r>
      <w:r w:rsidRPr="0017492E" w:rsidR="005042B6">
        <w:t>:</w:t>
      </w:r>
    </w:p>
    <w:p w:rsidRPr="0017492E" w:rsidR="00DE646E" w:rsidP="00836135" w:rsidRDefault="00DE646E" w14:paraId="24475B08" w14:textId="2223C5D8">
      <w:pPr>
        <w:pStyle w:val="Lijstalinea"/>
        <w:numPr>
          <w:ilvl w:val="0"/>
          <w:numId w:val="60"/>
        </w:numPr>
      </w:pPr>
      <w:r w:rsidRPr="0017492E">
        <w:t>De voortgang op de doelstellingen v</w:t>
      </w:r>
      <w:r w:rsidRPr="0017492E" w:rsidR="00B645D8">
        <w:t>oor informatiebeveiliging</w:t>
      </w:r>
      <w:r w:rsidR="00B84583">
        <w:t>.</w:t>
      </w:r>
    </w:p>
    <w:p w:rsidRPr="0017492E" w:rsidR="00095326" w:rsidP="00836135" w:rsidRDefault="00411704" w14:paraId="0977A6DA" w14:textId="5169B4C7">
      <w:pPr>
        <w:pStyle w:val="Lijstalinea"/>
        <w:numPr>
          <w:ilvl w:val="0"/>
          <w:numId w:val="60"/>
        </w:numPr>
      </w:pPr>
      <w:r w:rsidRPr="0017492E">
        <w:t>De v</w:t>
      </w:r>
      <w:r w:rsidRPr="0017492E" w:rsidR="00314321">
        <w:t>oortgang op het risicobehandelplan</w:t>
      </w:r>
      <w:r w:rsidR="00B84583">
        <w:t>.</w:t>
      </w:r>
    </w:p>
    <w:p w:rsidRPr="0017492E" w:rsidR="00411704" w:rsidP="00836135" w:rsidRDefault="002D4F60" w14:paraId="11F4EC58" w14:textId="799374FE">
      <w:pPr>
        <w:pStyle w:val="Lijstalinea"/>
        <w:numPr>
          <w:ilvl w:val="0"/>
          <w:numId w:val="60"/>
        </w:numPr>
      </w:pPr>
      <w:r w:rsidRPr="0017492E">
        <w:t xml:space="preserve">De werking van bepaalde kritieke </w:t>
      </w:r>
      <w:r w:rsidRPr="0017492E" w:rsidR="00AA3EF7">
        <w:t>beveiligingsmaatregelen (</w:t>
      </w:r>
      <w:r w:rsidRPr="0017492E" w:rsidR="00CB70A5">
        <w:t>kwetsbaarheden management, autorisatiemanagement</w:t>
      </w:r>
      <w:r w:rsidR="00B84583">
        <w:t>, incidentmanagement</w:t>
      </w:r>
      <w:r w:rsidRPr="0017492E" w:rsidR="00CB70A5">
        <w:t xml:space="preserve"> </w:t>
      </w:r>
      <w:r w:rsidRPr="0017492E" w:rsidR="00D84FB5">
        <w:t>etc.</w:t>
      </w:r>
      <w:r w:rsidRPr="0017492E" w:rsidR="00CB70A5">
        <w:t>)</w:t>
      </w:r>
    </w:p>
    <w:p w:rsidRPr="0017492E" w:rsidR="00CB70A5" w:rsidP="00836135" w:rsidRDefault="00300551" w14:paraId="5CEF8A01" w14:textId="5E313092">
      <w:pPr>
        <w:pStyle w:val="Lijstalinea"/>
        <w:numPr>
          <w:ilvl w:val="0"/>
          <w:numId w:val="60"/>
        </w:numPr>
      </w:pPr>
      <w:r w:rsidRPr="0017492E">
        <w:t>De controle op a</w:t>
      </w:r>
      <w:r w:rsidRPr="0017492E" w:rsidR="00902EAD">
        <w:t xml:space="preserve">ssurance van </w:t>
      </w:r>
      <w:r w:rsidRPr="0017492E" w:rsidR="00C3062D">
        <w:t>kritie</w:t>
      </w:r>
      <w:r w:rsidRPr="0017492E">
        <w:t xml:space="preserve">ke leveranciers. Hierbij valt te denken aan </w:t>
      </w:r>
      <w:r w:rsidR="00EB34E2">
        <w:t>ISO 27001</w:t>
      </w:r>
      <w:r w:rsidRPr="0017492E">
        <w:t xml:space="preserve"> certificaten, SOC2 en ISAE3402</w:t>
      </w:r>
      <w:r w:rsidRPr="0017492E" w:rsidR="00732EFC">
        <w:t xml:space="preserve"> verklaringen</w:t>
      </w:r>
      <w:r w:rsidRPr="0017492E" w:rsidR="00824092">
        <w:t xml:space="preserve">. </w:t>
      </w:r>
    </w:p>
    <w:p w:rsidRPr="0017492E" w:rsidR="00411C1C" w:rsidP="00296D67" w:rsidRDefault="00A61468" w14:paraId="09A22E19" w14:textId="76EC850B">
      <w:pPr>
        <w:pStyle w:val="Kop4"/>
        <w:numPr>
          <w:ilvl w:val="2"/>
          <w:numId w:val="72"/>
        </w:numPr>
      </w:pPr>
      <w:r>
        <w:t xml:space="preserve">H9.2 </w:t>
      </w:r>
      <w:r w:rsidRPr="0017492E" w:rsidR="00411C1C">
        <w:t>Interne audits</w:t>
      </w:r>
    </w:p>
    <w:p w:rsidRPr="0017492E" w:rsidR="00411C1C" w:rsidP="00411C1C" w:rsidRDefault="00411C1C" w14:paraId="2DCF3380" w14:textId="2021415C">
      <w:r w:rsidRPr="0017492E">
        <w:t xml:space="preserve">Vereisten: Organisaties moeten regelmatig interne audits uitvoeren om te beoordelen of het ISMS voldoet aan de eisen van </w:t>
      </w:r>
      <w:r w:rsidR="00EB34E2">
        <w:t>ISO 27001</w:t>
      </w:r>
      <w:r w:rsidRPr="0017492E">
        <w:t xml:space="preserve"> en of het effectief wordt geïmplementeerd en onderhouden.</w:t>
      </w:r>
    </w:p>
    <w:p w:rsidRPr="0017492E" w:rsidR="00411C1C" w:rsidP="00411C1C" w:rsidRDefault="00411C1C" w14:paraId="00F774BE" w14:textId="1C277113">
      <w:r w:rsidRPr="0017492E">
        <w:t xml:space="preserve">Voor een gemeente: Dit houdt in dat een Nederlandse gemeente een intern auditprogramma moet opstellen en uitvoeren. Dit programma moet controleren of de informatiebeveiligingsmaatregelen en procedures effectief zijn en in overeenstemming zijn met de </w:t>
      </w:r>
      <w:r w:rsidR="00EB34E2">
        <w:t>ISO 27001</w:t>
      </w:r>
      <w:r w:rsidRPr="0017492E">
        <w:t xml:space="preserve">-standaard. Het is belangrijk dat deze audits objectief zijn en uitgevoerd worden door </w:t>
      </w:r>
      <w:r w:rsidR="171A2C5A">
        <w:t xml:space="preserve">een </w:t>
      </w:r>
      <w:r w:rsidRPr="0017492E">
        <w:t>gekwalificeerde</w:t>
      </w:r>
      <w:r>
        <w:t xml:space="preserve"> auditor.</w:t>
      </w:r>
      <w:r w:rsidR="41CC97B7">
        <w:t xml:space="preserve"> Een dergelijke auditor opereert </w:t>
      </w:r>
      <w:r w:rsidR="6B8CC3C7">
        <w:t>vanuit</w:t>
      </w:r>
      <w:r w:rsidR="41CC97B7">
        <w:t xml:space="preserve"> de derde lijn en heeft bij voorkeur een </w:t>
      </w:r>
      <w:r w:rsidR="009148D7">
        <w:t>ISO</w:t>
      </w:r>
      <w:r w:rsidR="41CC97B7">
        <w:t xml:space="preserve"> 27001 intern</w:t>
      </w:r>
      <w:r w:rsidR="005A4EB1">
        <w:t>e</w:t>
      </w:r>
      <w:r w:rsidR="41CC97B7">
        <w:t xml:space="preserve"> auditor certificaat b</w:t>
      </w:r>
      <w:r w:rsidR="7A91475D">
        <w:t>ehaald</w:t>
      </w:r>
      <w:r w:rsidR="42F19428">
        <w:t>, of een intern</w:t>
      </w:r>
      <w:r w:rsidR="005A4EB1">
        <w:t>e</w:t>
      </w:r>
      <w:r w:rsidR="42F19428">
        <w:t xml:space="preserve"> auditor </w:t>
      </w:r>
      <w:r w:rsidR="005A4EB1">
        <w:t>opleiding</w:t>
      </w:r>
      <w:r w:rsidR="42F19428">
        <w:t xml:space="preserve"> gevolgd.</w:t>
      </w:r>
    </w:p>
    <w:p w:rsidRPr="0017492E" w:rsidR="00083AA4" w:rsidP="00411C1C" w:rsidRDefault="00083AA4" w14:paraId="14C53560" w14:textId="6CAB120E">
      <w:r w:rsidRPr="0017492E">
        <w:t>Onder een audit</w:t>
      </w:r>
      <w:r w:rsidRPr="0017492E" w:rsidR="004B2F88">
        <w:t xml:space="preserve">programma wordt een meerjarenplan </w:t>
      </w:r>
      <w:r w:rsidRPr="0017492E" w:rsidR="008C5308">
        <w:t xml:space="preserve">bedoeld (meestal 3 jaar) waarin een spreiding wordt gemaakt van de </w:t>
      </w:r>
      <w:r w:rsidRPr="0017492E" w:rsidR="00C9072A">
        <w:t xml:space="preserve">onderwerpen die </w:t>
      </w:r>
      <w:r w:rsidRPr="0017492E" w:rsidR="00123912">
        <w:t xml:space="preserve">in de jaarlijkse </w:t>
      </w:r>
      <w:r w:rsidRPr="0017492E" w:rsidR="00B664E9">
        <w:t xml:space="preserve">interne audit worden meegenomen. Hierbij moet worden rekening gehouden met </w:t>
      </w:r>
      <w:r w:rsidRPr="0017492E" w:rsidR="0066187D">
        <w:t xml:space="preserve">het belang en risico van het te auditen onderdeel en </w:t>
      </w:r>
      <w:r w:rsidRPr="0017492E" w:rsidR="00291B54">
        <w:t xml:space="preserve">bevindingen uit een eerdere audit. In </w:t>
      </w:r>
      <w:r w:rsidRPr="0017492E" w:rsidR="00871D1D">
        <w:t>bijlag</w:t>
      </w:r>
      <w:r w:rsidR="00F66CA1">
        <w:t>e 3</w:t>
      </w:r>
      <w:r w:rsidRPr="0017492E" w:rsidR="00291B54">
        <w:t xml:space="preserve"> is een template opgenomen voor een </w:t>
      </w:r>
      <w:r w:rsidR="008E41A5">
        <w:t xml:space="preserve">(intern) </w:t>
      </w:r>
      <w:r w:rsidRPr="0017492E" w:rsidR="00291B54">
        <w:t>auditprogramma.</w:t>
      </w:r>
    </w:p>
    <w:p w:rsidRPr="0017492E" w:rsidR="00411C1C" w:rsidP="00296D67" w:rsidRDefault="00A61468" w14:paraId="30465C30" w14:textId="32E421B7">
      <w:pPr>
        <w:pStyle w:val="Kop4"/>
        <w:numPr>
          <w:ilvl w:val="2"/>
          <w:numId w:val="72"/>
        </w:numPr>
      </w:pPr>
      <w:r>
        <w:t xml:space="preserve">H9.3 </w:t>
      </w:r>
      <w:r w:rsidR="00A11FC9">
        <w:t>M</w:t>
      </w:r>
      <w:r w:rsidR="004103E0">
        <w:t>anagement review</w:t>
      </w:r>
    </w:p>
    <w:p w:rsidRPr="0017492E" w:rsidR="00411C1C" w:rsidP="00411C1C" w:rsidRDefault="00411C1C" w14:paraId="164B7C00" w14:textId="1BA5FD8A">
      <w:r w:rsidRPr="0017492E">
        <w:t xml:space="preserve">Het </w:t>
      </w:r>
      <w:r w:rsidR="72820211">
        <w:t xml:space="preserve">GMT </w:t>
      </w:r>
      <w:r w:rsidRPr="0017492E">
        <w:t xml:space="preserve">moet op geplande tijdstippen het ISMS beoordelen om de voortdurende geschiktheid, toereikendheid en doeltreffendheid ervan te waarborgen. De management review moet aspecten zoals wijzigingen in externe en interne kwesties, prestaties van het ISMS, en </w:t>
      </w:r>
      <w:proofErr w:type="spellStart"/>
      <w:r w:rsidRPr="0017492E">
        <w:t>verbeterings</w:t>
      </w:r>
      <w:r w:rsidR="00A11FC9">
        <w:t>-</w:t>
      </w:r>
      <w:r w:rsidRPr="0017492E">
        <w:t>mogelijkheden</w:t>
      </w:r>
      <w:proofErr w:type="spellEnd"/>
      <w:r w:rsidRPr="0017492E">
        <w:t xml:space="preserve"> behandelen.</w:t>
      </w:r>
    </w:p>
    <w:p w:rsidRPr="0017492E" w:rsidR="00E93081" w:rsidP="00411C1C" w:rsidRDefault="00411C1C" w14:paraId="16ED44A3" w14:textId="2C23C3FA">
      <w:r w:rsidRPr="0017492E">
        <w:lastRenderedPageBreak/>
        <w:t xml:space="preserve">Voor een gemeente: De leiding van </w:t>
      </w:r>
      <w:r w:rsidR="005A4EB1">
        <w:t xml:space="preserve">de organisatie </w:t>
      </w:r>
      <w:r w:rsidRPr="0017492E">
        <w:t xml:space="preserve">moet regelmatig </w:t>
      </w:r>
      <w:r w:rsidRPr="0017492E" w:rsidR="00941A9F">
        <w:t xml:space="preserve">(ten minste jaarlijks) </w:t>
      </w:r>
      <w:r w:rsidRPr="0017492E">
        <w:t>bijeenkomen om het ISMS te evalueren. Hierbij moeten ze de prestaties, zoals geïdentificeerd in de monitoring en audits, bespreken en strategische beslissingen nemen om het ISMS te verbeteren. Dit kan inhouden dat ze besluiten om nieuwe technologieën te implementeren, het beveiligingsbeleid bij te werken, of extra middelen toe te wijzen voor informatiebeveiliging.</w:t>
      </w:r>
      <w:r w:rsidRPr="0017492E" w:rsidR="00F41A72">
        <w:t xml:space="preserve"> </w:t>
      </w:r>
      <w:r w:rsidRPr="0017492E" w:rsidR="008755CC">
        <w:t>D</w:t>
      </w:r>
      <w:r w:rsidRPr="0017492E" w:rsidR="008A3FE5">
        <w:t xml:space="preserve">e term topmanagement </w:t>
      </w:r>
      <w:r w:rsidRPr="0017492E" w:rsidR="008755CC">
        <w:t xml:space="preserve">in het ISMS valt te vertalen naar de hoogste bestuurlijke leiding binnen een gemeente. In de praktijk betekent dat de </w:t>
      </w:r>
      <w:r w:rsidRPr="0017492E" w:rsidR="00A26439">
        <w:t>gemeentesecretaris</w:t>
      </w:r>
      <w:r w:rsidRPr="0017492E" w:rsidR="008755CC">
        <w:t xml:space="preserve"> en haar </w:t>
      </w:r>
      <w:r w:rsidRPr="0017492E" w:rsidR="00A828D9">
        <w:t xml:space="preserve">managementteam. </w:t>
      </w:r>
      <w:r w:rsidRPr="0017492E" w:rsidR="00A26439">
        <w:t xml:space="preserve">Vanuit de </w:t>
      </w:r>
      <w:r w:rsidR="00EB34E2">
        <w:t>ISO 27001</w:t>
      </w:r>
      <w:r w:rsidRPr="0017492E" w:rsidR="00A26439">
        <w:t xml:space="preserve"> is het nadrukkelijk niet toegestaan om deze verantwoordelijkheid “naar beneden” te delegeren. </w:t>
      </w:r>
      <w:r w:rsidRPr="4E81C094" w:rsidR="0FE793E2">
        <w:rPr>
          <w:rFonts w:ascii="Segoe UI" w:hAnsi="Segoe UI" w:eastAsia="Segoe UI" w:cs="Segoe UI"/>
        </w:rPr>
        <w:t>Maar een goede voorbereiding van de vergadering door de CISO is wel nodig om te zorgen dat het topmanagement overzicht heeft over de status op alle te bespreken onderwerpen en daarover effectief besluiten kan nemen.</w:t>
      </w:r>
    </w:p>
    <w:p w:rsidRPr="0017492E" w:rsidR="005B542B" w:rsidP="00411C1C" w:rsidRDefault="005B542B" w14:paraId="3A9887E2" w14:textId="2975B546">
      <w:r w:rsidRPr="0017492E">
        <w:t xml:space="preserve">Tijdens de </w:t>
      </w:r>
      <w:r w:rsidR="004103E0">
        <w:t>management review</w:t>
      </w:r>
      <w:r w:rsidRPr="0017492E" w:rsidR="00027522">
        <w:t xml:space="preserve"> moeten een aantal verplichte onderwerpen worden behandeld. Deze onderwerpen zijn opgenomen in het template </w:t>
      </w:r>
      <w:r w:rsidR="00DF5F44">
        <w:t xml:space="preserve">voor </w:t>
      </w:r>
      <w:r w:rsidR="003B0D25">
        <w:t>het</w:t>
      </w:r>
      <w:r w:rsidRPr="0017492E" w:rsidR="00027522">
        <w:t xml:space="preserve"> </w:t>
      </w:r>
      <w:r w:rsidR="004103E0">
        <w:t>management review</w:t>
      </w:r>
      <w:r w:rsidRPr="0017492E" w:rsidR="008A02F1">
        <w:t xml:space="preserve"> </w:t>
      </w:r>
      <w:r w:rsidR="00DF5F44">
        <w:t xml:space="preserve">proces </w:t>
      </w:r>
      <w:r w:rsidRPr="0017492E" w:rsidR="00205B2F">
        <w:t xml:space="preserve">in </w:t>
      </w:r>
      <w:r w:rsidRPr="00A11FC9" w:rsidR="00205B2F">
        <w:t>bijlage</w:t>
      </w:r>
      <w:r w:rsidRPr="00A11FC9" w:rsidR="00127D2A">
        <w:t xml:space="preserve"> 4</w:t>
      </w:r>
    </w:p>
    <w:p w:rsidRPr="0017492E" w:rsidR="00E93081" w:rsidP="00411C1C" w:rsidRDefault="00E93081" w14:paraId="66F9FBE4" w14:textId="77777777"/>
    <w:p w:rsidRPr="0017492E" w:rsidR="00E23781" w:rsidP="00E23781" w:rsidRDefault="00E23781" w14:paraId="19513AD8" w14:textId="2133D6D4">
      <w:r w:rsidRPr="0017492E">
        <w:t xml:space="preserve">Voor een Nederlandse gemeente betekent de implementatie van de eisen in Hoofdstuk 9 van de </w:t>
      </w:r>
      <w:r w:rsidR="00EB34E2">
        <w:t>ISO 27001</w:t>
      </w:r>
      <w:r w:rsidRPr="0017492E" w:rsidR="006A7355">
        <w:t xml:space="preserve"> </w:t>
      </w:r>
      <w:r w:rsidRPr="0017492E">
        <w:t>norm dat er een gestructureerde en systematische aanpak nodig is voor het beheer en de evaluatie van informatiebeveiliging. Specifiek houdt dit in:</w:t>
      </w:r>
    </w:p>
    <w:p w:rsidRPr="0017492E" w:rsidR="00E23781" w:rsidP="00836135" w:rsidRDefault="00E23781" w14:paraId="49B78333" w14:textId="3F463CFA">
      <w:pPr>
        <w:pStyle w:val="Lijstalinea"/>
        <w:numPr>
          <w:ilvl w:val="0"/>
          <w:numId w:val="61"/>
        </w:numPr>
      </w:pPr>
      <w:r w:rsidRPr="0017492E">
        <w:t xml:space="preserve">Versterking van de </w:t>
      </w:r>
      <w:r w:rsidR="00A11FC9">
        <w:t>b</w:t>
      </w:r>
      <w:r w:rsidRPr="0017492E">
        <w:t>eveiligingscultuur: Door regelmatige monitoring, interne audits en management reviews wordt de informatiebeveiliging onderdeel van de dagelijkse activiteiten en besluitvorming binnen de gemeente.</w:t>
      </w:r>
    </w:p>
    <w:p w:rsidRPr="0017492E" w:rsidR="00E23781" w:rsidP="00836135" w:rsidRDefault="00E23781" w14:paraId="1885EC5F" w14:textId="3D62D7BC">
      <w:pPr>
        <w:pStyle w:val="Lijstalinea"/>
        <w:numPr>
          <w:ilvl w:val="0"/>
          <w:numId w:val="61"/>
        </w:numPr>
      </w:pPr>
      <w:r w:rsidRPr="0017492E">
        <w:t xml:space="preserve">Verantwoording en </w:t>
      </w:r>
      <w:r w:rsidR="00A11FC9">
        <w:t>t</w:t>
      </w:r>
      <w:r w:rsidRPr="0017492E">
        <w:t xml:space="preserve">ransparantie: Het opvolgen van de eisen uit dit hoofdstuk zorgt ervoor dat </w:t>
      </w:r>
      <w:r w:rsidR="005A4EB1">
        <w:t xml:space="preserve">de organisatie </w:t>
      </w:r>
      <w:r w:rsidRPr="0017492E">
        <w:t xml:space="preserve">transparant is over haar informatiebeveiligingspraktijken. Dit is cruciaal, gezien </w:t>
      </w:r>
      <w:r w:rsidR="005A4EB1">
        <w:t xml:space="preserve">de organisatie </w:t>
      </w:r>
      <w:r w:rsidRPr="0017492E">
        <w:t>verantwoordelijk is voor de beveiliging van gevoelige gegevens van burgers.</w:t>
      </w:r>
    </w:p>
    <w:p w:rsidRPr="0017492E" w:rsidR="00E23781" w:rsidP="00836135" w:rsidRDefault="00E23781" w14:paraId="29E3030C" w14:textId="24D12647">
      <w:pPr>
        <w:pStyle w:val="Lijstalinea"/>
        <w:numPr>
          <w:ilvl w:val="0"/>
          <w:numId w:val="61"/>
        </w:numPr>
      </w:pPr>
      <w:r w:rsidRPr="0017492E">
        <w:t xml:space="preserve">Continue </w:t>
      </w:r>
      <w:r w:rsidR="00A11FC9">
        <w:t>v</w:t>
      </w:r>
      <w:r w:rsidRPr="0017492E">
        <w:t xml:space="preserve">erbetering: Door voortdurend te meten en te evalueren, kan </w:t>
      </w:r>
      <w:r w:rsidR="005A4EB1">
        <w:t xml:space="preserve">de organisatie </w:t>
      </w:r>
      <w:r w:rsidRPr="0017492E">
        <w:t>snel inspelen op nieuwe bedreigingen en verbeteringen doorvoeren. Dit helpt bij het minimaliseren van risico's en het verbeteren van de beveiligingseffectiviteit.</w:t>
      </w:r>
    </w:p>
    <w:p w:rsidRPr="0017492E" w:rsidR="00E23781" w:rsidP="00836135" w:rsidRDefault="00E23781" w14:paraId="52434472" w14:textId="15367470">
      <w:pPr>
        <w:pStyle w:val="Lijstalinea"/>
        <w:numPr>
          <w:ilvl w:val="0"/>
          <w:numId w:val="61"/>
        </w:numPr>
      </w:pPr>
      <w:r w:rsidRPr="0017492E">
        <w:t xml:space="preserve">Naleving van </w:t>
      </w:r>
      <w:r w:rsidR="00A11FC9">
        <w:t>w</w:t>
      </w:r>
      <w:r w:rsidRPr="0017492E">
        <w:t xml:space="preserve">etgeving: Hoofdstuk 9 ondersteunt </w:t>
      </w:r>
      <w:r w:rsidR="005A4EB1">
        <w:t xml:space="preserve">de organisatie </w:t>
      </w:r>
      <w:r w:rsidRPr="0017492E">
        <w:t>ook in de naleving van de Algemene Verordening Gegevensbescherming (AVG) en andere relevante wet- en regelgeving door het waarborgen van continue evaluatie en verbetering van beveiligingsmaatregelen.</w:t>
      </w:r>
    </w:p>
    <w:p w:rsidRPr="0017492E" w:rsidR="00E23781" w:rsidP="00836135" w:rsidRDefault="00E23781" w14:paraId="79A5A067" w14:textId="3FF1B643">
      <w:pPr>
        <w:pStyle w:val="Lijstalinea"/>
        <w:numPr>
          <w:ilvl w:val="0"/>
          <w:numId w:val="61"/>
        </w:numPr>
      </w:pPr>
      <w:r w:rsidRPr="0017492E">
        <w:t xml:space="preserve">Optimalisatie van </w:t>
      </w:r>
      <w:r w:rsidR="00A11FC9">
        <w:t>h</w:t>
      </w:r>
      <w:r w:rsidRPr="0017492E">
        <w:t xml:space="preserve">ulpbronnen: Door middel van management reviews kan </w:t>
      </w:r>
      <w:r w:rsidR="005A4EB1">
        <w:t xml:space="preserve">de organisatie </w:t>
      </w:r>
      <w:r w:rsidRPr="0017492E">
        <w:t>effectiever beslissen over de toewijzing van middelen, zoals personele inzet, technologie-investeringen en training, om het ISMS te optimaliseren.</w:t>
      </w:r>
    </w:p>
    <w:p w:rsidRPr="0017492E" w:rsidR="00E23781" w:rsidP="00E23781" w:rsidRDefault="00E23781" w14:paraId="62078B33" w14:textId="77777777"/>
    <w:p w:rsidRPr="0017492E" w:rsidR="00E23781" w:rsidP="00E23781" w:rsidRDefault="00B439FA" w14:paraId="56740010" w14:textId="20A1EC16">
      <w:r w:rsidRPr="0017492E">
        <w:t>Samenvattend:</w:t>
      </w:r>
    </w:p>
    <w:p w:rsidRPr="0017492E" w:rsidR="00D5124B" w:rsidP="00E23781" w:rsidRDefault="00E23781" w14:paraId="19AFF690" w14:textId="5CC53A16">
      <w:r w:rsidRPr="0017492E">
        <w:t xml:space="preserve">Hoofdstuk 9 van de </w:t>
      </w:r>
      <w:r w:rsidR="00EB34E2">
        <w:t>ISO 27001</w:t>
      </w:r>
      <w:r w:rsidRPr="0017492E" w:rsidR="006A7355">
        <w:t xml:space="preserve"> </w:t>
      </w:r>
      <w:r w:rsidRPr="0017492E">
        <w:t>norm legt de nadruk op de noodzaak van een continue cyclus van monitoring, evaluatie, en verbetering van het ISMS. Voor een Nederlandse gemeente betekent dit dat er een sterk, systematisch en doorlopend beheer van informatiebeveiliging plaatsvindt, waarbij regelmatig wordt gecontroleerd of de beveiligingsmaatregelen effectief zijn en voldoen aan zowel de ISO-norm als aan wettelijke vereisten. Dit draagt bij aan het vertrouwen van burgers in de beveiliging van hun gegevens en aan de algehele efficiëntie en veiligheid van gemeentelijke diensten.</w:t>
      </w:r>
    </w:p>
    <w:p w:rsidRPr="0017492E" w:rsidR="00543805" w:rsidP="00E23781" w:rsidRDefault="00543805" w14:paraId="44425AB0" w14:textId="77777777"/>
    <w:p w:rsidRPr="0017492E" w:rsidR="00543805" w:rsidP="00543805" w:rsidRDefault="00543805" w14:paraId="56E1BD1C" w14:textId="77777777">
      <w:pPr>
        <w:rPr>
          <w:rFonts w:eastAsiaTheme="majorEastAsia"/>
        </w:rPr>
      </w:pPr>
      <w:r w:rsidRPr="0017492E">
        <w:rPr>
          <w:rFonts w:eastAsiaTheme="majorEastAsia"/>
        </w:rPr>
        <w:t>Implementatie van verbeteracties: De verbeteracties die voortkomen uit de management review in hoofdstuk 9 moeten worden uitgevoerd in overeenstemming met de eisen van hoofdstuk 10. Dit betekent dat gemeenten niet alleen verbeteracties moeten plannen, maar ook moeten implementeren en vervolgens de effectiviteit van deze acties moeten beoordelen. Dit sluit de cyclus van continue verbetering en houdt de ISMS dynamisch en effectief.</w:t>
      </w:r>
    </w:p>
    <w:p w:rsidRPr="0017492E" w:rsidR="00543805" w:rsidP="00543805" w:rsidRDefault="00543805" w14:paraId="2D20D18F" w14:textId="77777777">
      <w:pPr>
        <w:rPr>
          <w:rFonts w:eastAsiaTheme="majorEastAsia"/>
        </w:rPr>
      </w:pPr>
    </w:p>
    <w:p w:rsidRPr="0017492E" w:rsidR="00240EA3" w:rsidP="00813204" w:rsidRDefault="00543805" w14:paraId="2639A6D2" w14:textId="6FB22FD7">
      <w:pPr>
        <w:rPr>
          <w:rFonts w:eastAsiaTheme="majorEastAsia"/>
        </w:rPr>
      </w:pPr>
      <w:r w:rsidRPr="0017492E">
        <w:rPr>
          <w:rFonts w:eastAsiaTheme="majorEastAsia"/>
        </w:rPr>
        <w:t xml:space="preserve">Voor een Nederlandse gemeente betekent dit concreet dat na de management review, waarbij de prestaties van het ISMS kritisch worden beoordeeld, er acties moeten worden ondernomen om geïdentificeerde tekortkomingen te verhelpen en het ISMS te versterken. Deze acties moeten </w:t>
      </w:r>
      <w:r w:rsidRPr="0017492E">
        <w:rPr>
          <w:rFonts w:eastAsiaTheme="majorEastAsia"/>
        </w:rPr>
        <w:lastRenderedPageBreak/>
        <w:t>systematisch worden gedocumenteerd, opgevolgd, en geëvalueerd om te waarborgen dat ze leiden tot de gewenste verbeteringen in informatiebeveiliging.</w:t>
      </w:r>
    </w:p>
    <w:p w:rsidRPr="0017492E" w:rsidR="00C922EB" w:rsidP="00296D67" w:rsidRDefault="00AA0061" w14:paraId="300278B0" w14:textId="30E3C759">
      <w:pPr>
        <w:pStyle w:val="Kop3"/>
        <w:numPr>
          <w:ilvl w:val="1"/>
          <w:numId w:val="72"/>
        </w:numPr>
      </w:pPr>
      <w:bookmarkStart w:name="_Toc192752824" w:id="29"/>
      <w:r w:rsidRPr="0017492E">
        <w:t>Act</w:t>
      </w:r>
      <w:r w:rsidRPr="0017492E" w:rsidR="00CB33AF">
        <w:t xml:space="preserve">: </w:t>
      </w:r>
      <w:r w:rsidR="00296D67">
        <w:t xml:space="preserve">H10 </w:t>
      </w:r>
      <w:r w:rsidR="00A11FC9">
        <w:t>V</w:t>
      </w:r>
      <w:r w:rsidRPr="0017492E" w:rsidR="00C922EB">
        <w:t>erbetering</w:t>
      </w:r>
      <w:bookmarkEnd w:id="29"/>
    </w:p>
    <w:p w:rsidRPr="0017492E" w:rsidR="00B52245" w:rsidP="007B28E7" w:rsidRDefault="00B52245" w14:paraId="0B72E24A" w14:textId="21E23282">
      <w:pPr>
        <w:rPr>
          <w:rFonts w:eastAsiaTheme="majorEastAsia"/>
        </w:rPr>
      </w:pPr>
      <w:r w:rsidRPr="0017492E">
        <w:rPr>
          <w:rFonts w:eastAsiaTheme="majorEastAsia"/>
        </w:rPr>
        <w:t>Hoofdstuk 10 van de ISO 27001-standaard behandelt "Verbetering" en legt de nadruk op de noodzaak van voortdurende verbetering van het Information Security Management System (ISMS) van de gemeente. Het hoofdstuk is kort maar krachtig en bestaat uit twee subsecties:</w:t>
      </w:r>
    </w:p>
    <w:p w:rsidRPr="0017492E" w:rsidR="00B52245" w:rsidP="00296D67" w:rsidRDefault="008B6BF9" w14:paraId="515FEA47" w14:textId="1AEAA2FA">
      <w:pPr>
        <w:pStyle w:val="Kop4"/>
        <w:numPr>
          <w:ilvl w:val="2"/>
          <w:numId w:val="72"/>
        </w:numPr>
      </w:pPr>
      <w:r>
        <w:t xml:space="preserve">H10.1 </w:t>
      </w:r>
      <w:r w:rsidRPr="0017492E" w:rsidR="00287270">
        <w:t>Non-conformiteit</w:t>
      </w:r>
      <w:r w:rsidRPr="0017492E" w:rsidR="00B52245">
        <w:t xml:space="preserve"> en corrigerende maatregelen </w:t>
      </w:r>
    </w:p>
    <w:p w:rsidRPr="0017492E" w:rsidR="00B52245" w:rsidP="007B28E7" w:rsidRDefault="00B52245" w14:paraId="63D5516A" w14:textId="5DAD274A">
      <w:pPr>
        <w:rPr>
          <w:rFonts w:eastAsiaTheme="majorEastAsia"/>
        </w:rPr>
      </w:pPr>
      <w:r w:rsidRPr="0017492E">
        <w:rPr>
          <w:rFonts w:eastAsiaTheme="majorEastAsia"/>
        </w:rPr>
        <w:t>Gemeenten moeten reageren op geconstateerde non-conformiteiten van het ISMS door maatregelen te treffen om deze te beheersen en waar nodig te corrigeren. Er moet een procedure zijn om de oorzaken van de non-conformiteiten te identificeren en ervoor te zorgen dat ze niet opnieuw optreden.</w:t>
      </w:r>
    </w:p>
    <w:p w:rsidRPr="0017492E" w:rsidR="002D4652" w:rsidP="00B52245" w:rsidRDefault="00B52245" w14:paraId="5BE91B5C" w14:textId="7DB8722D">
      <w:pPr>
        <w:rPr>
          <w:rFonts w:eastAsiaTheme="majorEastAsia"/>
        </w:rPr>
      </w:pPr>
      <w:r w:rsidRPr="0017492E">
        <w:rPr>
          <w:rFonts w:eastAsiaTheme="majorEastAsia"/>
        </w:rPr>
        <w:t>Dit omvat het evalueren van de effectiviteit van genomen corrigerende maatregelen en het aanpassen van het ISMS indien nodig om verdere non-conformiteiten te voorkomen.</w:t>
      </w:r>
    </w:p>
    <w:p w:rsidRPr="0017492E" w:rsidR="00B52245" w:rsidP="00296D67" w:rsidRDefault="008B6BF9" w14:paraId="08EC93CA" w14:textId="2AACD2D6">
      <w:pPr>
        <w:pStyle w:val="Kop4"/>
        <w:numPr>
          <w:ilvl w:val="2"/>
          <w:numId w:val="72"/>
        </w:numPr>
      </w:pPr>
      <w:r>
        <w:t xml:space="preserve">H10.2 </w:t>
      </w:r>
      <w:r w:rsidRPr="0017492E" w:rsidR="00B52245">
        <w:t xml:space="preserve">Voortdurende verbetering </w:t>
      </w:r>
    </w:p>
    <w:p w:rsidRPr="0017492E" w:rsidR="00B52245" w:rsidP="779C2D2C" w:rsidRDefault="005A4EB1" w14:paraId="10ADEC64" w14:textId="07C9BC8A">
      <w:pPr>
        <w:rPr>
          <w:rFonts w:eastAsiaTheme="majorEastAsia"/>
        </w:rPr>
      </w:pPr>
      <w:r>
        <w:rPr>
          <w:rFonts w:eastAsiaTheme="majorEastAsia"/>
        </w:rPr>
        <w:t xml:space="preserve">De organisatie </w:t>
      </w:r>
      <w:r w:rsidRPr="779C2D2C" w:rsidR="00B52245">
        <w:rPr>
          <w:rFonts w:eastAsiaTheme="majorEastAsia"/>
        </w:rPr>
        <w:t>moet voortdurend de geschiktheid, toereikendheid en effectiviteit van het ISMS verbeteren.</w:t>
      </w:r>
      <w:r w:rsidRPr="779C2D2C" w:rsidR="002D4652">
        <w:rPr>
          <w:rFonts w:eastAsiaTheme="majorEastAsia"/>
        </w:rPr>
        <w:t xml:space="preserve"> </w:t>
      </w:r>
      <w:r w:rsidRPr="779C2D2C" w:rsidR="00B52245">
        <w:rPr>
          <w:rFonts w:eastAsiaTheme="majorEastAsia"/>
        </w:rPr>
        <w:t xml:space="preserve">Dit kan betekenen dat </w:t>
      </w:r>
      <w:r>
        <w:rPr>
          <w:rFonts w:eastAsiaTheme="majorEastAsia"/>
        </w:rPr>
        <w:t xml:space="preserve">de organisatie </w:t>
      </w:r>
      <w:r w:rsidRPr="779C2D2C" w:rsidR="00B52245">
        <w:rPr>
          <w:rFonts w:eastAsiaTheme="majorEastAsia"/>
        </w:rPr>
        <w:t>niet alleen reageert op incidenten of zwakke punten, maar ook proactief verbeteringen aanbrengt om risico's te minimaliseren en de informatiebeveiliging te versterken.</w:t>
      </w:r>
    </w:p>
    <w:p w:rsidRPr="0017492E" w:rsidR="002D4652" w:rsidP="00B52245" w:rsidRDefault="002D4652" w14:paraId="51156D1D" w14:textId="77777777">
      <w:pPr>
        <w:rPr>
          <w:rFonts w:eastAsiaTheme="majorEastAsia"/>
        </w:rPr>
      </w:pPr>
    </w:p>
    <w:p w:rsidRPr="0017492E" w:rsidR="00B52245" w:rsidP="009E041D" w:rsidRDefault="00B52245" w14:paraId="7B526F06" w14:textId="677AF196">
      <w:pPr>
        <w:rPr>
          <w:rFonts w:eastAsiaTheme="majorEastAsia"/>
        </w:rPr>
      </w:pPr>
      <w:r w:rsidRPr="0017492E">
        <w:rPr>
          <w:rFonts w:eastAsiaTheme="majorEastAsia"/>
        </w:rPr>
        <w:t>Betekenis voor een Nederlandse Gemeente</w:t>
      </w:r>
      <w:r w:rsidRPr="0017492E" w:rsidR="00221BD1">
        <w:rPr>
          <w:rFonts w:eastAsiaTheme="majorEastAsia"/>
        </w:rPr>
        <w:t>:</w:t>
      </w:r>
    </w:p>
    <w:p w:rsidRPr="0017492E" w:rsidR="00B52245" w:rsidP="009E041D" w:rsidRDefault="00B52245" w14:paraId="33A09F37" w14:textId="38B4C513">
      <w:pPr>
        <w:rPr>
          <w:rFonts w:eastAsiaTheme="majorEastAsia"/>
        </w:rPr>
      </w:pPr>
      <w:r w:rsidRPr="0017492E">
        <w:rPr>
          <w:rFonts w:eastAsiaTheme="majorEastAsia"/>
        </w:rPr>
        <w:t>Voor een Nederlandse gemeente betekent hoofdstuk 10 van de ISO 27001 dat het noodzakelijk is om een cultuur van voortdurende verbetering te omarmen binnen hun ISMS. Gemeenten beheren een grote hoeveelheid gevoelige informatie, waaronder persoonsgegevens van burgers, en zijn verantwoordelijk voor de beveiliging hiervan.</w:t>
      </w:r>
      <w:r w:rsidRPr="0017492E" w:rsidR="00066666">
        <w:rPr>
          <w:rFonts w:eastAsiaTheme="majorEastAsia"/>
        </w:rPr>
        <w:t xml:space="preserve"> </w:t>
      </w:r>
      <w:r w:rsidRPr="0017492E">
        <w:rPr>
          <w:rFonts w:eastAsiaTheme="majorEastAsia"/>
        </w:rPr>
        <w:t xml:space="preserve">Gemeenten moeten processen opzetten om afwijkingen </w:t>
      </w:r>
      <w:r w:rsidRPr="0017492E" w:rsidR="00066666">
        <w:rPr>
          <w:rFonts w:eastAsiaTheme="majorEastAsia"/>
        </w:rPr>
        <w:t>(non</w:t>
      </w:r>
      <w:r w:rsidR="000C4FC2">
        <w:rPr>
          <w:rFonts w:eastAsiaTheme="majorEastAsia"/>
        </w:rPr>
        <w:t>-</w:t>
      </w:r>
      <w:r w:rsidRPr="0017492E" w:rsidR="00066666">
        <w:rPr>
          <w:rFonts w:eastAsiaTheme="majorEastAsia"/>
        </w:rPr>
        <w:t xml:space="preserve">conformiteiten) </w:t>
      </w:r>
      <w:r w:rsidRPr="0017492E">
        <w:rPr>
          <w:rFonts w:eastAsiaTheme="majorEastAsia"/>
        </w:rPr>
        <w:t>van hun informatiebeveiligingsbeleid snel te identificeren en te corrigeren. Dit is essentieel om te voldoen aan wettelijke eisen, zoals de Algemene Verordening Gegevensbescherming (AVG), en om het vertrouwen van burgers te behouden.</w:t>
      </w:r>
    </w:p>
    <w:p w:rsidRPr="0017492E" w:rsidR="00B52245" w:rsidP="009E041D" w:rsidRDefault="00B52245" w14:paraId="3408CAA3" w14:textId="77777777">
      <w:pPr>
        <w:rPr>
          <w:rFonts w:eastAsiaTheme="majorEastAsia"/>
        </w:rPr>
      </w:pPr>
    </w:p>
    <w:p w:rsidRPr="0017492E" w:rsidR="00B52245" w:rsidP="009E041D" w:rsidRDefault="00B52245" w14:paraId="505297E5" w14:textId="50CEBBF6">
      <w:pPr>
        <w:rPr>
          <w:rFonts w:eastAsiaTheme="majorEastAsia"/>
        </w:rPr>
      </w:pPr>
      <w:r w:rsidRPr="0017492E">
        <w:rPr>
          <w:rFonts w:eastAsiaTheme="majorEastAsia"/>
        </w:rPr>
        <w:t>Het is belangrijk dat gemeenten niet alleen reageren op beveiligingsincidenten, maar ook de onderliggende oorzaken analyseren en aanpakken om herhaling te voorkomen. Dit kan betekenen dat systemen, processen of het bewustzijn van personeel worden verbeterd.</w:t>
      </w:r>
    </w:p>
    <w:p w:rsidRPr="0017492E" w:rsidR="00B52245" w:rsidP="009E041D" w:rsidRDefault="00B52245" w14:paraId="0B9A0D60" w14:textId="77777777">
      <w:pPr>
        <w:rPr>
          <w:rFonts w:eastAsiaTheme="majorEastAsia"/>
        </w:rPr>
      </w:pPr>
    </w:p>
    <w:p w:rsidRPr="0017492E" w:rsidR="00B52245" w:rsidP="009E041D" w:rsidRDefault="00B52245" w14:paraId="2FFFE5E8" w14:textId="5F9F4675">
      <w:pPr>
        <w:rPr>
          <w:rFonts w:eastAsiaTheme="majorEastAsia"/>
        </w:rPr>
      </w:pPr>
      <w:r w:rsidRPr="0017492E">
        <w:rPr>
          <w:rFonts w:eastAsiaTheme="majorEastAsia"/>
        </w:rPr>
        <w:t>Gemeenten moeten hun ISMS regelmatig evalueren en verbeteren. Dit omvat het up-to-date houden van beveiligingsmaatregelen en beleid in reactie op veranderende dreigingen, technologische ontwikkelingen en nieuwe wettelijke vereisten.</w:t>
      </w:r>
    </w:p>
    <w:p w:rsidRPr="0017492E" w:rsidR="00B52245" w:rsidP="009E041D" w:rsidRDefault="00B52245" w14:paraId="0723BA72" w14:textId="77777777">
      <w:pPr>
        <w:rPr>
          <w:rFonts w:eastAsiaTheme="majorEastAsia"/>
        </w:rPr>
      </w:pPr>
    </w:p>
    <w:p w:rsidRPr="0017492E" w:rsidR="00481837" w:rsidP="00B52245" w:rsidRDefault="00A917D9" w14:paraId="7AFE0277" w14:textId="28011718">
      <w:pPr>
        <w:rPr>
          <w:rFonts w:eastAsiaTheme="majorEastAsia"/>
        </w:rPr>
      </w:pPr>
      <w:r w:rsidRPr="0017492E">
        <w:rPr>
          <w:rFonts w:eastAsiaTheme="majorEastAsia"/>
        </w:rPr>
        <w:t xml:space="preserve">Er ligt in hoofdstuk 10 van de </w:t>
      </w:r>
      <w:r w:rsidR="00EB34E2">
        <w:rPr>
          <w:rFonts w:eastAsiaTheme="majorEastAsia"/>
        </w:rPr>
        <w:t>ISO 27001</w:t>
      </w:r>
      <w:r w:rsidRPr="0017492E">
        <w:rPr>
          <w:rFonts w:eastAsiaTheme="majorEastAsia"/>
        </w:rPr>
        <w:t xml:space="preserve"> een stevige relatie </w:t>
      </w:r>
      <w:r w:rsidRPr="0017492E" w:rsidR="00B52245">
        <w:rPr>
          <w:rFonts w:eastAsiaTheme="majorEastAsia"/>
        </w:rPr>
        <w:t xml:space="preserve">met Hoofdstuk 9 en Implementatie van </w:t>
      </w:r>
      <w:r w:rsidRPr="0017492E">
        <w:rPr>
          <w:rFonts w:eastAsiaTheme="majorEastAsia"/>
        </w:rPr>
        <w:t>v</w:t>
      </w:r>
      <w:r w:rsidRPr="0017492E" w:rsidR="00B52245">
        <w:rPr>
          <w:rFonts w:eastAsiaTheme="majorEastAsia"/>
        </w:rPr>
        <w:t>erbeteracties</w:t>
      </w:r>
      <w:r w:rsidRPr="0017492E">
        <w:rPr>
          <w:rFonts w:eastAsiaTheme="majorEastAsia"/>
        </w:rPr>
        <w:t xml:space="preserve">. </w:t>
      </w:r>
      <w:r w:rsidRPr="0017492E" w:rsidR="00B52245">
        <w:rPr>
          <w:rFonts w:eastAsiaTheme="majorEastAsia"/>
        </w:rPr>
        <w:t xml:space="preserve">Hoofdstuk 9 van ISO 27001 richt zich op "Evaluatie van de prestaties" en specificeert de noodzaak van monitoring, meting, analyse, en evaluatie van het ISMS. Een cruciaal onderdeel hiervan is de management review (9.3), waarin het topmanagement </w:t>
      </w:r>
      <w:r w:rsidRPr="0017492E" w:rsidR="002C2790">
        <w:rPr>
          <w:rFonts w:eastAsiaTheme="majorEastAsia"/>
        </w:rPr>
        <w:t xml:space="preserve">van </w:t>
      </w:r>
      <w:r w:rsidR="005A4EB1">
        <w:rPr>
          <w:rFonts w:eastAsiaTheme="majorEastAsia"/>
        </w:rPr>
        <w:t xml:space="preserve">de organisatie </w:t>
      </w:r>
      <w:r w:rsidRPr="0017492E" w:rsidR="00B52245">
        <w:rPr>
          <w:rFonts w:eastAsiaTheme="majorEastAsia"/>
        </w:rPr>
        <w:t>het ISMS beoordeelt om te verzekeren dat het nog steeds geschikt, adequaat en effectief is.</w:t>
      </w:r>
    </w:p>
    <w:p w:rsidRPr="0017492E" w:rsidR="00393042" w:rsidP="00BC0223" w:rsidRDefault="00393042" w14:paraId="24C7B3E1" w14:textId="77777777">
      <w:pPr>
        <w:rPr>
          <w:rFonts w:eastAsiaTheme="majorEastAsia"/>
        </w:rPr>
      </w:pPr>
      <w:r w:rsidRPr="0017492E">
        <w:rPr>
          <w:rFonts w:eastAsiaTheme="majorEastAsia"/>
        </w:rPr>
        <w:br w:type="page"/>
      </w:r>
    </w:p>
    <w:p w:rsidRPr="0017492E" w:rsidR="00F1768F" w:rsidP="00E64E08" w:rsidRDefault="00CC286C" w14:paraId="46902306" w14:textId="4A57BFDD">
      <w:pPr>
        <w:pStyle w:val="Kop2"/>
      </w:pPr>
      <w:bookmarkStart w:name="_Toc192752825" w:id="30"/>
      <w:r>
        <w:lastRenderedPageBreak/>
        <w:t>6.</w:t>
      </w:r>
      <w:r w:rsidR="00B50CAF">
        <w:t xml:space="preserve"> </w:t>
      </w:r>
      <w:r w:rsidRPr="0017492E" w:rsidR="00F1768F">
        <w:t>Implementatie ISMS</w:t>
      </w:r>
      <w:bookmarkEnd w:id="30"/>
    </w:p>
    <w:p w:rsidRPr="0017492E" w:rsidR="004E2C6A" w:rsidP="00813204" w:rsidRDefault="00C2496D" w14:paraId="404BC4F8" w14:textId="45BA3798">
      <w:pPr>
        <w:rPr>
          <w:rFonts w:eastAsiaTheme="majorEastAsia"/>
        </w:rPr>
      </w:pPr>
      <w:r w:rsidRPr="0017492E">
        <w:rPr>
          <w:rFonts w:eastAsiaTheme="majorEastAsia"/>
        </w:rPr>
        <w:t xml:space="preserve">Om het ISMS volgens de ISO 27001 te </w:t>
      </w:r>
      <w:r w:rsidRPr="0017492E" w:rsidR="00FF7971">
        <w:rPr>
          <w:rFonts w:eastAsiaTheme="majorEastAsia"/>
        </w:rPr>
        <w:t>implementeren</w:t>
      </w:r>
      <w:r w:rsidRPr="0017492E">
        <w:rPr>
          <w:rFonts w:eastAsiaTheme="majorEastAsia"/>
        </w:rPr>
        <w:t xml:space="preserve"> binnen </w:t>
      </w:r>
      <w:r w:rsidR="005A4EB1">
        <w:rPr>
          <w:rFonts w:eastAsiaTheme="majorEastAsia"/>
        </w:rPr>
        <w:t xml:space="preserve">de organisatie </w:t>
      </w:r>
      <w:r w:rsidRPr="0017492E" w:rsidR="158CAAFB">
        <w:rPr>
          <w:rFonts w:eastAsiaTheme="majorEastAsia"/>
        </w:rPr>
        <w:t xml:space="preserve">moeten </w:t>
      </w:r>
      <w:r w:rsidRPr="0017492E">
        <w:rPr>
          <w:rFonts w:eastAsiaTheme="majorEastAsia"/>
        </w:rPr>
        <w:t>de volgende i</w:t>
      </w:r>
      <w:r w:rsidRPr="0017492E" w:rsidR="004E2C6A">
        <w:rPr>
          <w:rFonts w:eastAsiaTheme="majorEastAsia"/>
        </w:rPr>
        <w:t xml:space="preserve">mplementatie stappen </w:t>
      </w:r>
      <w:r w:rsidRPr="0017492E">
        <w:rPr>
          <w:rFonts w:eastAsiaTheme="majorEastAsia"/>
        </w:rPr>
        <w:t>doorlopen worden</w:t>
      </w:r>
      <w:r w:rsidRPr="0017492E" w:rsidR="00FF7971">
        <w:rPr>
          <w:rFonts w:eastAsiaTheme="majorEastAsia"/>
        </w:rPr>
        <w:t>:</w:t>
      </w:r>
    </w:p>
    <w:p w:rsidRPr="0017492E" w:rsidR="004E2C6A" w:rsidP="00836135" w:rsidRDefault="00AC2E0B" w14:paraId="35D03B9B" w14:textId="19230339">
      <w:pPr>
        <w:pStyle w:val="Lijstalinea"/>
        <w:numPr>
          <w:ilvl w:val="0"/>
          <w:numId w:val="53"/>
        </w:numPr>
        <w:rPr>
          <w:rFonts w:eastAsiaTheme="majorEastAsia"/>
        </w:rPr>
      </w:pPr>
      <w:r w:rsidRPr="0017492E">
        <w:rPr>
          <w:rFonts w:eastAsiaTheme="majorEastAsia"/>
        </w:rPr>
        <w:t>Verkrijg s</w:t>
      </w:r>
      <w:r w:rsidRPr="0017492E" w:rsidR="004E2C6A">
        <w:rPr>
          <w:rFonts w:eastAsiaTheme="majorEastAsia"/>
        </w:rPr>
        <w:t>teun van het management H5.1</w:t>
      </w:r>
    </w:p>
    <w:p w:rsidRPr="0017492E" w:rsidR="004E2C6A" w:rsidP="00836135" w:rsidRDefault="00FC100F" w14:paraId="108B772A" w14:textId="30F77582">
      <w:pPr>
        <w:pStyle w:val="Lijstalinea"/>
        <w:numPr>
          <w:ilvl w:val="0"/>
          <w:numId w:val="53"/>
        </w:numPr>
        <w:rPr>
          <w:rFonts w:eastAsiaTheme="majorEastAsia"/>
        </w:rPr>
      </w:pPr>
      <w:r w:rsidRPr="0017492E">
        <w:rPr>
          <w:rFonts w:eastAsiaTheme="majorEastAsia"/>
        </w:rPr>
        <w:t xml:space="preserve">ISMS </w:t>
      </w:r>
      <w:r w:rsidRPr="0017492E" w:rsidR="007D3A07">
        <w:rPr>
          <w:rFonts w:eastAsiaTheme="majorEastAsia"/>
        </w:rPr>
        <w:t>C</w:t>
      </w:r>
      <w:r w:rsidRPr="0017492E" w:rsidR="004E2C6A">
        <w:rPr>
          <w:rFonts w:eastAsiaTheme="majorEastAsia"/>
        </w:rPr>
        <w:t xml:space="preserve">ontext </w:t>
      </w:r>
      <w:r w:rsidR="0004589B">
        <w:rPr>
          <w:rFonts w:eastAsiaTheme="majorEastAsia"/>
        </w:rPr>
        <w:t xml:space="preserve">en scope </w:t>
      </w:r>
      <w:r w:rsidRPr="0017492E" w:rsidR="004E2C6A">
        <w:rPr>
          <w:rFonts w:eastAsiaTheme="majorEastAsia"/>
        </w:rPr>
        <w:t>bepalen H4</w:t>
      </w:r>
      <w:r w:rsidR="0004589B">
        <w:rPr>
          <w:rFonts w:eastAsiaTheme="majorEastAsia"/>
        </w:rPr>
        <w:t xml:space="preserve"> en H4.3</w:t>
      </w:r>
    </w:p>
    <w:p w:rsidRPr="0017492E" w:rsidR="00C02C2A" w:rsidP="00836135" w:rsidRDefault="00B178F6" w14:paraId="35D9DCE5" w14:textId="489AEC17">
      <w:pPr>
        <w:pStyle w:val="Lijstalinea"/>
        <w:numPr>
          <w:ilvl w:val="0"/>
          <w:numId w:val="53"/>
        </w:numPr>
        <w:rPr>
          <w:rFonts w:eastAsiaTheme="majorEastAsia"/>
        </w:rPr>
      </w:pPr>
      <w:r w:rsidRPr="0017492E">
        <w:rPr>
          <w:rFonts w:eastAsiaTheme="majorEastAsia"/>
        </w:rPr>
        <w:t>O</w:t>
      </w:r>
      <w:r w:rsidRPr="0017492E" w:rsidR="00A3004D">
        <w:rPr>
          <w:rFonts w:eastAsiaTheme="majorEastAsia"/>
        </w:rPr>
        <w:t>ps</w:t>
      </w:r>
      <w:r w:rsidRPr="0017492E" w:rsidR="00D013C1">
        <w:rPr>
          <w:rFonts w:eastAsiaTheme="majorEastAsia"/>
        </w:rPr>
        <w:t>tellen</w:t>
      </w:r>
      <w:r w:rsidRPr="0017492E" w:rsidR="00A00601">
        <w:rPr>
          <w:rFonts w:eastAsiaTheme="majorEastAsia"/>
        </w:rPr>
        <w:t>/ aanpassen</w:t>
      </w:r>
      <w:r w:rsidRPr="0017492E" w:rsidR="00D013C1">
        <w:rPr>
          <w:rFonts w:eastAsiaTheme="majorEastAsia"/>
        </w:rPr>
        <w:t xml:space="preserve"> informatiebeveiligingsbeleid</w:t>
      </w:r>
      <w:r w:rsidRPr="0017492E" w:rsidR="00A00601">
        <w:rPr>
          <w:rFonts w:eastAsiaTheme="majorEastAsia"/>
        </w:rPr>
        <w:t xml:space="preserve"> </w:t>
      </w:r>
      <w:r w:rsidRPr="0017492E" w:rsidR="00FC100F">
        <w:rPr>
          <w:rFonts w:eastAsiaTheme="majorEastAsia"/>
        </w:rPr>
        <w:t xml:space="preserve">en aanvullend </w:t>
      </w:r>
      <w:r w:rsidRPr="0017492E" w:rsidR="001500AA">
        <w:rPr>
          <w:rFonts w:eastAsiaTheme="majorEastAsia"/>
        </w:rPr>
        <w:t>b</w:t>
      </w:r>
      <w:r w:rsidRPr="0017492E" w:rsidR="00FC100F">
        <w:rPr>
          <w:rFonts w:eastAsiaTheme="majorEastAsia"/>
        </w:rPr>
        <w:t xml:space="preserve">eleid </w:t>
      </w:r>
      <w:r w:rsidRPr="0017492E" w:rsidR="00A00601">
        <w:rPr>
          <w:rFonts w:eastAsiaTheme="majorEastAsia"/>
        </w:rPr>
        <w:t xml:space="preserve">en </w:t>
      </w:r>
      <w:r w:rsidRPr="0017492E" w:rsidR="00C02C2A">
        <w:rPr>
          <w:rFonts w:eastAsiaTheme="majorEastAsia"/>
        </w:rPr>
        <w:t xml:space="preserve">toewijzen </w:t>
      </w:r>
      <w:r w:rsidRPr="0017492E" w:rsidR="00A00601">
        <w:rPr>
          <w:rFonts w:eastAsiaTheme="majorEastAsia"/>
        </w:rPr>
        <w:t>rollen, taken, verantwoordelijkheden en bevoegdheden</w:t>
      </w:r>
      <w:r w:rsidRPr="0017492E" w:rsidR="00C02C2A">
        <w:rPr>
          <w:rFonts w:eastAsiaTheme="majorEastAsia"/>
        </w:rPr>
        <w:t xml:space="preserve"> ten aanzien van informatiebeveiliging </w:t>
      </w:r>
    </w:p>
    <w:p w:rsidRPr="0017492E" w:rsidR="004E2C6A" w:rsidP="00836135" w:rsidRDefault="00B178F6" w14:paraId="7E896533" w14:textId="6A98BB03">
      <w:pPr>
        <w:pStyle w:val="Lijstalinea"/>
        <w:numPr>
          <w:ilvl w:val="0"/>
          <w:numId w:val="53"/>
        </w:numPr>
        <w:rPr>
          <w:rFonts w:eastAsiaTheme="majorEastAsia"/>
        </w:rPr>
      </w:pPr>
      <w:r w:rsidRPr="0017492E">
        <w:rPr>
          <w:rFonts w:eastAsiaTheme="majorEastAsia"/>
        </w:rPr>
        <w:t>O</w:t>
      </w:r>
      <w:r w:rsidRPr="0017492E" w:rsidR="004E2C6A">
        <w:rPr>
          <w:rFonts w:eastAsiaTheme="majorEastAsia"/>
        </w:rPr>
        <w:t xml:space="preserve">pstellen risicomanagement beleid </w:t>
      </w:r>
      <w:r w:rsidRPr="0017492E" w:rsidR="00F117CB">
        <w:rPr>
          <w:rFonts w:eastAsiaTheme="majorEastAsia"/>
        </w:rPr>
        <w:t>incl.</w:t>
      </w:r>
      <w:r w:rsidRPr="0017492E" w:rsidR="004E2C6A">
        <w:rPr>
          <w:rFonts w:eastAsiaTheme="majorEastAsia"/>
        </w:rPr>
        <w:t xml:space="preserve"> methode risicoanalyse en risicobehandeling H6.1</w:t>
      </w:r>
    </w:p>
    <w:p w:rsidRPr="0017492E" w:rsidR="004E2C6A" w:rsidP="00836135" w:rsidRDefault="00B178F6" w14:paraId="77FC5AE6" w14:textId="18955643">
      <w:pPr>
        <w:pStyle w:val="Lijstalinea"/>
        <w:numPr>
          <w:ilvl w:val="0"/>
          <w:numId w:val="53"/>
        </w:numPr>
        <w:rPr>
          <w:rFonts w:eastAsiaTheme="majorEastAsia"/>
        </w:rPr>
      </w:pPr>
      <w:r w:rsidRPr="0017492E">
        <w:rPr>
          <w:rFonts w:eastAsiaTheme="majorEastAsia"/>
        </w:rPr>
        <w:t>R</w:t>
      </w:r>
      <w:r w:rsidRPr="0017492E" w:rsidR="004E2C6A">
        <w:rPr>
          <w:rFonts w:eastAsiaTheme="majorEastAsia"/>
        </w:rPr>
        <w:t>isicoanalyses uitvoeren H6.1, H8.2 en H8.3</w:t>
      </w:r>
      <w:r w:rsidR="00AA63A5">
        <w:rPr>
          <w:rFonts w:eastAsiaTheme="majorEastAsia"/>
        </w:rPr>
        <w:t xml:space="preserve"> (</w:t>
      </w:r>
      <w:r w:rsidR="005A4EB1">
        <w:rPr>
          <w:rFonts w:eastAsiaTheme="majorEastAsia"/>
        </w:rPr>
        <w:t>incl.</w:t>
      </w:r>
      <w:r w:rsidR="00AA63A5">
        <w:rPr>
          <w:rFonts w:eastAsiaTheme="majorEastAsia"/>
        </w:rPr>
        <w:t xml:space="preserve"> GAP-analyse)</w:t>
      </w:r>
    </w:p>
    <w:p w:rsidRPr="0017492E" w:rsidR="00A21099" w:rsidP="00836135" w:rsidRDefault="00621129" w14:paraId="7D89F240" w14:textId="11DAE632">
      <w:pPr>
        <w:pStyle w:val="Lijstalinea"/>
        <w:numPr>
          <w:ilvl w:val="0"/>
          <w:numId w:val="53"/>
        </w:numPr>
        <w:rPr>
          <w:rFonts w:eastAsiaTheme="majorEastAsia"/>
        </w:rPr>
      </w:pPr>
      <w:r>
        <w:rPr>
          <w:rFonts w:eastAsiaTheme="majorEastAsia"/>
        </w:rPr>
        <w:t>Opstellen verklaring van toepasselijkheid (VVT)</w:t>
      </w:r>
    </w:p>
    <w:p w:rsidRPr="0017492E" w:rsidR="004E2C6A" w:rsidP="00836135" w:rsidRDefault="00B178F6" w14:paraId="27380FAF" w14:textId="328D2072">
      <w:pPr>
        <w:pStyle w:val="Lijstalinea"/>
        <w:numPr>
          <w:ilvl w:val="0"/>
          <w:numId w:val="53"/>
        </w:numPr>
        <w:rPr>
          <w:rFonts w:eastAsiaTheme="majorEastAsia"/>
        </w:rPr>
      </w:pPr>
      <w:r w:rsidRPr="0017492E">
        <w:rPr>
          <w:rFonts w:eastAsiaTheme="majorEastAsia"/>
        </w:rPr>
        <w:t>V</w:t>
      </w:r>
      <w:r w:rsidRPr="0017492E" w:rsidR="004E2C6A">
        <w:rPr>
          <w:rFonts w:eastAsiaTheme="majorEastAsia"/>
        </w:rPr>
        <w:t>aststellen doelstellingen H6.2</w:t>
      </w:r>
    </w:p>
    <w:p w:rsidRPr="0017492E" w:rsidR="004E2C6A" w:rsidP="00836135" w:rsidRDefault="002E5243" w14:paraId="21CA7E1E" w14:textId="0092A8A9">
      <w:pPr>
        <w:pStyle w:val="Lijstalinea"/>
        <w:numPr>
          <w:ilvl w:val="0"/>
          <w:numId w:val="53"/>
        </w:numPr>
        <w:rPr>
          <w:rFonts w:eastAsiaTheme="majorEastAsia"/>
        </w:rPr>
      </w:pPr>
      <w:r w:rsidRPr="0017492E">
        <w:rPr>
          <w:rFonts w:eastAsiaTheme="majorEastAsia"/>
        </w:rPr>
        <w:t>O</w:t>
      </w:r>
      <w:r w:rsidRPr="0017492E" w:rsidR="004E2C6A">
        <w:rPr>
          <w:rFonts w:eastAsiaTheme="majorEastAsia"/>
        </w:rPr>
        <w:t>pstellen informatiebeveiligings- en privacy plan (implementatieplan) H6.2, H8.1 en H8.3</w:t>
      </w:r>
    </w:p>
    <w:p w:rsidRPr="0017492E" w:rsidR="004E2C6A" w:rsidP="00836135" w:rsidRDefault="004E2C6A" w14:paraId="7054FFB7" w14:textId="0195156D">
      <w:pPr>
        <w:pStyle w:val="Lijstalinea"/>
        <w:numPr>
          <w:ilvl w:val="0"/>
          <w:numId w:val="53"/>
        </w:numPr>
        <w:rPr>
          <w:rFonts w:eastAsiaTheme="majorEastAsia"/>
        </w:rPr>
      </w:pPr>
      <w:r w:rsidRPr="0017492E">
        <w:rPr>
          <w:rFonts w:eastAsiaTheme="majorEastAsia"/>
        </w:rPr>
        <w:t>Opstellen controleplan</w:t>
      </w:r>
      <w:r w:rsidRPr="0017492E" w:rsidR="0059058B">
        <w:rPr>
          <w:rFonts w:eastAsiaTheme="majorEastAsia"/>
        </w:rPr>
        <w:t xml:space="preserve"> en ISMS beleid/ procedure</w:t>
      </w:r>
    </w:p>
    <w:p w:rsidRPr="0017492E" w:rsidR="004E2C6A" w:rsidP="00836135" w:rsidRDefault="002E5243" w14:paraId="07E2FFE0" w14:textId="2231577B">
      <w:pPr>
        <w:pStyle w:val="Lijstalinea"/>
        <w:numPr>
          <w:ilvl w:val="0"/>
          <w:numId w:val="53"/>
        </w:numPr>
        <w:rPr>
          <w:rFonts w:eastAsiaTheme="majorEastAsia"/>
        </w:rPr>
      </w:pPr>
      <w:r w:rsidRPr="0017492E">
        <w:rPr>
          <w:rFonts w:eastAsiaTheme="majorEastAsia"/>
        </w:rPr>
        <w:t>O</w:t>
      </w:r>
      <w:r w:rsidRPr="0017492E" w:rsidR="004E2C6A">
        <w:rPr>
          <w:rFonts w:eastAsiaTheme="majorEastAsia"/>
        </w:rPr>
        <w:t xml:space="preserve">pstellen meer jaren audit programma </w:t>
      </w:r>
    </w:p>
    <w:p w:rsidRPr="0017492E" w:rsidR="004E2C6A" w:rsidP="00836135" w:rsidRDefault="002E5243" w14:paraId="2A7EF989" w14:textId="32538A11">
      <w:pPr>
        <w:pStyle w:val="Lijstalinea"/>
        <w:numPr>
          <w:ilvl w:val="0"/>
          <w:numId w:val="53"/>
        </w:numPr>
        <w:rPr>
          <w:rFonts w:eastAsiaTheme="majorEastAsia"/>
        </w:rPr>
      </w:pPr>
      <w:r w:rsidRPr="0017492E">
        <w:rPr>
          <w:rFonts w:eastAsiaTheme="majorEastAsia"/>
        </w:rPr>
        <w:t>B</w:t>
      </w:r>
      <w:r w:rsidRPr="0017492E" w:rsidR="004E2C6A">
        <w:rPr>
          <w:rFonts w:eastAsiaTheme="majorEastAsia"/>
        </w:rPr>
        <w:t>udget allocatie op de plannen</w:t>
      </w:r>
    </w:p>
    <w:p w:rsidRPr="0017492E" w:rsidR="004E2C6A" w:rsidP="00836135" w:rsidRDefault="002E5243" w14:paraId="6437C958" w14:textId="67EB4ED5">
      <w:pPr>
        <w:pStyle w:val="Lijstalinea"/>
        <w:numPr>
          <w:ilvl w:val="0"/>
          <w:numId w:val="53"/>
        </w:numPr>
        <w:rPr>
          <w:rFonts w:eastAsiaTheme="majorEastAsia"/>
        </w:rPr>
      </w:pPr>
      <w:r w:rsidRPr="0017492E">
        <w:rPr>
          <w:rFonts w:eastAsiaTheme="majorEastAsia"/>
        </w:rPr>
        <w:t>U</w:t>
      </w:r>
      <w:r w:rsidRPr="0017492E" w:rsidR="004E2C6A">
        <w:rPr>
          <w:rFonts w:eastAsiaTheme="majorEastAsia"/>
        </w:rPr>
        <w:t>itvoeren implementatieplan: implementatie is pas afgerond als de gehele PDCA voor de eerste keer doorlopen is</w:t>
      </w:r>
    </w:p>
    <w:p w:rsidRPr="0017492E" w:rsidR="005206B7" w:rsidP="005206B7" w:rsidRDefault="005206B7" w14:paraId="0B9CECFB" w14:textId="77777777">
      <w:pPr>
        <w:rPr>
          <w:rFonts w:eastAsiaTheme="majorEastAsia"/>
        </w:rPr>
      </w:pPr>
    </w:p>
    <w:p w:rsidRPr="0017492E" w:rsidR="005206B7" w:rsidP="00127BD6" w:rsidRDefault="005206B7" w14:paraId="0E452071" w14:textId="39FB06CF">
      <w:pPr>
        <w:rPr>
          <w:rFonts w:eastAsiaTheme="majorEastAsia"/>
        </w:rPr>
      </w:pPr>
      <w:r w:rsidRPr="0017492E">
        <w:rPr>
          <w:rFonts w:eastAsiaTheme="majorEastAsia"/>
        </w:rPr>
        <w:t xml:space="preserve">Voor de bovenstaande stappen </w:t>
      </w:r>
      <w:r w:rsidR="00AE6FEA">
        <w:rPr>
          <w:rFonts w:eastAsiaTheme="majorEastAsia"/>
        </w:rPr>
        <w:t>zijn</w:t>
      </w:r>
      <w:r w:rsidRPr="0017492E" w:rsidR="00DF5DA4">
        <w:rPr>
          <w:rFonts w:eastAsiaTheme="majorEastAsia"/>
        </w:rPr>
        <w:t xml:space="preserve"> ondersteuning</w:t>
      </w:r>
      <w:r w:rsidR="0078350F">
        <w:rPr>
          <w:rFonts w:eastAsiaTheme="majorEastAsia"/>
        </w:rPr>
        <w:t>s</w:t>
      </w:r>
      <w:r w:rsidRPr="0017492E" w:rsidR="00DF5DA4">
        <w:rPr>
          <w:rFonts w:eastAsiaTheme="majorEastAsia"/>
        </w:rPr>
        <w:t>producten ontwikkeld.</w:t>
      </w:r>
    </w:p>
    <w:p w:rsidRPr="0017492E" w:rsidR="004E2C6A" w:rsidP="00BC0223" w:rsidRDefault="004E2C6A" w14:paraId="05163715" w14:textId="77777777">
      <w:pPr>
        <w:rPr>
          <w:rFonts w:eastAsiaTheme="majorEastAsia"/>
        </w:rPr>
      </w:pPr>
    </w:p>
    <w:p w:rsidRPr="0017492E" w:rsidR="004B5122" w:rsidRDefault="004B5122" w14:paraId="0F5E23B9" w14:textId="298D2A34">
      <w:pPr>
        <w:spacing w:after="160" w:line="278" w:lineRule="auto"/>
        <w:rPr>
          <w:rFonts w:cs="Arial" w:eastAsiaTheme="majorEastAsia"/>
          <w:color w:val="0F4761" w:themeColor="accent1" w:themeShade="BF"/>
        </w:rPr>
      </w:pPr>
      <w:r w:rsidRPr="0017492E">
        <w:rPr>
          <w:rFonts w:cs="Arial" w:eastAsiaTheme="majorEastAsia"/>
          <w:color w:val="0F4761" w:themeColor="accent1" w:themeShade="BF"/>
        </w:rPr>
        <w:br w:type="page"/>
      </w:r>
    </w:p>
    <w:p w:rsidRPr="0017492E" w:rsidR="004B5122" w:rsidP="00813204" w:rsidRDefault="004B5122" w14:paraId="2798D6FF" w14:textId="77777777">
      <w:pPr>
        <w:rPr>
          <w:rFonts w:eastAsiaTheme="majorEastAsia"/>
        </w:rPr>
      </w:pPr>
    </w:p>
    <w:p w:rsidRPr="0017492E" w:rsidR="004E2C6A" w:rsidP="00C90881" w:rsidRDefault="00B50CAF" w14:paraId="71E17762" w14:textId="0BFD4824">
      <w:pPr>
        <w:pStyle w:val="Kop2"/>
      </w:pPr>
      <w:bookmarkStart w:name="_Toc192752826" w:id="31"/>
      <w:r>
        <w:t xml:space="preserve">7. </w:t>
      </w:r>
      <w:r w:rsidRPr="0017492E" w:rsidR="004E2C6A">
        <w:t>Het ISMS draaiend houden</w:t>
      </w:r>
      <w:bookmarkEnd w:id="31"/>
    </w:p>
    <w:p w:rsidRPr="0017492E" w:rsidR="00C90881" w:rsidP="00813204" w:rsidRDefault="00306CCA" w14:paraId="5BE996FE" w14:textId="2D33D83A">
      <w:pPr>
        <w:rPr>
          <w:rFonts w:eastAsiaTheme="majorEastAsia"/>
        </w:rPr>
      </w:pPr>
      <w:r w:rsidRPr="0017492E">
        <w:rPr>
          <w:rFonts w:eastAsiaTheme="majorEastAsia"/>
        </w:rPr>
        <w:t>Als het ISMS is ingericht, dan moet het ook blijven werken, dus welke stappen kun je nemen om het ISMS draaiend te houden</w:t>
      </w:r>
      <w:r w:rsidRPr="0017492E" w:rsidR="00EA6476">
        <w:rPr>
          <w:rFonts w:eastAsiaTheme="majorEastAsia"/>
        </w:rPr>
        <w:t>.</w:t>
      </w:r>
    </w:p>
    <w:p w:rsidRPr="0017492E" w:rsidR="00306CCA" w:rsidP="00BC0223" w:rsidRDefault="00306CCA" w14:paraId="78598B9F" w14:textId="77777777">
      <w:pPr>
        <w:rPr>
          <w:rFonts w:eastAsiaTheme="majorEastAsia"/>
        </w:rPr>
      </w:pPr>
    </w:p>
    <w:p w:rsidRPr="0017492E" w:rsidR="00E57D1D" w:rsidP="00BC0223" w:rsidRDefault="00E57D1D" w14:paraId="02B6E5DB" w14:textId="77777777">
      <w:pPr>
        <w:rPr>
          <w:rFonts w:eastAsiaTheme="majorEastAsia"/>
        </w:rPr>
      </w:pPr>
      <w:r w:rsidRPr="0017492E">
        <w:rPr>
          <w:rFonts w:eastAsiaTheme="majorEastAsia"/>
        </w:rPr>
        <w:t>Planningen:</w:t>
      </w:r>
    </w:p>
    <w:p w:rsidRPr="0017492E" w:rsidR="00150365" w:rsidP="00BC0223" w:rsidRDefault="004E3E6E" w14:paraId="67838224" w14:textId="132958A7">
      <w:pPr>
        <w:rPr>
          <w:rFonts w:eastAsiaTheme="majorEastAsia"/>
        </w:rPr>
      </w:pPr>
      <w:r w:rsidRPr="0017492E">
        <w:rPr>
          <w:rFonts w:eastAsiaTheme="majorEastAsia"/>
        </w:rPr>
        <w:t xml:space="preserve">Het is belangrijk om de </w:t>
      </w:r>
      <w:r w:rsidRPr="0017492E" w:rsidR="00C35458">
        <w:rPr>
          <w:rFonts w:eastAsiaTheme="majorEastAsia"/>
        </w:rPr>
        <w:t xml:space="preserve">geplande acties zoveel mogelijk in de reguliere </w:t>
      </w:r>
      <w:r w:rsidRPr="0017492E" w:rsidR="00E1367E">
        <w:rPr>
          <w:rFonts w:eastAsiaTheme="majorEastAsia"/>
        </w:rPr>
        <w:t>planningen te laten terugkomen</w:t>
      </w:r>
      <w:r w:rsidRPr="0017492E" w:rsidR="00D63AD8">
        <w:rPr>
          <w:rFonts w:eastAsiaTheme="majorEastAsia"/>
        </w:rPr>
        <w:t xml:space="preserve">. Acties die bijvoorbeeld bij IT uitgevoerd </w:t>
      </w:r>
      <w:r w:rsidRPr="0017492E" w:rsidR="00FC2191">
        <w:rPr>
          <w:rFonts w:eastAsiaTheme="majorEastAsia"/>
        </w:rPr>
        <w:t xml:space="preserve">moeten worden zullen in de reguliere planning en releasekalender </w:t>
      </w:r>
      <w:r w:rsidRPr="0017492E" w:rsidR="005F7459">
        <w:rPr>
          <w:rFonts w:eastAsiaTheme="majorEastAsia"/>
        </w:rPr>
        <w:t xml:space="preserve">van IT </w:t>
      </w:r>
      <w:r w:rsidRPr="0017492E" w:rsidR="00B5037B">
        <w:rPr>
          <w:rFonts w:eastAsiaTheme="majorEastAsia"/>
        </w:rPr>
        <w:t xml:space="preserve">moeten worden opgenomen anders bestaat de kans dat deze </w:t>
      </w:r>
      <w:r w:rsidRPr="0017492E" w:rsidR="00150365">
        <w:rPr>
          <w:rFonts w:eastAsiaTheme="majorEastAsia"/>
        </w:rPr>
        <w:t>uiteindelijk niet de juiste priorit</w:t>
      </w:r>
      <w:r w:rsidR="0096129E">
        <w:rPr>
          <w:rFonts w:eastAsiaTheme="majorEastAsia"/>
        </w:rPr>
        <w:t>ei</w:t>
      </w:r>
      <w:r w:rsidRPr="0017492E" w:rsidR="00150365">
        <w:rPr>
          <w:rFonts w:eastAsiaTheme="majorEastAsia"/>
        </w:rPr>
        <w:t>t krijgen.</w:t>
      </w:r>
    </w:p>
    <w:p w:rsidRPr="0017492E" w:rsidR="00150365" w:rsidP="00BC0223" w:rsidRDefault="00150365" w14:paraId="2EFE477B" w14:textId="77777777">
      <w:pPr>
        <w:rPr>
          <w:rFonts w:eastAsiaTheme="majorEastAsia"/>
        </w:rPr>
      </w:pPr>
    </w:p>
    <w:p w:rsidRPr="0017492E" w:rsidR="004B5122" w:rsidP="00BC0223" w:rsidRDefault="004B5122" w14:paraId="0AE864BE" w14:textId="007F8594">
      <w:pPr>
        <w:rPr>
          <w:rFonts w:eastAsiaTheme="majorEastAsia"/>
        </w:rPr>
      </w:pPr>
      <w:r w:rsidRPr="0017492E">
        <w:rPr>
          <w:rFonts w:eastAsiaTheme="majorEastAsia"/>
        </w:rPr>
        <w:t>Monitoren en Evalueren:</w:t>
      </w:r>
    </w:p>
    <w:p w:rsidRPr="0017492E" w:rsidR="004B5122" w:rsidP="38E537EA" w:rsidRDefault="5DC70BDC" w14:paraId="180A8D3B" w14:textId="565C77D9">
      <w:pPr>
        <w:rPr>
          <w:rFonts w:eastAsiaTheme="majorEastAsia"/>
        </w:rPr>
      </w:pPr>
      <w:r w:rsidRPr="38E537EA">
        <w:rPr>
          <w:rFonts w:eastAsiaTheme="majorEastAsia"/>
        </w:rPr>
        <w:t>Voer regelmatige monitoring en evaluaties uit om de prestaties van het ISMS te meten.</w:t>
      </w:r>
      <w:r w:rsidRPr="38E537EA" w:rsidR="33033F12">
        <w:rPr>
          <w:rFonts w:eastAsiaTheme="majorEastAsia"/>
        </w:rPr>
        <w:t xml:space="preserve"> </w:t>
      </w:r>
      <w:r w:rsidRPr="38E537EA">
        <w:rPr>
          <w:rFonts w:eastAsiaTheme="majorEastAsia"/>
        </w:rPr>
        <w:t xml:space="preserve">Gebruik KPI's (Key Performance Indicators) om de effectiviteit van beveiligingsmaatregelen </w:t>
      </w:r>
      <w:r w:rsidRPr="38E537EA" w:rsidR="60798C67">
        <w:rPr>
          <w:rFonts w:eastAsiaTheme="majorEastAsia"/>
        </w:rPr>
        <w:t xml:space="preserve">en -processen </w:t>
      </w:r>
      <w:r w:rsidRPr="38E537EA">
        <w:rPr>
          <w:rFonts w:eastAsiaTheme="majorEastAsia"/>
        </w:rPr>
        <w:t>te beoordelen.</w:t>
      </w:r>
    </w:p>
    <w:p w:rsidRPr="0017492E" w:rsidR="006C2460" w:rsidP="00BC0223" w:rsidRDefault="006C2460" w14:paraId="0F91CC03" w14:textId="77777777">
      <w:pPr>
        <w:rPr>
          <w:rFonts w:eastAsiaTheme="majorEastAsia"/>
        </w:rPr>
      </w:pPr>
    </w:p>
    <w:p w:rsidRPr="0017492E" w:rsidR="006C2460" w:rsidP="1A8DBD0E" w:rsidRDefault="006C2460" w14:paraId="45CADC6A" w14:textId="28F503F7">
      <w:pPr>
        <w:rPr>
          <w:rFonts w:eastAsiaTheme="majorEastAsia"/>
        </w:rPr>
      </w:pPr>
      <w:r w:rsidRPr="0017492E">
        <w:rPr>
          <w:rFonts w:eastAsiaTheme="majorEastAsia"/>
        </w:rPr>
        <w:t xml:space="preserve">Rapportage: </w:t>
      </w:r>
    </w:p>
    <w:p w:rsidRPr="0017492E" w:rsidR="006C2460" w:rsidP="1A8DBD0E" w:rsidRDefault="00430DEA" w14:paraId="3C19AFD7" w14:textId="343AC627">
      <w:pPr>
        <w:rPr>
          <w:rFonts w:eastAsiaTheme="majorEastAsia"/>
        </w:rPr>
      </w:pPr>
      <w:r w:rsidRPr="0017492E">
        <w:rPr>
          <w:rFonts w:eastAsiaTheme="majorEastAsia"/>
        </w:rPr>
        <w:t xml:space="preserve">Resultaten </w:t>
      </w:r>
      <w:r w:rsidRPr="0017492E" w:rsidR="00755F60">
        <w:rPr>
          <w:rFonts w:eastAsiaTheme="majorEastAsia"/>
        </w:rPr>
        <w:t xml:space="preserve">van monitoren en meten moeten op de juiste </w:t>
      </w:r>
      <w:r w:rsidRPr="0017492E" w:rsidR="00A8087D">
        <w:rPr>
          <w:rFonts w:eastAsiaTheme="majorEastAsia"/>
        </w:rPr>
        <w:t>niveau</w:t>
      </w:r>
      <w:r w:rsidRPr="0017492E" w:rsidR="005B3287">
        <w:rPr>
          <w:rFonts w:eastAsiaTheme="majorEastAsia"/>
        </w:rPr>
        <w:t>s binnen de organisatie terecht komen</w:t>
      </w:r>
      <w:r w:rsidR="0096129E">
        <w:rPr>
          <w:rFonts w:eastAsiaTheme="majorEastAsia"/>
        </w:rPr>
        <w:t>.</w:t>
      </w:r>
    </w:p>
    <w:p w:rsidRPr="0017492E" w:rsidR="00306CCA" w:rsidP="00BC0223" w:rsidRDefault="00306CCA" w14:paraId="6E55EDB8" w14:textId="77777777">
      <w:pPr>
        <w:rPr>
          <w:rFonts w:eastAsiaTheme="majorEastAsia"/>
        </w:rPr>
      </w:pPr>
    </w:p>
    <w:p w:rsidRPr="0017492E" w:rsidR="004B5122" w:rsidP="00BC0223" w:rsidRDefault="004B5122" w14:paraId="67D8D9B6" w14:textId="1BE9AB1B">
      <w:pPr>
        <w:rPr>
          <w:rFonts w:eastAsiaTheme="majorEastAsia"/>
        </w:rPr>
      </w:pPr>
      <w:r w:rsidRPr="0017492E">
        <w:rPr>
          <w:rFonts w:eastAsiaTheme="majorEastAsia"/>
        </w:rPr>
        <w:t>Incidentbeheer:</w:t>
      </w:r>
    </w:p>
    <w:p w:rsidRPr="0017492E" w:rsidR="004B5122" w:rsidP="00BC0223" w:rsidRDefault="004F4786" w14:paraId="5B414228" w14:textId="4DD08495">
      <w:pPr>
        <w:rPr>
          <w:rFonts w:eastAsiaTheme="majorEastAsia"/>
        </w:rPr>
      </w:pPr>
      <w:r w:rsidRPr="0017492E">
        <w:rPr>
          <w:rFonts w:eastAsiaTheme="majorEastAsia"/>
        </w:rPr>
        <w:t>Het implementeren van beveiligingsprocessen is een van de activiteiten bij het inrichten van een ISMS</w:t>
      </w:r>
      <w:r w:rsidRPr="0017492E" w:rsidR="004E3F97">
        <w:rPr>
          <w:rFonts w:eastAsiaTheme="majorEastAsia"/>
        </w:rPr>
        <w:t xml:space="preserve">, een van de belangrijkste processen is het kunnen omgaan met </w:t>
      </w:r>
      <w:r w:rsidRPr="0017492E" w:rsidR="004B5122">
        <w:rPr>
          <w:rFonts w:eastAsiaTheme="majorEastAsia"/>
        </w:rPr>
        <w:t>informatiebeveiligings</w:t>
      </w:r>
      <w:r w:rsidR="0096129E">
        <w:rPr>
          <w:rFonts w:eastAsiaTheme="majorEastAsia"/>
        </w:rPr>
        <w:t>-</w:t>
      </w:r>
      <w:r w:rsidRPr="0017492E" w:rsidR="004B5122">
        <w:rPr>
          <w:rFonts w:eastAsiaTheme="majorEastAsia"/>
        </w:rPr>
        <w:t>incidenten.</w:t>
      </w:r>
      <w:r w:rsidRPr="0017492E" w:rsidR="00306CCA">
        <w:rPr>
          <w:rFonts w:eastAsiaTheme="majorEastAsia"/>
        </w:rPr>
        <w:t xml:space="preserve"> </w:t>
      </w:r>
      <w:r w:rsidRPr="0017492E" w:rsidR="004B5122">
        <w:rPr>
          <w:rFonts w:eastAsiaTheme="majorEastAsia"/>
        </w:rPr>
        <w:t>Zorg ervoor dat incidenten snel worden gedetecteerd, gemeld</w:t>
      </w:r>
      <w:r w:rsidRPr="0017492E" w:rsidR="004E3F97">
        <w:rPr>
          <w:rFonts w:eastAsiaTheme="majorEastAsia"/>
        </w:rPr>
        <w:t xml:space="preserve">, </w:t>
      </w:r>
      <w:r w:rsidRPr="0017492E" w:rsidR="004B5122">
        <w:rPr>
          <w:rFonts w:eastAsiaTheme="majorEastAsia"/>
        </w:rPr>
        <w:t>afgehandeld</w:t>
      </w:r>
      <w:r w:rsidRPr="0017492E" w:rsidR="004E3F97">
        <w:rPr>
          <w:rFonts w:eastAsiaTheme="majorEastAsia"/>
        </w:rPr>
        <w:t xml:space="preserve"> en geëvalueerd</w:t>
      </w:r>
      <w:r w:rsidRPr="0017492E" w:rsidR="004B5122">
        <w:rPr>
          <w:rFonts w:eastAsiaTheme="majorEastAsia"/>
        </w:rPr>
        <w:t>.</w:t>
      </w:r>
    </w:p>
    <w:p w:rsidRPr="0017492E" w:rsidR="00306CCA" w:rsidP="00BC0223" w:rsidRDefault="00306CCA" w14:paraId="6CBCFD65" w14:textId="77777777">
      <w:pPr>
        <w:rPr>
          <w:rFonts w:eastAsiaTheme="majorEastAsia"/>
        </w:rPr>
      </w:pPr>
    </w:p>
    <w:p w:rsidRPr="0017492E" w:rsidR="004B5122" w:rsidP="00BC0223" w:rsidRDefault="004B5122" w14:paraId="7193CF5F" w14:textId="61469B34">
      <w:pPr>
        <w:rPr>
          <w:rFonts w:eastAsiaTheme="majorEastAsia"/>
        </w:rPr>
      </w:pPr>
      <w:r w:rsidRPr="0017492E">
        <w:rPr>
          <w:rFonts w:eastAsiaTheme="majorEastAsia"/>
        </w:rPr>
        <w:t>Review en Verbetering:</w:t>
      </w:r>
    </w:p>
    <w:p w:rsidRPr="0017492E" w:rsidR="004B5122" w:rsidP="00BC0223" w:rsidRDefault="004B5122" w14:paraId="5ED0C716" w14:textId="47BF3711">
      <w:pPr>
        <w:rPr>
          <w:rFonts w:eastAsiaTheme="majorEastAsia"/>
        </w:rPr>
      </w:pPr>
      <w:r w:rsidRPr="0017492E">
        <w:rPr>
          <w:rFonts w:eastAsiaTheme="majorEastAsia"/>
        </w:rPr>
        <w:t>Voer regelmatige managementbeoordelingen uit om de voortgang van het ISMS te beoordelen en gebieden voor verbetering te identificeren.</w:t>
      </w:r>
      <w:r w:rsidRPr="0017492E" w:rsidR="004E3F97">
        <w:rPr>
          <w:rFonts w:eastAsiaTheme="majorEastAsia"/>
        </w:rPr>
        <w:t xml:space="preserve"> </w:t>
      </w:r>
      <w:r w:rsidRPr="0017492E">
        <w:rPr>
          <w:rFonts w:eastAsiaTheme="majorEastAsia"/>
        </w:rPr>
        <w:t>Pas het ISMS aan op basis van de resultaten van interne audits, managementbeoordelingen en veranderende risico's.</w:t>
      </w:r>
    </w:p>
    <w:p w:rsidRPr="0017492E" w:rsidR="004E3F97" w:rsidP="00BC0223" w:rsidRDefault="004E3F97" w14:paraId="422AAC43" w14:textId="77777777">
      <w:pPr>
        <w:rPr>
          <w:rFonts w:eastAsiaTheme="majorEastAsia"/>
        </w:rPr>
      </w:pPr>
    </w:p>
    <w:p w:rsidRPr="0017492E" w:rsidR="004B5122" w:rsidP="00BC0223" w:rsidRDefault="004E3F97" w14:paraId="0A727448" w14:textId="3586B1AB">
      <w:pPr>
        <w:rPr>
          <w:rFonts w:eastAsiaTheme="majorEastAsia"/>
        </w:rPr>
      </w:pPr>
      <w:r w:rsidRPr="0017492E">
        <w:rPr>
          <w:rFonts w:eastAsiaTheme="majorEastAsia"/>
        </w:rPr>
        <w:t>Continue Verbetering</w:t>
      </w:r>
    </w:p>
    <w:p w:rsidRPr="0017492E" w:rsidR="004B5122" w:rsidP="00BC0223" w:rsidRDefault="004B5122" w14:paraId="05D54117" w14:textId="7A9D5A94">
      <w:pPr>
        <w:rPr>
          <w:rFonts w:eastAsiaTheme="majorEastAsia"/>
        </w:rPr>
      </w:pPr>
      <w:r w:rsidRPr="0017492E">
        <w:rPr>
          <w:rFonts w:eastAsiaTheme="majorEastAsia"/>
        </w:rPr>
        <w:t xml:space="preserve">Zorg voor een cultuur van continue verbetering door regelmatig het beleid, de procedures en maatregelen te evalueren en </w:t>
      </w:r>
      <w:r w:rsidRPr="0017492E" w:rsidR="004E3F97">
        <w:rPr>
          <w:rFonts w:eastAsiaTheme="majorEastAsia"/>
        </w:rPr>
        <w:t xml:space="preserve">zo nodig </w:t>
      </w:r>
      <w:r w:rsidRPr="0017492E">
        <w:rPr>
          <w:rFonts w:eastAsiaTheme="majorEastAsia"/>
        </w:rPr>
        <w:t>bij te werke</w:t>
      </w:r>
      <w:r w:rsidRPr="0017492E" w:rsidR="004E3F97">
        <w:rPr>
          <w:rFonts w:eastAsiaTheme="majorEastAsia"/>
        </w:rPr>
        <w:t>n, en leg dit vast</w:t>
      </w:r>
      <w:r w:rsidRPr="0017492E">
        <w:rPr>
          <w:rFonts w:eastAsiaTheme="majorEastAsia"/>
        </w:rPr>
        <w:t>.</w:t>
      </w:r>
      <w:r w:rsidRPr="0017492E" w:rsidR="004E3F97">
        <w:rPr>
          <w:rFonts w:eastAsiaTheme="majorEastAsia"/>
        </w:rPr>
        <w:t xml:space="preserve"> </w:t>
      </w:r>
      <w:r w:rsidRPr="0017492E">
        <w:rPr>
          <w:rFonts w:eastAsiaTheme="majorEastAsia"/>
        </w:rPr>
        <w:t>Blijf op de hoogte van de nieuwste ontwikkelingen en best practices op het gebied van informatiebeveiliging.</w:t>
      </w:r>
    </w:p>
    <w:p w:rsidRPr="0017492E" w:rsidR="00EA6476" w:rsidP="00BC0223" w:rsidRDefault="00EA6476" w14:paraId="1FEED996" w14:textId="77777777">
      <w:pPr>
        <w:rPr>
          <w:rFonts w:eastAsiaTheme="majorEastAsia"/>
        </w:rPr>
      </w:pPr>
    </w:p>
    <w:p w:rsidRPr="0017492E" w:rsidR="004B5122" w:rsidP="00BC0223" w:rsidRDefault="004B5122" w14:paraId="612ED290" w14:textId="38391267">
      <w:pPr>
        <w:rPr>
          <w:rFonts w:eastAsiaTheme="majorEastAsia"/>
        </w:rPr>
      </w:pPr>
      <w:r w:rsidRPr="0017492E">
        <w:rPr>
          <w:rFonts w:eastAsiaTheme="majorEastAsia"/>
        </w:rPr>
        <w:t>Certificering:</w:t>
      </w:r>
    </w:p>
    <w:p w:rsidRPr="0017492E" w:rsidR="00096581" w:rsidP="00BC0223" w:rsidRDefault="2502494D" w14:paraId="79EF0251" w14:textId="011EBB00">
      <w:pPr>
        <w:rPr>
          <w:rFonts w:eastAsiaTheme="majorEastAsia"/>
        </w:rPr>
      </w:pPr>
      <w:r w:rsidRPr="0017492E">
        <w:rPr>
          <w:rFonts w:eastAsiaTheme="majorEastAsia"/>
        </w:rPr>
        <w:t xml:space="preserve">Als </w:t>
      </w:r>
      <w:r w:rsidR="005A4EB1">
        <w:rPr>
          <w:rFonts w:eastAsiaTheme="majorEastAsia"/>
        </w:rPr>
        <w:t xml:space="preserve">de organisatie </w:t>
      </w:r>
      <w:r w:rsidRPr="0017492E" w:rsidR="5FC099AD">
        <w:rPr>
          <w:rFonts w:eastAsiaTheme="majorEastAsia"/>
        </w:rPr>
        <w:t>het ISMS</w:t>
      </w:r>
      <w:r w:rsidRPr="0017492E">
        <w:rPr>
          <w:rFonts w:eastAsiaTheme="majorEastAsia"/>
        </w:rPr>
        <w:t xml:space="preserve"> zou willen </w:t>
      </w:r>
      <w:r w:rsidRPr="0017492E" w:rsidR="39278594">
        <w:rPr>
          <w:rFonts w:eastAsiaTheme="majorEastAsia"/>
        </w:rPr>
        <w:t xml:space="preserve">laten </w:t>
      </w:r>
      <w:r w:rsidRPr="0017492E">
        <w:rPr>
          <w:rFonts w:eastAsiaTheme="majorEastAsia"/>
        </w:rPr>
        <w:t>certificeren</w:t>
      </w:r>
      <w:r w:rsidRPr="0017492E" w:rsidR="5600C1F8">
        <w:rPr>
          <w:rFonts w:eastAsiaTheme="majorEastAsia"/>
        </w:rPr>
        <w:t>,</w:t>
      </w:r>
      <w:r w:rsidRPr="0017492E">
        <w:rPr>
          <w:rFonts w:eastAsiaTheme="majorEastAsia"/>
        </w:rPr>
        <w:t xml:space="preserve"> dan is een externe audit van het ISMS door een </w:t>
      </w:r>
      <w:r w:rsidRPr="0017492E" w:rsidR="004B5122">
        <w:rPr>
          <w:rFonts w:eastAsiaTheme="majorEastAsia"/>
        </w:rPr>
        <w:t xml:space="preserve">geaccrediteerde certificeringsinstantie </w:t>
      </w:r>
      <w:r w:rsidRPr="0017492E" w:rsidR="13BB673D">
        <w:rPr>
          <w:rFonts w:eastAsiaTheme="majorEastAsia"/>
        </w:rPr>
        <w:t xml:space="preserve">nodig </w:t>
      </w:r>
      <w:r w:rsidRPr="0017492E" w:rsidR="004B5122">
        <w:rPr>
          <w:rFonts w:eastAsiaTheme="majorEastAsia"/>
        </w:rPr>
        <w:t>om de ISO 27001-certificering te verkrijgen.</w:t>
      </w:r>
      <w:r w:rsidRPr="0017492E" w:rsidR="00EA6476">
        <w:rPr>
          <w:rFonts w:eastAsiaTheme="majorEastAsia"/>
        </w:rPr>
        <w:t xml:space="preserve"> </w:t>
      </w:r>
      <w:r w:rsidRPr="0017492E" w:rsidR="004B5122">
        <w:rPr>
          <w:rFonts w:eastAsiaTheme="majorEastAsia"/>
        </w:rPr>
        <w:t>Zorg voor regelmatige hercertificeringsaudits om de continuïteit van de certificering te waarborgen.</w:t>
      </w:r>
      <w:r w:rsidRPr="0017492E" w:rsidR="00096581">
        <w:br w:type="page"/>
      </w:r>
    </w:p>
    <w:p w:rsidRPr="0017492E" w:rsidR="00A80D8F" w:rsidP="00726C41" w:rsidRDefault="00B50CAF" w14:paraId="1E8CAB00" w14:textId="696A5CCE">
      <w:pPr>
        <w:pStyle w:val="Kop2"/>
      </w:pPr>
      <w:bookmarkStart w:name="_Toc192752827" w:id="32"/>
      <w:r>
        <w:lastRenderedPageBreak/>
        <w:t xml:space="preserve">8. </w:t>
      </w:r>
      <w:r w:rsidRPr="0017492E" w:rsidR="00A80D8F">
        <w:t>Link met privacy</w:t>
      </w:r>
      <w:bookmarkEnd w:id="32"/>
    </w:p>
    <w:p w:rsidRPr="0017492E" w:rsidR="004D7687" w:rsidP="00813204" w:rsidRDefault="005463A7" w14:paraId="7F2555FB" w14:textId="2D2AD4E5">
      <w:pPr>
        <w:rPr>
          <w:rFonts w:eastAsiaTheme="majorEastAsia"/>
        </w:rPr>
      </w:pPr>
      <w:r w:rsidRPr="0017492E">
        <w:rPr>
          <w:rFonts w:eastAsiaTheme="majorEastAsia"/>
        </w:rPr>
        <w:t xml:space="preserve">Het voordeel van een managementsysteem </w:t>
      </w:r>
      <w:r w:rsidRPr="0017492E" w:rsidR="00B85E73">
        <w:rPr>
          <w:rFonts w:eastAsiaTheme="majorEastAsia"/>
        </w:rPr>
        <w:t xml:space="preserve">voor informatiebeveiliging </w:t>
      </w:r>
      <w:r w:rsidRPr="0017492E">
        <w:rPr>
          <w:rFonts w:eastAsiaTheme="majorEastAsia"/>
        </w:rPr>
        <w:t xml:space="preserve">is dat deze naadloos </w:t>
      </w:r>
      <w:r w:rsidRPr="0017492E" w:rsidR="00A34525">
        <w:rPr>
          <w:rFonts w:eastAsiaTheme="majorEastAsia"/>
        </w:rPr>
        <w:t xml:space="preserve">te integreren is met </w:t>
      </w:r>
      <w:r w:rsidRPr="0017492E" w:rsidR="00B85E73">
        <w:rPr>
          <w:rFonts w:eastAsiaTheme="majorEastAsia"/>
        </w:rPr>
        <w:t>managements</w:t>
      </w:r>
      <w:r w:rsidRPr="0017492E" w:rsidR="00A34525">
        <w:rPr>
          <w:rFonts w:eastAsiaTheme="majorEastAsia"/>
        </w:rPr>
        <w:t xml:space="preserve">ystemen voor andere </w:t>
      </w:r>
      <w:r w:rsidRPr="0017492E" w:rsidR="00B85E73">
        <w:rPr>
          <w:rFonts w:eastAsiaTheme="majorEastAsia"/>
        </w:rPr>
        <w:t>doeleinden zoals kwaliteit (ISO9001) en privacy (ISO27701)</w:t>
      </w:r>
      <w:r w:rsidRPr="0017492E" w:rsidR="006828C8">
        <w:rPr>
          <w:rFonts w:eastAsiaTheme="majorEastAsia"/>
        </w:rPr>
        <w:t xml:space="preserve">. ISO27701 is eigenlijk een </w:t>
      </w:r>
      <w:r w:rsidRPr="0017492E" w:rsidR="00E2044E">
        <w:rPr>
          <w:rFonts w:eastAsiaTheme="majorEastAsia"/>
        </w:rPr>
        <w:t xml:space="preserve">toevoeging op het ISMS voor informatiebeveiliging. </w:t>
      </w:r>
      <w:r w:rsidRPr="0017492E" w:rsidR="004317FD">
        <w:rPr>
          <w:rFonts w:eastAsiaTheme="majorEastAsia"/>
        </w:rPr>
        <w:t xml:space="preserve">ISO27701 </w:t>
      </w:r>
      <w:r w:rsidRPr="0017492E" w:rsidR="00277CE9">
        <w:rPr>
          <w:rFonts w:eastAsiaTheme="majorEastAsia"/>
        </w:rPr>
        <w:t>is niet verplicht vanuit de BIO2 of NIS2. Toch is het wenselijk om n</w:t>
      </w:r>
      <w:r w:rsidRPr="0017492E" w:rsidR="00E96DA2">
        <w:rPr>
          <w:rFonts w:eastAsiaTheme="majorEastAsia"/>
        </w:rPr>
        <w:t>aast</w:t>
      </w:r>
      <w:r w:rsidRPr="0017492E" w:rsidR="00277CE9">
        <w:rPr>
          <w:rFonts w:eastAsiaTheme="majorEastAsia"/>
        </w:rPr>
        <w:t xml:space="preserve"> security </w:t>
      </w:r>
      <w:r w:rsidRPr="0017492E" w:rsidR="00E96DA2">
        <w:rPr>
          <w:rFonts w:eastAsiaTheme="majorEastAsia"/>
        </w:rPr>
        <w:t xml:space="preserve">ook privacy mee te nemen in het ISMS aangezien de grote overlap </w:t>
      </w:r>
      <w:r w:rsidRPr="0017492E" w:rsidR="00425A3F">
        <w:rPr>
          <w:rFonts w:eastAsiaTheme="majorEastAsia"/>
        </w:rPr>
        <w:t>tussen</w:t>
      </w:r>
      <w:r w:rsidRPr="0017492E" w:rsidR="00E96DA2">
        <w:rPr>
          <w:rFonts w:eastAsiaTheme="majorEastAsia"/>
        </w:rPr>
        <w:t xml:space="preserve"> privacy en</w:t>
      </w:r>
      <w:r w:rsidRPr="0017492E" w:rsidR="00425A3F">
        <w:rPr>
          <w:rFonts w:eastAsiaTheme="majorEastAsia"/>
        </w:rPr>
        <w:t xml:space="preserve"> </w:t>
      </w:r>
      <w:r w:rsidRPr="0017492E" w:rsidR="00E96DA2">
        <w:rPr>
          <w:rFonts w:eastAsiaTheme="majorEastAsia"/>
        </w:rPr>
        <w:t>security</w:t>
      </w:r>
      <w:r w:rsidRPr="0017492E" w:rsidR="00425A3F">
        <w:rPr>
          <w:rFonts w:eastAsiaTheme="majorEastAsia"/>
        </w:rPr>
        <w:t>.</w:t>
      </w:r>
      <w:r w:rsidRPr="0017492E" w:rsidR="00E96DA2">
        <w:rPr>
          <w:rFonts w:eastAsiaTheme="majorEastAsia"/>
        </w:rPr>
        <w:t xml:space="preserve"> </w:t>
      </w:r>
      <w:r w:rsidRPr="0017492E" w:rsidR="00A43F22">
        <w:rPr>
          <w:rFonts w:eastAsiaTheme="majorEastAsia"/>
        </w:rPr>
        <w:t>Zonder direct n</w:t>
      </w:r>
      <w:r w:rsidRPr="0017492E" w:rsidR="00E2044E">
        <w:rPr>
          <w:rFonts w:eastAsiaTheme="majorEastAsia"/>
        </w:rPr>
        <w:t>aar</w:t>
      </w:r>
      <w:r w:rsidRPr="0017492E" w:rsidR="00A43F22">
        <w:rPr>
          <w:rFonts w:eastAsiaTheme="majorEastAsia"/>
        </w:rPr>
        <w:t xml:space="preserve"> de ISO27701 norm te hoeven kijken kan </w:t>
      </w:r>
      <w:r w:rsidRPr="0017492E" w:rsidR="00505523">
        <w:rPr>
          <w:rFonts w:eastAsiaTheme="majorEastAsia"/>
        </w:rPr>
        <w:t>je</w:t>
      </w:r>
      <w:r w:rsidRPr="0017492E" w:rsidR="00C274DC">
        <w:rPr>
          <w:rFonts w:eastAsiaTheme="majorEastAsia"/>
        </w:rPr>
        <w:t xml:space="preserve"> ook</w:t>
      </w:r>
      <w:r w:rsidRPr="0017492E" w:rsidR="00505523">
        <w:rPr>
          <w:rFonts w:eastAsiaTheme="majorEastAsia"/>
        </w:rPr>
        <w:t xml:space="preserve"> logischerwijs een link maken tussen </w:t>
      </w:r>
      <w:r w:rsidRPr="0017492E" w:rsidR="00096581">
        <w:rPr>
          <w:rFonts w:eastAsiaTheme="majorEastAsia"/>
        </w:rPr>
        <w:t>wat in het ISMS staat en wat er vanuit privacy verwacht wordt. In onderstaand plaatje staat dit globaal uitgelegd</w:t>
      </w:r>
    </w:p>
    <w:p w:rsidRPr="0017492E" w:rsidR="00DF3010" w:rsidP="00813204" w:rsidRDefault="00DF3010" w14:paraId="0B3FD52A" w14:textId="77777777">
      <w:pPr>
        <w:rPr>
          <w:rFonts w:eastAsiaTheme="majorEastAsia"/>
        </w:rPr>
      </w:pPr>
    </w:p>
    <w:p w:rsidRPr="0017492E" w:rsidR="00096581" w:rsidP="00936423" w:rsidRDefault="0033411A" w14:paraId="6C5F6F3D" w14:textId="0C6EC8AD">
      <w:pPr>
        <w:keepNext/>
        <w:rPr>
          <w:rFonts w:eastAsiaTheme="majorEastAsia"/>
        </w:rPr>
      </w:pPr>
      <w:r w:rsidRPr="0033411A">
        <w:rPr>
          <w:noProof/>
        </w:rPr>
        <w:drawing>
          <wp:inline distT="0" distB="0" distL="0" distR="0" wp14:anchorId="7E354FFE" wp14:editId="110F7687">
            <wp:extent cx="5760720" cy="4105910"/>
            <wp:effectExtent l="0" t="0" r="0" b="0"/>
            <wp:docPr id="581660426" name="Afbeelding 4">
              <a:extLst xmlns:a="http://schemas.openxmlformats.org/drawingml/2006/main">
                <a:ext uri="{FF2B5EF4-FFF2-40B4-BE49-F238E27FC236}">
                  <a16:creationId xmlns:a16="http://schemas.microsoft.com/office/drawing/2014/main" id="{6B6A414D-19A6-855C-3669-51C9FD6859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484219" name="Afbeelding 1">
                      <a:extLst>
                        <a:ext uri="{FF2B5EF4-FFF2-40B4-BE49-F238E27FC236}">
                          <a16:creationId xmlns:a16="http://schemas.microsoft.com/office/drawing/2014/main" id="{6B6A414D-19A6-855C-3669-51C9FD685919}"/>
                        </a:ext>
                      </a:extLst>
                    </pic:cNvPr>
                    <pic:cNvPicPr>
                      <a:picLocks noChangeAspect="1"/>
                    </pic:cNvPicPr>
                  </pic:nvPicPr>
                  <pic:blipFill>
                    <a:blip r:embed="rId29"/>
                    <a:stretch>
                      <a:fillRect/>
                    </a:stretch>
                  </pic:blipFill>
                  <pic:spPr>
                    <a:xfrm>
                      <a:off x="0" y="0"/>
                      <a:ext cx="5760720" cy="4105910"/>
                    </a:xfrm>
                    <a:prstGeom prst="rect">
                      <a:avLst/>
                    </a:prstGeom>
                  </pic:spPr>
                </pic:pic>
              </a:graphicData>
            </a:graphic>
          </wp:inline>
        </w:drawing>
      </w:r>
      <w:r w:rsidR="00D91953">
        <w:t xml:space="preserve">Figuur </w:t>
      </w:r>
      <w:r w:rsidR="00D91953">
        <w:fldChar w:fldCharType="begin"/>
      </w:r>
      <w:r w:rsidR="00D91953">
        <w:instrText xml:space="preserve"> SEQ Figuur \* ARABIC </w:instrText>
      </w:r>
      <w:r w:rsidR="00D91953">
        <w:fldChar w:fldCharType="separate"/>
      </w:r>
      <w:r w:rsidR="00D91953">
        <w:rPr>
          <w:noProof/>
        </w:rPr>
        <w:t>5</w:t>
      </w:r>
      <w:r w:rsidR="00D91953">
        <w:rPr>
          <w:noProof/>
        </w:rPr>
        <w:fldChar w:fldCharType="end"/>
      </w:r>
      <w:r w:rsidR="00D91953">
        <w:t>: ISMS en Privacy</w:t>
      </w:r>
    </w:p>
    <w:p w:rsidRPr="0017492E" w:rsidR="00726C41" w:rsidP="00BC0223" w:rsidRDefault="00726C41" w14:paraId="4EC4DD77" w14:textId="77777777">
      <w:pPr>
        <w:rPr>
          <w:rFonts w:eastAsiaTheme="majorEastAsia"/>
        </w:rPr>
      </w:pPr>
      <w:r w:rsidRPr="0017492E">
        <w:rPr>
          <w:rFonts w:eastAsiaTheme="majorEastAsia"/>
        </w:rPr>
        <w:br w:type="page"/>
      </w:r>
    </w:p>
    <w:p w:rsidRPr="0017492E" w:rsidR="004B56EE" w:rsidP="00872466" w:rsidRDefault="00B50CAF" w14:paraId="77EDE5D7" w14:textId="656D68DD">
      <w:pPr>
        <w:pStyle w:val="Kop2"/>
      </w:pPr>
      <w:bookmarkStart w:name="_Toc192752828" w:id="33"/>
      <w:r>
        <w:lastRenderedPageBreak/>
        <w:t xml:space="preserve">9. </w:t>
      </w:r>
      <w:r w:rsidRPr="0017492E" w:rsidR="004B56EE">
        <w:t>Succesfactoren</w:t>
      </w:r>
      <w:bookmarkEnd w:id="33"/>
    </w:p>
    <w:p w:rsidRPr="0017492E" w:rsidR="00395055" w:rsidP="38E537EA" w:rsidRDefault="77705F54" w14:paraId="35A7B15F" w14:textId="6E5EB238">
      <w:pPr>
        <w:rPr>
          <w:rFonts w:eastAsiaTheme="majorEastAsia"/>
        </w:rPr>
      </w:pPr>
      <w:r w:rsidRPr="38E537EA">
        <w:rPr>
          <w:rFonts w:eastAsiaTheme="majorEastAsia"/>
        </w:rPr>
        <w:t>De kritieke succesfactoren bij de invoering van een ISMS zijn:</w:t>
      </w:r>
    </w:p>
    <w:p w:rsidR="000070C0" w:rsidP="00836135" w:rsidRDefault="000070C0" w14:paraId="24DCE6F3" w14:textId="7E0BA190">
      <w:pPr>
        <w:pStyle w:val="Lijstalinea"/>
        <w:numPr>
          <w:ilvl w:val="0"/>
          <w:numId w:val="20"/>
        </w:numPr>
        <w:rPr>
          <w:rFonts w:eastAsiaTheme="majorEastAsia"/>
        </w:rPr>
      </w:pPr>
      <w:r w:rsidRPr="000070C0">
        <w:rPr>
          <w:rFonts w:eastAsiaTheme="majorEastAsia"/>
        </w:rPr>
        <w:t>De implementatie ISMS moet veranderkundig worden aangepakt omdat het invoeren van een ISMS meer is dan alleen een technische aanpassing; het vereist een verandering in de werkwijze, cultuur, houding en gedrag van bestuur, management en medewerkers binnen de organisatie.</w:t>
      </w:r>
      <w:r w:rsidR="005E1BCB">
        <w:rPr>
          <w:rFonts w:eastAsiaTheme="majorEastAsia"/>
        </w:rPr>
        <w:t xml:space="preserve"> Zie hiervoor de aanpak Team op Sterkte van de IBD.</w:t>
      </w:r>
    </w:p>
    <w:p w:rsidRPr="0017492E" w:rsidR="00395055" w:rsidP="00836135" w:rsidRDefault="00395055" w14:paraId="77FF14AE" w14:textId="4A7C7D3A">
      <w:pPr>
        <w:pStyle w:val="Lijstalinea"/>
        <w:numPr>
          <w:ilvl w:val="0"/>
          <w:numId w:val="20"/>
        </w:numPr>
        <w:rPr>
          <w:rFonts w:eastAsiaTheme="majorEastAsia"/>
        </w:rPr>
      </w:pPr>
      <w:r w:rsidRPr="0017492E">
        <w:rPr>
          <w:rFonts w:eastAsiaTheme="majorEastAsia"/>
        </w:rPr>
        <w:t xml:space="preserve">Zichtbare ondersteuning en inspanning van de bestuurder en het management van de gemeente. Onder andere door het definiëren en vaststellen van een informatiebeveiligings- en privacybeleid en eventueel een aanvullend ISMS-beleid, waarbij taken en bevoegdheden expliciet zijn belegd. </w:t>
      </w:r>
    </w:p>
    <w:p w:rsidRPr="0017492E" w:rsidR="00CC27D5" w:rsidP="00836135" w:rsidRDefault="00CC27D5" w14:paraId="46C73B16" w14:textId="77777777">
      <w:pPr>
        <w:pStyle w:val="Lijstalinea"/>
        <w:numPr>
          <w:ilvl w:val="0"/>
          <w:numId w:val="20"/>
        </w:numPr>
        <w:rPr>
          <w:rFonts w:eastAsiaTheme="majorEastAsia"/>
        </w:rPr>
      </w:pPr>
      <w:r w:rsidRPr="0017492E">
        <w:rPr>
          <w:rFonts w:eastAsiaTheme="majorEastAsia"/>
        </w:rPr>
        <w:t>De benodigde resources zijn beschikbaar gesteld door het management.</w:t>
      </w:r>
    </w:p>
    <w:p w:rsidRPr="0017492E" w:rsidR="000E528E" w:rsidP="00836135" w:rsidRDefault="00D32C97" w14:paraId="01EA7AB9" w14:textId="11936FDD">
      <w:pPr>
        <w:pStyle w:val="Lijstalinea"/>
        <w:numPr>
          <w:ilvl w:val="0"/>
          <w:numId w:val="20"/>
        </w:numPr>
        <w:rPr>
          <w:rFonts w:eastAsiaTheme="majorEastAsia"/>
        </w:rPr>
      </w:pPr>
      <w:r w:rsidRPr="0017492E">
        <w:rPr>
          <w:rFonts w:eastAsiaTheme="majorEastAsia"/>
        </w:rPr>
        <w:t xml:space="preserve">Het ISMS wordt zoveel mogelijk </w:t>
      </w:r>
      <w:r w:rsidRPr="0017492E" w:rsidR="000E528E">
        <w:rPr>
          <w:rFonts w:eastAsiaTheme="majorEastAsia"/>
        </w:rPr>
        <w:t>geïntegreerd</w:t>
      </w:r>
      <w:r w:rsidRPr="0017492E">
        <w:rPr>
          <w:rFonts w:eastAsiaTheme="majorEastAsia"/>
        </w:rPr>
        <w:t xml:space="preserve"> in de bestaande </w:t>
      </w:r>
      <w:r w:rsidRPr="0017492E" w:rsidR="00DB5080">
        <w:rPr>
          <w:rFonts w:eastAsiaTheme="majorEastAsia"/>
        </w:rPr>
        <w:t>planning en control</w:t>
      </w:r>
      <w:r w:rsidRPr="0017492E" w:rsidR="000E528E">
        <w:rPr>
          <w:rFonts w:eastAsiaTheme="majorEastAsia"/>
        </w:rPr>
        <w:t xml:space="preserve"> </w:t>
      </w:r>
      <w:r w:rsidRPr="0017492E" w:rsidR="00DB5080">
        <w:rPr>
          <w:rFonts w:eastAsiaTheme="majorEastAsia"/>
        </w:rPr>
        <w:t xml:space="preserve">cyclus en bestaande </w:t>
      </w:r>
      <w:r w:rsidRPr="0017492E" w:rsidR="000E528E">
        <w:rPr>
          <w:rFonts w:eastAsiaTheme="majorEastAsia"/>
        </w:rPr>
        <w:t>processen rond interne besturing en beheersing.</w:t>
      </w:r>
    </w:p>
    <w:p w:rsidRPr="0017492E" w:rsidR="00D32C97" w:rsidP="00836135" w:rsidRDefault="00D32C97" w14:paraId="53A246E6" w14:textId="3C1EBAA1">
      <w:pPr>
        <w:pStyle w:val="Lijstalinea"/>
        <w:numPr>
          <w:ilvl w:val="0"/>
          <w:numId w:val="20"/>
        </w:numPr>
        <w:rPr>
          <w:rFonts w:eastAsiaTheme="majorEastAsia"/>
        </w:rPr>
      </w:pPr>
      <w:r w:rsidRPr="0017492E">
        <w:rPr>
          <w:rFonts w:eastAsiaTheme="majorEastAsia"/>
        </w:rPr>
        <w:t>Er dient centraal gemanaged te worden op basis van uitgangspunten in het gemeentelijk informatiebeveiligings- en privacybeleid, dat gekoppeld is aan de gemeentelijke doelstellingen.</w:t>
      </w:r>
    </w:p>
    <w:p w:rsidRPr="0017492E" w:rsidR="00FE3E72" w:rsidP="00836135" w:rsidRDefault="00FE3E72" w14:paraId="64BBE9EE" w14:textId="77777777">
      <w:pPr>
        <w:pStyle w:val="Lijstalinea"/>
        <w:numPr>
          <w:ilvl w:val="0"/>
          <w:numId w:val="20"/>
        </w:numPr>
        <w:rPr>
          <w:rFonts w:eastAsiaTheme="majorEastAsia"/>
        </w:rPr>
      </w:pPr>
      <w:r w:rsidRPr="0017492E">
        <w:rPr>
          <w:rFonts w:eastAsiaTheme="majorEastAsia"/>
        </w:rPr>
        <w:t>De 10 bestuurlijke principes voor informatiebeveiliging worden door bestuur en management onderschreven.</w:t>
      </w:r>
    </w:p>
    <w:p w:rsidRPr="0017492E" w:rsidR="00FE3E72" w:rsidP="00836135" w:rsidRDefault="00FE3E72" w14:paraId="50DFC241" w14:textId="69D5C4BA">
      <w:pPr>
        <w:pStyle w:val="Lijstalinea"/>
        <w:numPr>
          <w:ilvl w:val="0"/>
          <w:numId w:val="20"/>
        </w:numPr>
        <w:rPr>
          <w:rFonts w:eastAsiaTheme="majorEastAsia"/>
        </w:rPr>
      </w:pPr>
      <w:r w:rsidRPr="0017492E">
        <w:rPr>
          <w:rFonts w:eastAsiaTheme="majorEastAsia"/>
        </w:rPr>
        <w:t>Een uitgevoerde contextanalyse</w:t>
      </w:r>
      <w:r w:rsidR="0031458D">
        <w:rPr>
          <w:rFonts w:eastAsiaTheme="majorEastAsia"/>
        </w:rPr>
        <w:t>,</w:t>
      </w:r>
      <w:r w:rsidRPr="0017492E">
        <w:rPr>
          <w:rFonts w:eastAsiaTheme="majorEastAsia"/>
        </w:rPr>
        <w:t xml:space="preserve"> zodat goed inzicht verkregen wordt in </w:t>
      </w:r>
      <w:r w:rsidR="005A4EB1">
        <w:rPr>
          <w:rFonts w:eastAsiaTheme="majorEastAsia"/>
        </w:rPr>
        <w:t xml:space="preserve">de organisatie </w:t>
      </w:r>
      <w:r w:rsidRPr="0017492E">
        <w:rPr>
          <w:rFonts w:eastAsiaTheme="majorEastAsia"/>
        </w:rPr>
        <w:t xml:space="preserve">en de context en de belangen van interne en </w:t>
      </w:r>
      <w:r w:rsidRPr="1589A70F" w:rsidR="52F52CDB">
        <w:rPr>
          <w:rFonts w:eastAsiaTheme="majorEastAsia"/>
        </w:rPr>
        <w:t>extern</w:t>
      </w:r>
      <w:r w:rsidRPr="1589A70F" w:rsidR="14B158D6">
        <w:rPr>
          <w:rFonts w:eastAsiaTheme="majorEastAsia"/>
        </w:rPr>
        <w:t>e</w:t>
      </w:r>
      <w:r w:rsidRPr="0017492E">
        <w:rPr>
          <w:rFonts w:eastAsiaTheme="majorEastAsia"/>
        </w:rPr>
        <w:t xml:space="preserve"> stakeholders.</w:t>
      </w:r>
    </w:p>
    <w:p w:rsidRPr="0017492E" w:rsidR="00CC27D5" w:rsidP="00836135" w:rsidRDefault="0092407C" w14:paraId="575CB4CF" w14:textId="7CF1D6F6">
      <w:pPr>
        <w:pStyle w:val="Lijstalinea"/>
        <w:numPr>
          <w:ilvl w:val="0"/>
          <w:numId w:val="20"/>
        </w:numPr>
        <w:rPr>
          <w:rFonts w:eastAsiaTheme="majorEastAsia"/>
        </w:rPr>
      </w:pPr>
      <w:r w:rsidRPr="0017492E">
        <w:rPr>
          <w:rFonts w:eastAsiaTheme="majorEastAsia"/>
        </w:rPr>
        <w:t>Gemeentelijke doelstellingen en bijbehorende risico’s worden integraal gemanaged rekening houdend met de BIO2 en de AVG. Het informatiebeveiligingsbeleid en het ISMS zijn in lijn met de doelstellingen van de gemeente</w:t>
      </w:r>
      <w:r w:rsidRPr="0017492E" w:rsidR="00872466">
        <w:rPr>
          <w:rFonts w:eastAsiaTheme="majorEastAsia"/>
        </w:rPr>
        <w:t>.</w:t>
      </w:r>
    </w:p>
    <w:p w:rsidRPr="0017492E" w:rsidR="00395055" w:rsidP="00836135" w:rsidRDefault="00395055" w14:paraId="0FC95C83" w14:textId="065AB103">
      <w:pPr>
        <w:pStyle w:val="Lijstalinea"/>
        <w:numPr>
          <w:ilvl w:val="0"/>
          <w:numId w:val="20"/>
        </w:numPr>
        <w:rPr>
          <w:rFonts w:eastAsiaTheme="majorEastAsia"/>
        </w:rPr>
      </w:pPr>
      <w:r w:rsidRPr="0017492E">
        <w:rPr>
          <w:rFonts w:eastAsiaTheme="majorEastAsia"/>
        </w:rPr>
        <w:t>Zichtbare beoordeling van de effectiviteit van het ISMS inclusief verbetervoorstellen door middel van de management review.</w:t>
      </w:r>
    </w:p>
    <w:p w:rsidRPr="0017492E" w:rsidR="00395055" w:rsidP="00836135" w:rsidRDefault="00395055" w14:paraId="5E25D79B" w14:textId="4D8CDA1D">
      <w:pPr>
        <w:pStyle w:val="Lijstalinea"/>
        <w:numPr>
          <w:ilvl w:val="0"/>
          <w:numId w:val="20"/>
        </w:numPr>
        <w:rPr>
          <w:rFonts w:eastAsiaTheme="majorEastAsia"/>
        </w:rPr>
      </w:pPr>
      <w:r w:rsidRPr="0017492E">
        <w:rPr>
          <w:rFonts w:eastAsiaTheme="majorEastAsia"/>
        </w:rPr>
        <w:t>Ruimte geven aan en aandacht hebben voor goede opleiding van direct betrokkenen en bewustwordingstrainingen aan gemeentelijk personeel.</w:t>
      </w:r>
    </w:p>
    <w:p w:rsidRPr="0017492E" w:rsidR="00872466" w:rsidP="00813204" w:rsidRDefault="00872466" w14:paraId="49E371BB" w14:textId="77777777">
      <w:pPr>
        <w:rPr>
          <w:rFonts w:eastAsiaTheme="majorEastAsia"/>
        </w:rPr>
      </w:pPr>
    </w:p>
    <w:p w:rsidRPr="0017492E" w:rsidR="008C7295" w:rsidP="00BC0223" w:rsidRDefault="008C7295" w14:paraId="5CB4822B" w14:textId="77777777">
      <w:pPr>
        <w:rPr>
          <w:rFonts w:eastAsiaTheme="majorEastAsia"/>
        </w:rPr>
      </w:pPr>
      <w:r w:rsidRPr="0017492E">
        <w:rPr>
          <w:rFonts w:eastAsiaTheme="majorEastAsia"/>
        </w:rPr>
        <w:br w:type="page"/>
      </w:r>
    </w:p>
    <w:p w:rsidRPr="0017492E" w:rsidR="004B56EE" w:rsidP="008C7295" w:rsidRDefault="00B50CAF" w14:paraId="03C17383" w14:textId="366CD55E">
      <w:pPr>
        <w:pStyle w:val="Kop2"/>
      </w:pPr>
      <w:bookmarkStart w:name="_Toc192752829" w:id="34"/>
      <w:r>
        <w:lastRenderedPageBreak/>
        <w:t xml:space="preserve">10. </w:t>
      </w:r>
      <w:r w:rsidRPr="0017492E" w:rsidR="00F208FE">
        <w:t>F</w:t>
      </w:r>
      <w:r w:rsidRPr="0017492E" w:rsidR="004B56EE">
        <w:t>aalfactoren</w:t>
      </w:r>
      <w:bookmarkEnd w:id="34"/>
    </w:p>
    <w:p w:rsidRPr="0017492E" w:rsidR="00817EB8" w:rsidP="00813204" w:rsidRDefault="00817EB8" w14:paraId="2ED7AF86" w14:textId="77777777">
      <w:pPr>
        <w:rPr>
          <w:rFonts w:eastAsiaTheme="majorEastAsia"/>
        </w:rPr>
      </w:pPr>
      <w:r w:rsidRPr="0017492E">
        <w:rPr>
          <w:rFonts w:eastAsiaTheme="majorEastAsia"/>
        </w:rPr>
        <w:t>De belangrijkste faalfactoren bij de invoering van een ISMS zijn:</w:t>
      </w:r>
    </w:p>
    <w:p w:rsidRPr="0017492E" w:rsidR="009610E8" w:rsidP="00836135" w:rsidRDefault="009610E8" w14:paraId="2D50698A" w14:textId="77777777">
      <w:pPr>
        <w:pStyle w:val="Lijstalinea"/>
        <w:numPr>
          <w:ilvl w:val="0"/>
          <w:numId w:val="21"/>
        </w:numPr>
        <w:rPr>
          <w:rFonts w:eastAsiaTheme="majorEastAsia"/>
        </w:rPr>
      </w:pPr>
      <w:r w:rsidRPr="0017492E">
        <w:rPr>
          <w:rFonts w:eastAsiaTheme="majorEastAsia"/>
        </w:rPr>
        <w:t>Gebrek aan managementondersteuning. Zonder managementondersteuning is het invoeren van een ISMS gedoemd te mislukken.</w:t>
      </w:r>
    </w:p>
    <w:p w:rsidRPr="0017492E" w:rsidR="009610E8" w:rsidP="00836135" w:rsidRDefault="009610E8" w14:paraId="6C64EF90" w14:textId="77777777">
      <w:pPr>
        <w:pStyle w:val="Lijstalinea"/>
        <w:numPr>
          <w:ilvl w:val="0"/>
          <w:numId w:val="21"/>
        </w:numPr>
        <w:rPr>
          <w:rFonts w:eastAsiaTheme="majorEastAsia"/>
        </w:rPr>
      </w:pPr>
      <w:r w:rsidRPr="0017492E">
        <w:rPr>
          <w:rFonts w:eastAsiaTheme="majorEastAsia"/>
        </w:rPr>
        <w:t>De toegevoegde waarde van het ISMS is niet helder.</w:t>
      </w:r>
    </w:p>
    <w:p w:rsidRPr="0017492E" w:rsidR="009610E8" w:rsidP="00836135" w:rsidRDefault="009610E8" w14:paraId="519B45B5" w14:textId="77777777">
      <w:pPr>
        <w:pStyle w:val="Lijstalinea"/>
        <w:numPr>
          <w:ilvl w:val="0"/>
          <w:numId w:val="21"/>
        </w:numPr>
        <w:rPr>
          <w:rFonts w:eastAsiaTheme="majorEastAsia"/>
        </w:rPr>
      </w:pPr>
      <w:r w:rsidRPr="0017492E">
        <w:rPr>
          <w:rFonts w:eastAsiaTheme="majorEastAsia"/>
        </w:rPr>
        <w:t>Er wordt enkel ISMS-tooling (GRC-tooling) geïmplementeerd, en niet een managementsysteem (het proces).</w:t>
      </w:r>
    </w:p>
    <w:p w:rsidRPr="0017492E" w:rsidR="009610E8" w:rsidP="00836135" w:rsidRDefault="009610E8" w14:paraId="0CDCAEE4" w14:textId="70E05EE2">
      <w:pPr>
        <w:pStyle w:val="Lijstalinea"/>
        <w:numPr>
          <w:ilvl w:val="0"/>
          <w:numId w:val="21"/>
        </w:numPr>
        <w:rPr>
          <w:rFonts w:eastAsiaTheme="majorEastAsia"/>
        </w:rPr>
      </w:pPr>
      <w:r w:rsidRPr="0017492E">
        <w:rPr>
          <w:rFonts w:eastAsiaTheme="majorEastAsia"/>
        </w:rPr>
        <w:t xml:space="preserve">Denken dat het een ‘ICT-feestje’ is. Informatiebeveiliging en privacy </w:t>
      </w:r>
      <w:r w:rsidRPr="0017492E" w:rsidR="005C6988">
        <w:rPr>
          <w:rFonts w:eastAsiaTheme="majorEastAsia"/>
        </w:rPr>
        <w:t>dien</w:t>
      </w:r>
      <w:r w:rsidR="005C6988">
        <w:rPr>
          <w:rFonts w:eastAsiaTheme="majorEastAsia"/>
        </w:rPr>
        <w:t>en</w:t>
      </w:r>
      <w:r w:rsidRPr="0017492E" w:rsidR="005C6988">
        <w:rPr>
          <w:rFonts w:eastAsiaTheme="majorEastAsia"/>
        </w:rPr>
        <w:t xml:space="preserve"> </w:t>
      </w:r>
      <w:r w:rsidRPr="0017492E">
        <w:rPr>
          <w:rFonts w:eastAsiaTheme="majorEastAsia"/>
        </w:rPr>
        <w:t>organisatiebreed te worden aangepakt</w:t>
      </w:r>
      <w:r w:rsidR="005C6988">
        <w:rPr>
          <w:rFonts w:eastAsiaTheme="majorEastAsia"/>
        </w:rPr>
        <w:t>. Het</w:t>
      </w:r>
      <w:r w:rsidRPr="0017492E">
        <w:rPr>
          <w:rFonts w:eastAsiaTheme="majorEastAsia"/>
        </w:rPr>
        <w:t xml:space="preserve"> is niet alleen een ICT-verantwoordelijkheid, maar vooral ook een risicobenadering voor gemeentelijke processen</w:t>
      </w:r>
      <w:r w:rsidR="005B7D21">
        <w:rPr>
          <w:rFonts w:eastAsiaTheme="majorEastAsia"/>
        </w:rPr>
        <w:t xml:space="preserve"> en een lijnmanagement verantwoordelijkheid</w:t>
      </w:r>
      <w:r w:rsidRPr="0017492E">
        <w:rPr>
          <w:rFonts w:eastAsiaTheme="majorEastAsia"/>
        </w:rPr>
        <w:t>.</w:t>
      </w:r>
    </w:p>
    <w:p w:rsidRPr="0017492E" w:rsidR="009610E8" w:rsidP="00836135" w:rsidRDefault="009610E8" w14:paraId="1C37F978" w14:textId="77777777">
      <w:pPr>
        <w:pStyle w:val="Lijstalinea"/>
        <w:numPr>
          <w:ilvl w:val="0"/>
          <w:numId w:val="21"/>
        </w:numPr>
        <w:rPr>
          <w:rFonts w:eastAsiaTheme="majorEastAsia"/>
        </w:rPr>
      </w:pPr>
      <w:r w:rsidRPr="0017492E">
        <w:rPr>
          <w:rFonts w:eastAsiaTheme="majorEastAsia"/>
        </w:rPr>
        <w:t>Gebrek aan prioriteit. Het prioriteren van taken en mijlpalen is voor ieder project belangrijk en dus ook voor een ISMS-invoeringsproject. Tevens dient er aandacht te zijn voor quick wins.</w:t>
      </w:r>
    </w:p>
    <w:p w:rsidRPr="0017492E" w:rsidR="009610E8" w:rsidP="00836135" w:rsidRDefault="009610E8" w14:paraId="7B5E715F" w14:textId="77777777">
      <w:pPr>
        <w:pStyle w:val="Lijstalinea"/>
        <w:numPr>
          <w:ilvl w:val="0"/>
          <w:numId w:val="21"/>
        </w:numPr>
        <w:rPr>
          <w:rFonts w:eastAsiaTheme="majorEastAsia"/>
        </w:rPr>
      </w:pPr>
      <w:r w:rsidRPr="0017492E">
        <w:rPr>
          <w:rFonts w:eastAsiaTheme="majorEastAsia"/>
        </w:rPr>
        <w:t>Niet aansluiten bij bedrijfsprocessen. Een ISMS moet iets bijdragen aan de bedrijfsprocessen en beter nog, aansluiten op bestaande bedrijfsprocessen zoals de P&amp;C-cyclus van de gemeente.</w:t>
      </w:r>
    </w:p>
    <w:p w:rsidRPr="0017492E" w:rsidR="0002370C" w:rsidP="00836135" w:rsidRDefault="0002370C" w14:paraId="540414B1" w14:textId="77777777">
      <w:pPr>
        <w:pStyle w:val="Lijstalinea"/>
        <w:numPr>
          <w:ilvl w:val="0"/>
          <w:numId w:val="21"/>
        </w:numPr>
        <w:rPr>
          <w:rFonts w:eastAsiaTheme="majorEastAsia"/>
        </w:rPr>
      </w:pPr>
      <w:r w:rsidRPr="0017492E">
        <w:rPr>
          <w:rFonts w:eastAsiaTheme="majorEastAsia"/>
        </w:rPr>
        <w:t>Geen methodische aanpak van het ISMS-project. Het is verstandig om het ISMS in te voeren met een goede projectmanagement aanpak.</w:t>
      </w:r>
    </w:p>
    <w:p w:rsidRPr="0017492E" w:rsidR="00817EB8" w:rsidP="04E9C665" w:rsidRDefault="00817EB8" w14:paraId="237562A6" w14:textId="36389272">
      <w:pPr>
        <w:pStyle w:val="Lijstalinea"/>
        <w:numPr>
          <w:ilvl w:val="0"/>
          <w:numId w:val="21"/>
        </w:numPr>
        <w:rPr>
          <w:rFonts w:eastAsia="游ゴシック Light" w:eastAsiaTheme="majorEastAsia"/>
        </w:rPr>
      </w:pPr>
      <w:r w:rsidRPr="04E9C665" w:rsidR="00817EB8">
        <w:rPr>
          <w:rFonts w:eastAsia="游ゴシック Light" w:eastAsiaTheme="majorEastAsia"/>
        </w:rPr>
        <w:t xml:space="preserve">Het niet hebben van een vastgesteld gemeentelijk informatiebeveiligings- en </w:t>
      </w:r>
      <w:r w:rsidRPr="04E9C665" w:rsidR="00817EB8">
        <w:rPr>
          <w:rFonts w:eastAsia="游ゴシック Light" w:eastAsiaTheme="majorEastAsia"/>
        </w:rPr>
        <w:t>privacybeleid</w:t>
      </w:r>
      <w:r w:rsidRPr="04E9C665" w:rsidR="00817EB8">
        <w:rPr>
          <w:rFonts w:eastAsia="游ゴシック Light" w:eastAsiaTheme="majorEastAsia"/>
        </w:rPr>
        <w:t xml:space="preserve"> waar het ISMS-beleid in is opgenomen (of een aanvullend </w:t>
      </w:r>
      <w:r w:rsidRPr="04E9C665" w:rsidR="56573573">
        <w:rPr>
          <w:rFonts w:eastAsia="游ゴシック Light" w:eastAsiaTheme="majorEastAsia"/>
        </w:rPr>
        <w:t>ISMS-beleid</w:t>
      </w:r>
      <w:r w:rsidRPr="04E9C665" w:rsidR="00817EB8">
        <w:rPr>
          <w:rFonts w:eastAsia="游ゴシック Light" w:eastAsiaTheme="majorEastAsia"/>
        </w:rPr>
        <w:t>) of het niet hebben van ISMS-beleid.</w:t>
      </w:r>
    </w:p>
    <w:p w:rsidRPr="0017492E" w:rsidR="00817EB8" w:rsidP="00836135" w:rsidRDefault="00817EB8" w14:paraId="4C3C959A" w14:textId="086F5A4D">
      <w:pPr>
        <w:pStyle w:val="Lijstalinea"/>
        <w:numPr>
          <w:ilvl w:val="0"/>
          <w:numId w:val="21"/>
        </w:numPr>
        <w:rPr>
          <w:rFonts w:eastAsiaTheme="majorEastAsia"/>
        </w:rPr>
      </w:pPr>
      <w:r w:rsidRPr="0017492E">
        <w:rPr>
          <w:rFonts w:eastAsiaTheme="majorEastAsia"/>
        </w:rPr>
        <w:t>Geen goede meetpunten. Het vaststellen van de ISMS-invoering en het bewaken van de voortgang en effectiviteit, vereist een goed gedefinieerde set aan stuurvragen welke regelmatig dienen te worden vastgesteld.</w:t>
      </w:r>
    </w:p>
    <w:p w:rsidRPr="0017492E" w:rsidR="007750F6" w:rsidP="00BC0223" w:rsidRDefault="007750F6" w14:paraId="063EA770" w14:textId="77777777">
      <w:pPr>
        <w:rPr>
          <w:rFonts w:eastAsiaTheme="majorEastAsia"/>
        </w:rPr>
      </w:pPr>
      <w:r w:rsidRPr="0017492E">
        <w:rPr>
          <w:rFonts w:eastAsiaTheme="majorEastAsia"/>
        </w:rPr>
        <w:br w:type="page"/>
      </w:r>
    </w:p>
    <w:p w:rsidRPr="0017492E" w:rsidR="00F40707" w:rsidP="00D8792E" w:rsidRDefault="00F40707" w14:paraId="74EE23A6" w14:textId="77777777">
      <w:pPr>
        <w:rPr>
          <w:rFonts w:eastAsiaTheme="majorEastAsia"/>
        </w:rPr>
      </w:pPr>
    </w:p>
    <w:p w:rsidRPr="0017492E" w:rsidR="00F40707" w:rsidP="00D8792E" w:rsidRDefault="00F40707" w14:paraId="4F781010" w14:textId="77777777">
      <w:pPr>
        <w:rPr>
          <w:rFonts w:eastAsiaTheme="majorEastAsia"/>
        </w:rPr>
      </w:pPr>
    </w:p>
    <w:p w:rsidRPr="0017492E" w:rsidR="00AE6946" w:rsidP="00BC0223" w:rsidRDefault="00AE6946" w14:paraId="7C0E3513" w14:textId="636072F2">
      <w:pPr>
        <w:rPr>
          <w:rFonts w:eastAsiaTheme="majorEastAsia"/>
        </w:rPr>
      </w:pPr>
      <w:r w:rsidRPr="0017492E">
        <w:rPr>
          <w:rFonts w:eastAsiaTheme="majorEastAsia"/>
        </w:rPr>
        <w:t>Bijlage 1</w:t>
      </w:r>
      <w:r w:rsidR="002901ED">
        <w:rPr>
          <w:rFonts w:eastAsiaTheme="majorEastAsia"/>
        </w:rPr>
        <w:t>:</w:t>
      </w:r>
      <w:r w:rsidRPr="0017492E">
        <w:rPr>
          <w:rFonts w:eastAsiaTheme="majorEastAsia"/>
        </w:rPr>
        <w:t xml:space="preserve"> </w:t>
      </w:r>
      <w:r w:rsidR="002901ED">
        <w:rPr>
          <w:rFonts w:eastAsiaTheme="majorEastAsia"/>
        </w:rPr>
        <w:t>G</w:t>
      </w:r>
      <w:r w:rsidRPr="0017492E">
        <w:rPr>
          <w:rFonts w:eastAsiaTheme="majorEastAsia"/>
        </w:rPr>
        <w:t>enerieke context</w:t>
      </w:r>
      <w:r w:rsidRPr="0017492E" w:rsidR="001658FE">
        <w:rPr>
          <w:rFonts w:eastAsiaTheme="majorEastAsia"/>
        </w:rPr>
        <w:t>analyse</w:t>
      </w:r>
    </w:p>
    <w:p w:rsidRPr="0017492E" w:rsidR="001658FE" w:rsidP="00BC0223" w:rsidRDefault="001658FE" w14:paraId="46B29A80" w14:textId="0626AA4D">
      <w:pPr>
        <w:rPr>
          <w:rFonts w:eastAsiaTheme="majorEastAsia"/>
        </w:rPr>
      </w:pPr>
      <w:r w:rsidRPr="0017492E">
        <w:rPr>
          <w:rFonts w:eastAsiaTheme="majorEastAsia"/>
        </w:rPr>
        <w:t>Bijlage 2</w:t>
      </w:r>
      <w:r w:rsidR="002901ED">
        <w:rPr>
          <w:rFonts w:eastAsiaTheme="majorEastAsia"/>
        </w:rPr>
        <w:t>:</w:t>
      </w:r>
      <w:r w:rsidRPr="0017492E">
        <w:rPr>
          <w:rFonts w:eastAsiaTheme="majorEastAsia"/>
        </w:rPr>
        <w:t xml:space="preserve"> </w:t>
      </w:r>
      <w:r w:rsidR="002901ED">
        <w:rPr>
          <w:rFonts w:eastAsiaTheme="majorEastAsia"/>
        </w:rPr>
        <w:t>G</w:t>
      </w:r>
      <w:r w:rsidRPr="0017492E">
        <w:rPr>
          <w:rFonts w:eastAsiaTheme="majorEastAsia"/>
        </w:rPr>
        <w:t>enerieke scope beschrijving</w:t>
      </w:r>
    </w:p>
    <w:p w:rsidRPr="0017492E" w:rsidR="00287E81" w:rsidP="00BC0223" w:rsidRDefault="00287E81" w14:paraId="5715C913" w14:textId="145FFB8E">
      <w:pPr>
        <w:rPr>
          <w:rFonts w:eastAsiaTheme="majorEastAsia"/>
        </w:rPr>
      </w:pPr>
      <w:r w:rsidRPr="0017492E">
        <w:rPr>
          <w:rFonts w:eastAsiaTheme="majorEastAsia"/>
        </w:rPr>
        <w:t xml:space="preserve">Bijlage </w:t>
      </w:r>
      <w:r w:rsidRPr="0017492E" w:rsidR="0099471D">
        <w:rPr>
          <w:rFonts w:eastAsiaTheme="majorEastAsia"/>
        </w:rPr>
        <w:t>3</w:t>
      </w:r>
      <w:r w:rsidR="002901ED">
        <w:rPr>
          <w:rFonts w:eastAsiaTheme="majorEastAsia"/>
        </w:rPr>
        <w:t>:</w:t>
      </w:r>
      <w:r w:rsidRPr="0017492E">
        <w:rPr>
          <w:rFonts w:eastAsiaTheme="majorEastAsia"/>
        </w:rPr>
        <w:t xml:space="preserve"> </w:t>
      </w:r>
      <w:r w:rsidR="002901ED">
        <w:rPr>
          <w:rFonts w:eastAsiaTheme="majorEastAsia"/>
        </w:rPr>
        <w:t>M</w:t>
      </w:r>
      <w:r w:rsidRPr="0017492E" w:rsidR="00181664">
        <w:rPr>
          <w:rFonts w:eastAsiaTheme="majorEastAsia"/>
        </w:rPr>
        <w:t xml:space="preserve">eerjaren </w:t>
      </w:r>
      <w:r w:rsidRPr="0017492E" w:rsidR="0099471D">
        <w:rPr>
          <w:rFonts w:eastAsiaTheme="majorEastAsia"/>
        </w:rPr>
        <w:t xml:space="preserve">plan </w:t>
      </w:r>
      <w:r w:rsidRPr="0017492E" w:rsidR="00B72DD8">
        <w:rPr>
          <w:rFonts w:eastAsiaTheme="majorEastAsia"/>
        </w:rPr>
        <w:t xml:space="preserve">interne </w:t>
      </w:r>
      <w:r w:rsidRPr="0017492E" w:rsidR="00181664">
        <w:rPr>
          <w:rFonts w:eastAsiaTheme="majorEastAsia"/>
        </w:rPr>
        <w:t>audit programma</w:t>
      </w:r>
    </w:p>
    <w:p w:rsidRPr="00F3724D" w:rsidR="00B72DD8" w:rsidP="00BC0223" w:rsidRDefault="00B72DD8" w14:paraId="2D5481FB" w14:textId="6AA4EC66">
      <w:pPr>
        <w:rPr>
          <w:rFonts w:eastAsiaTheme="majorEastAsia"/>
          <w:lang w:val="en-GB"/>
        </w:rPr>
      </w:pPr>
      <w:r w:rsidRPr="00F3724D">
        <w:rPr>
          <w:rFonts w:eastAsiaTheme="majorEastAsia"/>
          <w:lang w:val="en-GB"/>
        </w:rPr>
        <w:t xml:space="preserve">Bijlage </w:t>
      </w:r>
      <w:r w:rsidRPr="00F3724D" w:rsidR="0099471D">
        <w:rPr>
          <w:rFonts w:eastAsiaTheme="majorEastAsia"/>
          <w:lang w:val="en-GB"/>
        </w:rPr>
        <w:t>4</w:t>
      </w:r>
      <w:r w:rsidRPr="00F3724D" w:rsidR="002901ED">
        <w:rPr>
          <w:rFonts w:eastAsiaTheme="majorEastAsia"/>
          <w:lang w:val="en-GB"/>
        </w:rPr>
        <w:t>:</w:t>
      </w:r>
      <w:r w:rsidRPr="00F3724D">
        <w:rPr>
          <w:rFonts w:eastAsiaTheme="majorEastAsia"/>
          <w:lang w:val="en-GB"/>
        </w:rPr>
        <w:t xml:space="preserve"> </w:t>
      </w:r>
      <w:r w:rsidRPr="00F3724D" w:rsidR="002901ED">
        <w:rPr>
          <w:rFonts w:eastAsiaTheme="majorEastAsia"/>
          <w:lang w:val="en-GB"/>
        </w:rPr>
        <w:t>T</w:t>
      </w:r>
      <w:r w:rsidRPr="00F3724D">
        <w:rPr>
          <w:rFonts w:eastAsiaTheme="majorEastAsia"/>
          <w:lang w:val="en-GB"/>
        </w:rPr>
        <w:t xml:space="preserve">emplate </w:t>
      </w:r>
      <w:r w:rsidRPr="00F3724D" w:rsidR="004103E0">
        <w:rPr>
          <w:rFonts w:eastAsiaTheme="majorEastAsia"/>
          <w:lang w:val="en-GB"/>
        </w:rPr>
        <w:t>management review</w:t>
      </w:r>
      <w:r w:rsidRPr="00F3724D" w:rsidR="00DF7B44">
        <w:rPr>
          <w:rFonts w:eastAsiaTheme="majorEastAsia"/>
          <w:lang w:val="en-GB"/>
        </w:rPr>
        <w:t xml:space="preserve"> proces</w:t>
      </w:r>
    </w:p>
    <w:p w:rsidRPr="00F3724D" w:rsidR="009D0F2B" w:rsidP="009D0F2B" w:rsidRDefault="009D0F2B" w14:paraId="18AEBB5C" w14:textId="77777777">
      <w:pPr>
        <w:rPr>
          <w:rFonts w:cs="Arial"/>
          <w:lang w:val="en-GB"/>
        </w:rPr>
      </w:pPr>
      <w:r w:rsidRPr="00F3724D">
        <w:rPr>
          <w:rFonts w:cs="Arial"/>
          <w:lang w:val="en-GB"/>
        </w:rPr>
        <w:t>Bijlage 5: ISMS ISO 27001 RACI tabel</w:t>
      </w:r>
    </w:p>
    <w:p w:rsidRPr="00F3724D" w:rsidR="00D050D0" w:rsidP="009D0F2B" w:rsidRDefault="00D050D0" w14:paraId="1B9ADB6C" w14:textId="77777777">
      <w:pPr>
        <w:rPr>
          <w:rFonts w:cs="Arial"/>
          <w:lang w:val="en-GB"/>
        </w:rPr>
      </w:pPr>
    </w:p>
    <w:p w:rsidRPr="00F4053A" w:rsidR="00CB33AF" w:rsidP="00BC0223" w:rsidRDefault="00CB33AF" w14:paraId="545BC0FD" w14:textId="77777777">
      <w:pPr>
        <w:rPr>
          <w:rFonts w:eastAsiaTheme="majorEastAsia"/>
          <w:lang w:val="en-US"/>
        </w:rPr>
      </w:pPr>
    </w:p>
    <w:p w:rsidRPr="00F4053A" w:rsidR="00F72023" w:rsidRDefault="00F72023" w14:paraId="14DFB63E" w14:textId="768D3EA3">
      <w:pPr>
        <w:rPr>
          <w:lang w:val="en-US"/>
        </w:rPr>
      </w:pPr>
    </w:p>
    <w:p w:rsidRPr="00F4053A" w:rsidR="0009416D" w:rsidRDefault="0009416D" w14:paraId="10D28EDC" w14:textId="79778731">
      <w:pPr>
        <w:spacing w:after="160" w:line="278" w:lineRule="auto"/>
        <w:rPr>
          <w:rFonts w:cs="Arial"/>
          <w:lang w:val="en-US"/>
        </w:rPr>
      </w:pPr>
      <w:r w:rsidRPr="00F4053A">
        <w:rPr>
          <w:rFonts w:cs="Arial"/>
          <w:lang w:val="en-US"/>
        </w:rPr>
        <w:br w:type="page"/>
      </w:r>
    </w:p>
    <w:p w:rsidRPr="0017492E" w:rsidR="00F72023" w:rsidP="009D16C4" w:rsidRDefault="0009416D" w14:paraId="798A6566" w14:textId="1D3E603B">
      <w:pPr>
        <w:pStyle w:val="Kop2"/>
        <w:ind w:left="360"/>
      </w:pPr>
      <w:bookmarkStart w:name="_Toc192752830" w:id="35"/>
      <w:r w:rsidRPr="0017492E">
        <w:lastRenderedPageBreak/>
        <w:t xml:space="preserve">Bijlage 1: </w:t>
      </w:r>
      <w:r w:rsidRPr="0017492E" w:rsidR="0062564D">
        <w:t>T</w:t>
      </w:r>
      <w:r w:rsidRPr="0017492E" w:rsidR="001B217F">
        <w:t xml:space="preserve">emplate </w:t>
      </w:r>
      <w:r w:rsidRPr="0017492E">
        <w:t>context analyse gemeente</w:t>
      </w:r>
      <w:bookmarkEnd w:id="35"/>
    </w:p>
    <w:p w:rsidRPr="0017492E" w:rsidR="0009416D" w:rsidP="00F72023" w:rsidRDefault="0009416D" w14:paraId="0C52E992" w14:textId="77777777">
      <w:pPr>
        <w:rPr>
          <w:rFonts w:cs="Arial"/>
        </w:rPr>
      </w:pPr>
    </w:p>
    <w:p w:rsidRPr="0017492E" w:rsidR="00D8102B" w:rsidP="00D8102B" w:rsidRDefault="00D8102B" w14:paraId="6EF6B0B5" w14:textId="77777777">
      <w:pPr>
        <w:spacing w:before="100" w:beforeAutospacing="1" w:after="100" w:afterAutospacing="1"/>
        <w:outlineLvl w:val="0"/>
        <w:rPr>
          <w:rFonts w:cs="Arial"/>
          <w:b/>
          <w:bCs/>
          <w:kern w:val="36"/>
          <w:sz w:val="48"/>
          <w:szCs w:val="48"/>
        </w:rPr>
      </w:pPr>
      <w:bookmarkStart w:name="_Toc174438146" w:id="36"/>
      <w:r w:rsidRPr="0017492E">
        <w:rPr>
          <w:rFonts w:cs="Arial"/>
          <w:b/>
          <w:bCs/>
          <w:kern w:val="36"/>
          <w:sz w:val="48"/>
          <w:szCs w:val="48"/>
        </w:rPr>
        <w:t>ISO 27001 Contextanalyse - Gemeente X</w:t>
      </w:r>
      <w:bookmarkEnd w:id="36"/>
    </w:p>
    <w:p w:rsidRPr="0017492E" w:rsidR="00D8102B" w:rsidP="00D8102B" w:rsidRDefault="00D8102B" w14:paraId="08E5F1EA" w14:textId="77777777"/>
    <w:bookmarkStart w:name="_Toc192752831" w:displacedByCustomXml="next" w:id="37"/>
    <w:sdt>
      <w:sdtPr>
        <w:id w:val="-31645929"/>
        <w:docPartObj>
          <w:docPartGallery w:val="Table of Contents"/>
          <w:docPartUnique/>
        </w:docPartObj>
        <w:rPr>
          <w:rFonts w:ascii="Aptos" w:hAnsi="Aptos" w:eastAsia="游明朝" w:cs="Arial" w:asciiTheme="minorAscii" w:hAnsiTheme="minorAscii" w:eastAsiaTheme="minorEastAsia" w:cstheme="minorBidi"/>
          <w:b w:val="1"/>
          <w:bCs w:val="1"/>
          <w:color w:val="auto"/>
          <w:kern w:val="2"/>
          <w:sz w:val="24"/>
          <w:szCs w:val="24"/>
          <w:lang w:eastAsia="en-US"/>
          <w14:ligatures w14:val="standardContextual"/>
        </w:rPr>
      </w:sdtPr>
      <w:sdtEndPr>
        <w:rPr>
          <w:rFonts w:ascii="Aptos" w:hAnsi="Aptos" w:eastAsia="游明朝" w:cs="Arial" w:asciiTheme="minorAscii" w:hAnsiTheme="minorAscii" w:eastAsiaTheme="minorEastAsia" w:cstheme="minorBidi"/>
          <w:b w:val="0"/>
          <w:bCs w:val="0"/>
          <w:color w:val="000000" w:themeColor="text1"/>
          <w:kern w:val="0"/>
          <w:sz w:val="20"/>
          <w:szCs w:val="20"/>
          <w:lang w:eastAsia="nl-NL"/>
          <w14:ligatures w14:val="none"/>
        </w:rPr>
      </w:sdtEndPr>
      <w:sdtContent>
        <w:p w:rsidRPr="0017492E" w:rsidR="00D8102B" w:rsidP="00BD4D26" w:rsidRDefault="00D8102B" w14:paraId="787E4FAF" w14:textId="77777777">
          <w:pPr>
            <w:pStyle w:val="Kop2"/>
            <w:ind w:left="360"/>
          </w:pPr>
          <w:r w:rsidRPr="0017492E">
            <w:t>Inhoudsopgave</w:t>
          </w:r>
          <w:bookmarkEnd w:id="37"/>
        </w:p>
        <w:p w:rsidRPr="0017492E" w:rsidR="00D8102B" w:rsidP="00D8102B" w:rsidRDefault="00D8102B" w14:paraId="20C3D6D3" w14:textId="77777777">
          <w:pPr>
            <w:pStyle w:val="Inhopg1"/>
            <w:tabs>
              <w:tab w:val="right" w:leader="dot" w:pos="9062"/>
            </w:tabs>
            <w:rPr>
              <w:rFonts w:eastAsiaTheme="minorEastAsia" w:cstheme="minorBidi"/>
              <w:b/>
              <w:bCs/>
              <w:noProof/>
              <w:sz w:val="24"/>
              <w:szCs w:val="24"/>
            </w:rPr>
          </w:pPr>
          <w:r w:rsidRPr="0017492E">
            <w:rPr>
              <w:rFonts w:cstheme="minorHAnsi"/>
            </w:rPr>
            <w:fldChar w:fldCharType="begin"/>
          </w:r>
          <w:r w:rsidRPr="0017492E">
            <w:instrText>TOC \o "1-3" \h \z \u</w:instrText>
          </w:r>
          <w:r w:rsidRPr="0017492E">
            <w:rPr>
              <w:rFonts w:cstheme="minorHAnsi"/>
            </w:rPr>
            <w:fldChar w:fldCharType="separate"/>
          </w:r>
          <w:hyperlink w:history="1" w:anchor="_Toc174438146">
            <w:r w:rsidRPr="0017492E">
              <w:rPr>
                <w:rStyle w:val="Hyperlink"/>
                <w:rFonts w:cs="Arial"/>
                <w:noProof/>
                <w:kern w:val="36"/>
              </w:rPr>
              <w:t>ISO 27001 Contextanalyse - Gemeente X</w:t>
            </w:r>
            <w:r w:rsidRPr="0017492E">
              <w:rPr>
                <w:noProof/>
                <w:webHidden/>
              </w:rPr>
              <w:tab/>
            </w:r>
            <w:r w:rsidRPr="0017492E">
              <w:rPr>
                <w:noProof/>
                <w:webHidden/>
              </w:rPr>
              <w:fldChar w:fldCharType="begin"/>
            </w:r>
            <w:r w:rsidRPr="0017492E">
              <w:rPr>
                <w:noProof/>
                <w:webHidden/>
              </w:rPr>
              <w:instrText xml:space="preserve"> PAGEREF _Toc174438146 \h </w:instrText>
            </w:r>
            <w:r w:rsidRPr="0017492E">
              <w:rPr>
                <w:noProof/>
                <w:webHidden/>
              </w:rPr>
            </w:r>
            <w:r w:rsidRPr="0017492E">
              <w:rPr>
                <w:noProof/>
                <w:webHidden/>
              </w:rPr>
              <w:fldChar w:fldCharType="separate"/>
            </w:r>
            <w:r w:rsidRPr="0017492E">
              <w:rPr>
                <w:noProof/>
                <w:webHidden/>
              </w:rPr>
              <w:t>1</w:t>
            </w:r>
            <w:r w:rsidRPr="0017492E">
              <w:rPr>
                <w:noProof/>
                <w:webHidden/>
              </w:rPr>
              <w:fldChar w:fldCharType="end"/>
            </w:r>
          </w:hyperlink>
        </w:p>
        <w:p w:rsidRPr="0017492E" w:rsidR="00D8102B" w:rsidP="00D8102B" w:rsidRDefault="00D8102B" w14:paraId="14152603" w14:textId="77777777">
          <w:pPr>
            <w:pStyle w:val="Inhopg2"/>
            <w:tabs>
              <w:tab w:val="left" w:pos="720"/>
              <w:tab w:val="right" w:leader="dot" w:pos="9062"/>
            </w:tabs>
            <w:rPr>
              <w:rFonts w:eastAsiaTheme="minorEastAsia" w:cstheme="minorBidi"/>
              <w:i/>
              <w:iCs/>
              <w:noProof/>
              <w:sz w:val="24"/>
              <w:szCs w:val="24"/>
            </w:rPr>
          </w:pPr>
          <w:hyperlink w:history="1" w:anchor="_Toc174438147">
            <w:r w:rsidRPr="0017492E">
              <w:rPr>
                <w:rStyle w:val="Hyperlink"/>
                <w:rFonts w:cs="Arial"/>
                <w:noProof/>
              </w:rPr>
              <w:t>1.</w:t>
            </w:r>
            <w:r w:rsidRPr="0017492E">
              <w:rPr>
                <w:rFonts w:eastAsiaTheme="minorEastAsia" w:cstheme="minorBidi"/>
                <w:noProof/>
                <w:sz w:val="24"/>
                <w:szCs w:val="24"/>
              </w:rPr>
              <w:tab/>
            </w:r>
            <w:r w:rsidRPr="0017492E">
              <w:rPr>
                <w:rStyle w:val="Hyperlink"/>
                <w:rFonts w:cs="Arial"/>
                <w:noProof/>
              </w:rPr>
              <w:t>Inleiding</w:t>
            </w:r>
            <w:r w:rsidRPr="0017492E">
              <w:rPr>
                <w:noProof/>
                <w:webHidden/>
              </w:rPr>
              <w:tab/>
            </w:r>
            <w:r w:rsidRPr="0017492E">
              <w:rPr>
                <w:noProof/>
                <w:webHidden/>
              </w:rPr>
              <w:fldChar w:fldCharType="begin"/>
            </w:r>
            <w:r w:rsidRPr="0017492E">
              <w:rPr>
                <w:noProof/>
                <w:webHidden/>
              </w:rPr>
              <w:instrText xml:space="preserve"> PAGEREF _Toc174438147 \h </w:instrText>
            </w:r>
            <w:r w:rsidRPr="0017492E">
              <w:rPr>
                <w:noProof/>
                <w:webHidden/>
              </w:rPr>
            </w:r>
            <w:r w:rsidRPr="0017492E">
              <w:rPr>
                <w:noProof/>
                <w:webHidden/>
              </w:rPr>
              <w:fldChar w:fldCharType="separate"/>
            </w:r>
            <w:r w:rsidRPr="0017492E">
              <w:rPr>
                <w:noProof/>
                <w:webHidden/>
              </w:rPr>
              <w:t>1</w:t>
            </w:r>
            <w:r w:rsidRPr="0017492E">
              <w:rPr>
                <w:noProof/>
                <w:webHidden/>
              </w:rPr>
              <w:fldChar w:fldCharType="end"/>
            </w:r>
          </w:hyperlink>
        </w:p>
        <w:p w:rsidRPr="0017492E" w:rsidR="00D8102B" w:rsidP="00D8102B" w:rsidRDefault="00D8102B" w14:paraId="0A5FEDE7" w14:textId="77777777">
          <w:pPr>
            <w:pStyle w:val="Inhopg2"/>
            <w:tabs>
              <w:tab w:val="left" w:pos="720"/>
              <w:tab w:val="right" w:leader="dot" w:pos="9062"/>
            </w:tabs>
            <w:rPr>
              <w:rFonts w:eastAsiaTheme="minorEastAsia" w:cstheme="minorBidi"/>
              <w:i/>
              <w:iCs/>
              <w:noProof/>
              <w:sz w:val="24"/>
              <w:szCs w:val="24"/>
            </w:rPr>
          </w:pPr>
          <w:hyperlink w:history="1" w:anchor="_Toc174438148">
            <w:r w:rsidRPr="0017492E">
              <w:rPr>
                <w:rStyle w:val="Hyperlink"/>
                <w:rFonts w:cs="Arial"/>
                <w:noProof/>
              </w:rPr>
              <w:t>2.</w:t>
            </w:r>
            <w:r w:rsidRPr="0017492E">
              <w:rPr>
                <w:rFonts w:eastAsiaTheme="minorEastAsia" w:cstheme="minorBidi"/>
                <w:noProof/>
                <w:sz w:val="24"/>
                <w:szCs w:val="24"/>
              </w:rPr>
              <w:tab/>
            </w:r>
            <w:r w:rsidRPr="0017492E">
              <w:rPr>
                <w:rStyle w:val="Hyperlink"/>
                <w:rFonts w:cs="Arial"/>
                <w:noProof/>
              </w:rPr>
              <w:t>Beschrijving van de gemeente</w:t>
            </w:r>
            <w:r w:rsidRPr="0017492E">
              <w:rPr>
                <w:noProof/>
                <w:webHidden/>
              </w:rPr>
              <w:tab/>
            </w:r>
            <w:r w:rsidRPr="0017492E">
              <w:rPr>
                <w:noProof/>
                <w:webHidden/>
              </w:rPr>
              <w:fldChar w:fldCharType="begin"/>
            </w:r>
            <w:r w:rsidRPr="0017492E">
              <w:rPr>
                <w:noProof/>
                <w:webHidden/>
              </w:rPr>
              <w:instrText xml:space="preserve"> PAGEREF _Toc174438148 \h </w:instrText>
            </w:r>
            <w:r w:rsidRPr="0017492E">
              <w:rPr>
                <w:noProof/>
                <w:webHidden/>
              </w:rPr>
            </w:r>
            <w:r w:rsidRPr="0017492E">
              <w:rPr>
                <w:noProof/>
                <w:webHidden/>
              </w:rPr>
              <w:fldChar w:fldCharType="separate"/>
            </w:r>
            <w:r w:rsidRPr="0017492E">
              <w:rPr>
                <w:noProof/>
                <w:webHidden/>
              </w:rPr>
              <w:t>1</w:t>
            </w:r>
            <w:r w:rsidRPr="0017492E">
              <w:rPr>
                <w:noProof/>
                <w:webHidden/>
              </w:rPr>
              <w:fldChar w:fldCharType="end"/>
            </w:r>
          </w:hyperlink>
        </w:p>
        <w:p w:rsidRPr="0017492E" w:rsidR="00D8102B" w:rsidP="00D8102B" w:rsidRDefault="00D8102B" w14:paraId="1D365BDC" w14:textId="77777777">
          <w:pPr>
            <w:pStyle w:val="Inhopg2"/>
            <w:tabs>
              <w:tab w:val="left" w:pos="720"/>
              <w:tab w:val="right" w:leader="dot" w:pos="9062"/>
            </w:tabs>
            <w:rPr>
              <w:rFonts w:eastAsiaTheme="minorEastAsia" w:cstheme="minorBidi"/>
              <w:i/>
              <w:iCs/>
              <w:noProof/>
              <w:sz w:val="24"/>
              <w:szCs w:val="24"/>
            </w:rPr>
          </w:pPr>
          <w:hyperlink w:history="1" w:anchor="_Toc174438149">
            <w:r w:rsidRPr="0017492E">
              <w:rPr>
                <w:rStyle w:val="Hyperlink"/>
                <w:rFonts w:cs="Arial"/>
                <w:noProof/>
              </w:rPr>
              <w:t>3.</w:t>
            </w:r>
            <w:r w:rsidRPr="0017492E">
              <w:rPr>
                <w:rFonts w:eastAsiaTheme="minorEastAsia" w:cstheme="minorBidi"/>
                <w:noProof/>
                <w:sz w:val="24"/>
                <w:szCs w:val="24"/>
              </w:rPr>
              <w:tab/>
            </w:r>
            <w:r w:rsidRPr="0017492E">
              <w:rPr>
                <w:rStyle w:val="Hyperlink"/>
                <w:rFonts w:cs="Arial"/>
                <w:noProof/>
              </w:rPr>
              <w:t>Overzicht van belangrijke processen en diensten</w:t>
            </w:r>
            <w:r w:rsidRPr="0017492E">
              <w:rPr>
                <w:noProof/>
                <w:webHidden/>
              </w:rPr>
              <w:tab/>
            </w:r>
            <w:r w:rsidRPr="0017492E">
              <w:rPr>
                <w:noProof/>
                <w:webHidden/>
              </w:rPr>
              <w:fldChar w:fldCharType="begin"/>
            </w:r>
            <w:r w:rsidRPr="0017492E">
              <w:rPr>
                <w:noProof/>
                <w:webHidden/>
              </w:rPr>
              <w:instrText xml:space="preserve"> PAGEREF _Toc174438149 \h </w:instrText>
            </w:r>
            <w:r w:rsidRPr="0017492E">
              <w:rPr>
                <w:noProof/>
                <w:webHidden/>
              </w:rPr>
            </w:r>
            <w:r w:rsidRPr="0017492E">
              <w:rPr>
                <w:noProof/>
                <w:webHidden/>
              </w:rPr>
              <w:fldChar w:fldCharType="separate"/>
            </w:r>
            <w:r w:rsidRPr="0017492E">
              <w:rPr>
                <w:noProof/>
                <w:webHidden/>
              </w:rPr>
              <w:t>1</w:t>
            </w:r>
            <w:r w:rsidRPr="0017492E">
              <w:rPr>
                <w:noProof/>
                <w:webHidden/>
              </w:rPr>
              <w:fldChar w:fldCharType="end"/>
            </w:r>
          </w:hyperlink>
        </w:p>
        <w:p w:rsidRPr="0017492E" w:rsidR="00D8102B" w:rsidP="00D8102B" w:rsidRDefault="00D8102B" w14:paraId="496ECF74" w14:textId="77777777">
          <w:pPr>
            <w:pStyle w:val="Inhopg2"/>
            <w:tabs>
              <w:tab w:val="left" w:pos="720"/>
              <w:tab w:val="right" w:leader="dot" w:pos="9062"/>
            </w:tabs>
            <w:rPr>
              <w:rFonts w:eastAsiaTheme="minorEastAsia" w:cstheme="minorBidi"/>
              <w:i/>
              <w:iCs/>
              <w:noProof/>
              <w:sz w:val="24"/>
              <w:szCs w:val="24"/>
            </w:rPr>
          </w:pPr>
          <w:hyperlink w:history="1" w:anchor="_Toc174438150">
            <w:r w:rsidRPr="0017492E">
              <w:rPr>
                <w:rStyle w:val="Hyperlink"/>
                <w:rFonts w:cs="Arial"/>
                <w:noProof/>
              </w:rPr>
              <w:t>4.</w:t>
            </w:r>
            <w:r w:rsidRPr="0017492E">
              <w:rPr>
                <w:rFonts w:eastAsiaTheme="minorEastAsia" w:cstheme="minorBidi"/>
                <w:noProof/>
                <w:sz w:val="24"/>
                <w:szCs w:val="24"/>
              </w:rPr>
              <w:tab/>
            </w:r>
            <w:r w:rsidRPr="0017492E">
              <w:rPr>
                <w:rStyle w:val="Hyperlink"/>
                <w:rFonts w:cs="Arial"/>
                <w:noProof/>
              </w:rPr>
              <w:t>Organogram van de organisatie</w:t>
            </w:r>
            <w:r w:rsidRPr="0017492E">
              <w:rPr>
                <w:noProof/>
                <w:webHidden/>
              </w:rPr>
              <w:tab/>
            </w:r>
            <w:r w:rsidRPr="0017492E">
              <w:rPr>
                <w:noProof/>
                <w:webHidden/>
              </w:rPr>
              <w:fldChar w:fldCharType="begin"/>
            </w:r>
            <w:r w:rsidRPr="0017492E">
              <w:rPr>
                <w:noProof/>
                <w:webHidden/>
              </w:rPr>
              <w:instrText xml:space="preserve"> PAGEREF _Toc174438150 \h </w:instrText>
            </w:r>
            <w:r w:rsidRPr="0017492E">
              <w:rPr>
                <w:noProof/>
                <w:webHidden/>
              </w:rPr>
            </w:r>
            <w:r w:rsidRPr="0017492E">
              <w:rPr>
                <w:noProof/>
                <w:webHidden/>
              </w:rPr>
              <w:fldChar w:fldCharType="separate"/>
            </w:r>
            <w:r w:rsidRPr="0017492E">
              <w:rPr>
                <w:noProof/>
                <w:webHidden/>
              </w:rPr>
              <w:t>2</w:t>
            </w:r>
            <w:r w:rsidRPr="0017492E">
              <w:rPr>
                <w:noProof/>
                <w:webHidden/>
              </w:rPr>
              <w:fldChar w:fldCharType="end"/>
            </w:r>
          </w:hyperlink>
        </w:p>
        <w:p w:rsidRPr="0017492E" w:rsidR="00D8102B" w:rsidP="00D8102B" w:rsidRDefault="00D8102B" w14:paraId="3B196863" w14:textId="77777777">
          <w:pPr>
            <w:pStyle w:val="Inhopg2"/>
            <w:tabs>
              <w:tab w:val="left" w:pos="720"/>
              <w:tab w:val="right" w:leader="dot" w:pos="9062"/>
            </w:tabs>
            <w:rPr>
              <w:rFonts w:eastAsiaTheme="minorEastAsia" w:cstheme="minorBidi"/>
              <w:i/>
              <w:iCs/>
              <w:noProof/>
              <w:sz w:val="24"/>
              <w:szCs w:val="24"/>
            </w:rPr>
          </w:pPr>
          <w:hyperlink w:history="1" w:anchor="_Toc174438151">
            <w:r w:rsidRPr="0017492E">
              <w:rPr>
                <w:rStyle w:val="Hyperlink"/>
                <w:rFonts w:cs="Arial"/>
                <w:noProof/>
              </w:rPr>
              <w:t>5.</w:t>
            </w:r>
            <w:r w:rsidRPr="0017492E">
              <w:rPr>
                <w:rFonts w:eastAsiaTheme="minorEastAsia" w:cstheme="minorBidi"/>
                <w:noProof/>
                <w:sz w:val="24"/>
                <w:szCs w:val="24"/>
              </w:rPr>
              <w:tab/>
            </w:r>
            <w:r w:rsidRPr="0017492E">
              <w:rPr>
                <w:rStyle w:val="Hyperlink"/>
                <w:rFonts w:cs="Arial"/>
                <w:noProof/>
              </w:rPr>
              <w:t>Overzicht van strategische en tactische doelstellingen</w:t>
            </w:r>
            <w:r w:rsidRPr="0017492E">
              <w:rPr>
                <w:noProof/>
                <w:webHidden/>
              </w:rPr>
              <w:tab/>
            </w:r>
            <w:r w:rsidRPr="0017492E">
              <w:rPr>
                <w:noProof/>
                <w:webHidden/>
              </w:rPr>
              <w:fldChar w:fldCharType="begin"/>
            </w:r>
            <w:r w:rsidRPr="0017492E">
              <w:rPr>
                <w:noProof/>
                <w:webHidden/>
              </w:rPr>
              <w:instrText xml:space="preserve"> PAGEREF _Toc174438151 \h </w:instrText>
            </w:r>
            <w:r w:rsidRPr="0017492E">
              <w:rPr>
                <w:noProof/>
                <w:webHidden/>
              </w:rPr>
            </w:r>
            <w:r w:rsidRPr="0017492E">
              <w:rPr>
                <w:noProof/>
                <w:webHidden/>
              </w:rPr>
              <w:fldChar w:fldCharType="separate"/>
            </w:r>
            <w:r w:rsidRPr="0017492E">
              <w:rPr>
                <w:noProof/>
                <w:webHidden/>
              </w:rPr>
              <w:t>2</w:t>
            </w:r>
            <w:r w:rsidRPr="0017492E">
              <w:rPr>
                <w:noProof/>
                <w:webHidden/>
              </w:rPr>
              <w:fldChar w:fldCharType="end"/>
            </w:r>
          </w:hyperlink>
        </w:p>
        <w:p w:rsidRPr="0017492E" w:rsidR="00D8102B" w:rsidP="00D8102B" w:rsidRDefault="00D8102B" w14:paraId="58C6703C" w14:textId="77777777">
          <w:pPr>
            <w:pStyle w:val="Inhopg2"/>
            <w:tabs>
              <w:tab w:val="left" w:pos="720"/>
              <w:tab w:val="right" w:leader="dot" w:pos="9062"/>
            </w:tabs>
            <w:rPr>
              <w:rFonts w:eastAsiaTheme="minorEastAsia" w:cstheme="minorBidi"/>
              <w:i/>
              <w:iCs/>
              <w:noProof/>
              <w:sz w:val="24"/>
              <w:szCs w:val="24"/>
            </w:rPr>
          </w:pPr>
          <w:hyperlink w:history="1" w:anchor="_Toc174438152">
            <w:r w:rsidRPr="0017492E">
              <w:rPr>
                <w:rStyle w:val="Hyperlink"/>
                <w:rFonts w:cs="Arial"/>
                <w:noProof/>
              </w:rPr>
              <w:t>6.</w:t>
            </w:r>
            <w:r w:rsidRPr="0017492E">
              <w:rPr>
                <w:rFonts w:eastAsiaTheme="minorEastAsia" w:cstheme="minorBidi"/>
                <w:noProof/>
                <w:sz w:val="24"/>
                <w:szCs w:val="24"/>
              </w:rPr>
              <w:tab/>
            </w:r>
            <w:r w:rsidRPr="0017492E">
              <w:rPr>
                <w:rStyle w:val="Hyperlink"/>
                <w:rFonts w:cs="Arial"/>
                <w:noProof/>
              </w:rPr>
              <w:t>Overzicht van locaties waar informatie wordt verwerkt</w:t>
            </w:r>
            <w:r w:rsidRPr="0017492E">
              <w:rPr>
                <w:noProof/>
                <w:webHidden/>
              </w:rPr>
              <w:tab/>
            </w:r>
            <w:r w:rsidRPr="0017492E">
              <w:rPr>
                <w:noProof/>
                <w:webHidden/>
              </w:rPr>
              <w:fldChar w:fldCharType="begin"/>
            </w:r>
            <w:r w:rsidRPr="0017492E">
              <w:rPr>
                <w:noProof/>
                <w:webHidden/>
              </w:rPr>
              <w:instrText xml:space="preserve"> PAGEREF _Toc174438152 \h </w:instrText>
            </w:r>
            <w:r w:rsidRPr="0017492E">
              <w:rPr>
                <w:noProof/>
                <w:webHidden/>
              </w:rPr>
            </w:r>
            <w:r w:rsidRPr="0017492E">
              <w:rPr>
                <w:noProof/>
                <w:webHidden/>
              </w:rPr>
              <w:fldChar w:fldCharType="separate"/>
            </w:r>
            <w:r w:rsidRPr="0017492E">
              <w:rPr>
                <w:noProof/>
                <w:webHidden/>
              </w:rPr>
              <w:t>2</w:t>
            </w:r>
            <w:r w:rsidRPr="0017492E">
              <w:rPr>
                <w:noProof/>
                <w:webHidden/>
              </w:rPr>
              <w:fldChar w:fldCharType="end"/>
            </w:r>
          </w:hyperlink>
        </w:p>
        <w:p w:rsidRPr="0017492E" w:rsidR="00D8102B" w:rsidP="00D8102B" w:rsidRDefault="00D8102B" w14:paraId="4FCC9892" w14:textId="77777777">
          <w:pPr>
            <w:pStyle w:val="Inhopg2"/>
            <w:tabs>
              <w:tab w:val="left" w:pos="720"/>
              <w:tab w:val="right" w:leader="dot" w:pos="9062"/>
            </w:tabs>
            <w:rPr>
              <w:rFonts w:eastAsiaTheme="minorEastAsia" w:cstheme="minorBidi"/>
              <w:i/>
              <w:iCs/>
              <w:noProof/>
              <w:sz w:val="24"/>
              <w:szCs w:val="24"/>
            </w:rPr>
          </w:pPr>
          <w:hyperlink w:history="1" w:anchor="_Toc174438153">
            <w:r w:rsidRPr="0017492E">
              <w:rPr>
                <w:rStyle w:val="Hyperlink"/>
                <w:rFonts w:cs="Arial"/>
                <w:noProof/>
              </w:rPr>
              <w:t>7.</w:t>
            </w:r>
            <w:r w:rsidRPr="0017492E">
              <w:rPr>
                <w:rFonts w:eastAsiaTheme="minorEastAsia" w:cstheme="minorBidi"/>
                <w:noProof/>
                <w:sz w:val="24"/>
                <w:szCs w:val="24"/>
              </w:rPr>
              <w:tab/>
            </w:r>
            <w:r w:rsidRPr="0017492E">
              <w:rPr>
                <w:rStyle w:val="Hyperlink"/>
                <w:rFonts w:cs="Arial"/>
                <w:noProof/>
              </w:rPr>
              <w:t>Overzicht van belangrijke systemen</w:t>
            </w:r>
            <w:r w:rsidRPr="0017492E">
              <w:rPr>
                <w:noProof/>
                <w:webHidden/>
              </w:rPr>
              <w:tab/>
            </w:r>
            <w:r w:rsidRPr="0017492E">
              <w:rPr>
                <w:noProof/>
                <w:webHidden/>
              </w:rPr>
              <w:fldChar w:fldCharType="begin"/>
            </w:r>
            <w:r w:rsidRPr="0017492E">
              <w:rPr>
                <w:noProof/>
                <w:webHidden/>
              </w:rPr>
              <w:instrText xml:space="preserve"> PAGEREF _Toc174438153 \h </w:instrText>
            </w:r>
            <w:r w:rsidRPr="0017492E">
              <w:rPr>
                <w:noProof/>
                <w:webHidden/>
              </w:rPr>
            </w:r>
            <w:r w:rsidRPr="0017492E">
              <w:rPr>
                <w:noProof/>
                <w:webHidden/>
              </w:rPr>
              <w:fldChar w:fldCharType="separate"/>
            </w:r>
            <w:r w:rsidRPr="0017492E">
              <w:rPr>
                <w:noProof/>
                <w:webHidden/>
              </w:rPr>
              <w:t>2</w:t>
            </w:r>
            <w:r w:rsidRPr="0017492E">
              <w:rPr>
                <w:noProof/>
                <w:webHidden/>
              </w:rPr>
              <w:fldChar w:fldCharType="end"/>
            </w:r>
          </w:hyperlink>
        </w:p>
        <w:p w:rsidRPr="0017492E" w:rsidR="00D8102B" w:rsidP="00D8102B" w:rsidRDefault="00D8102B" w14:paraId="7705ECA8" w14:textId="77777777">
          <w:pPr>
            <w:pStyle w:val="Inhopg2"/>
            <w:tabs>
              <w:tab w:val="left" w:pos="720"/>
              <w:tab w:val="right" w:leader="dot" w:pos="9062"/>
            </w:tabs>
            <w:rPr>
              <w:rFonts w:eastAsiaTheme="minorEastAsia" w:cstheme="minorBidi"/>
              <w:i/>
              <w:iCs/>
              <w:noProof/>
              <w:sz w:val="24"/>
              <w:szCs w:val="24"/>
            </w:rPr>
          </w:pPr>
          <w:hyperlink w:history="1" w:anchor="_Toc174438154">
            <w:r w:rsidRPr="0017492E">
              <w:rPr>
                <w:rStyle w:val="Hyperlink"/>
                <w:rFonts w:cs="Arial"/>
                <w:noProof/>
              </w:rPr>
              <w:t>8.</w:t>
            </w:r>
            <w:r w:rsidRPr="0017492E">
              <w:rPr>
                <w:rFonts w:eastAsiaTheme="minorEastAsia" w:cstheme="minorBidi"/>
                <w:noProof/>
                <w:sz w:val="24"/>
                <w:szCs w:val="24"/>
              </w:rPr>
              <w:tab/>
            </w:r>
            <w:r w:rsidRPr="0017492E">
              <w:rPr>
                <w:rStyle w:val="Hyperlink"/>
                <w:rFonts w:cs="Arial"/>
                <w:noProof/>
              </w:rPr>
              <w:t>Overzicht van belangrijke OT-systemen en hoofdlocaties</w:t>
            </w:r>
            <w:r w:rsidRPr="0017492E">
              <w:rPr>
                <w:noProof/>
                <w:webHidden/>
              </w:rPr>
              <w:tab/>
            </w:r>
            <w:r w:rsidRPr="0017492E">
              <w:rPr>
                <w:noProof/>
                <w:webHidden/>
              </w:rPr>
              <w:fldChar w:fldCharType="begin"/>
            </w:r>
            <w:r w:rsidRPr="0017492E">
              <w:rPr>
                <w:noProof/>
                <w:webHidden/>
              </w:rPr>
              <w:instrText xml:space="preserve"> PAGEREF _Toc174438154 \h </w:instrText>
            </w:r>
            <w:r w:rsidRPr="0017492E">
              <w:rPr>
                <w:noProof/>
                <w:webHidden/>
              </w:rPr>
            </w:r>
            <w:r w:rsidRPr="0017492E">
              <w:rPr>
                <w:noProof/>
                <w:webHidden/>
              </w:rPr>
              <w:fldChar w:fldCharType="separate"/>
            </w:r>
            <w:r w:rsidRPr="0017492E">
              <w:rPr>
                <w:noProof/>
                <w:webHidden/>
              </w:rPr>
              <w:t>3</w:t>
            </w:r>
            <w:r w:rsidRPr="0017492E">
              <w:rPr>
                <w:noProof/>
                <w:webHidden/>
              </w:rPr>
              <w:fldChar w:fldCharType="end"/>
            </w:r>
          </w:hyperlink>
        </w:p>
        <w:p w:rsidRPr="0017492E" w:rsidR="00D8102B" w:rsidP="00D8102B" w:rsidRDefault="00D8102B" w14:paraId="3954DE25" w14:textId="77777777">
          <w:pPr>
            <w:pStyle w:val="Inhopg2"/>
            <w:tabs>
              <w:tab w:val="left" w:pos="720"/>
              <w:tab w:val="right" w:leader="dot" w:pos="9062"/>
            </w:tabs>
            <w:rPr>
              <w:rFonts w:eastAsiaTheme="minorEastAsia" w:cstheme="minorBidi"/>
              <w:i/>
              <w:iCs/>
              <w:noProof/>
              <w:sz w:val="24"/>
              <w:szCs w:val="24"/>
            </w:rPr>
          </w:pPr>
          <w:hyperlink w:history="1" w:anchor="_Toc174438155">
            <w:r w:rsidRPr="0017492E">
              <w:rPr>
                <w:rStyle w:val="Hyperlink"/>
                <w:rFonts w:cs="Arial"/>
                <w:noProof/>
              </w:rPr>
              <w:t>9.</w:t>
            </w:r>
            <w:r w:rsidRPr="0017492E">
              <w:rPr>
                <w:rFonts w:eastAsiaTheme="minorEastAsia" w:cstheme="minorBidi"/>
                <w:noProof/>
                <w:sz w:val="24"/>
                <w:szCs w:val="24"/>
              </w:rPr>
              <w:tab/>
            </w:r>
            <w:r w:rsidRPr="0017492E">
              <w:rPr>
                <w:rStyle w:val="Hyperlink"/>
                <w:rFonts w:cs="Arial"/>
                <w:noProof/>
              </w:rPr>
              <w:t>Overzicht van de belangrijkste stakeholders en hun eisen</w:t>
            </w:r>
            <w:r w:rsidRPr="0017492E">
              <w:rPr>
                <w:noProof/>
                <w:webHidden/>
              </w:rPr>
              <w:tab/>
            </w:r>
            <w:r w:rsidRPr="0017492E">
              <w:rPr>
                <w:noProof/>
                <w:webHidden/>
              </w:rPr>
              <w:fldChar w:fldCharType="begin"/>
            </w:r>
            <w:r w:rsidRPr="0017492E">
              <w:rPr>
                <w:noProof/>
                <w:webHidden/>
              </w:rPr>
              <w:instrText xml:space="preserve"> PAGEREF _Toc174438155 \h </w:instrText>
            </w:r>
            <w:r w:rsidRPr="0017492E">
              <w:rPr>
                <w:noProof/>
                <w:webHidden/>
              </w:rPr>
            </w:r>
            <w:r w:rsidRPr="0017492E">
              <w:rPr>
                <w:noProof/>
                <w:webHidden/>
              </w:rPr>
              <w:fldChar w:fldCharType="separate"/>
            </w:r>
            <w:r w:rsidRPr="0017492E">
              <w:rPr>
                <w:noProof/>
                <w:webHidden/>
              </w:rPr>
              <w:t>3</w:t>
            </w:r>
            <w:r w:rsidRPr="0017492E">
              <w:rPr>
                <w:noProof/>
                <w:webHidden/>
              </w:rPr>
              <w:fldChar w:fldCharType="end"/>
            </w:r>
          </w:hyperlink>
        </w:p>
        <w:p w:rsidRPr="0017492E" w:rsidR="00D8102B" w:rsidP="00D8102B" w:rsidRDefault="00D8102B" w14:paraId="07DB07B0" w14:textId="77777777">
          <w:pPr>
            <w:pStyle w:val="Inhopg2"/>
            <w:tabs>
              <w:tab w:val="left" w:pos="960"/>
              <w:tab w:val="right" w:leader="dot" w:pos="9062"/>
            </w:tabs>
            <w:rPr>
              <w:rFonts w:eastAsiaTheme="minorEastAsia" w:cstheme="minorBidi"/>
              <w:i/>
              <w:iCs/>
              <w:noProof/>
              <w:sz w:val="24"/>
              <w:szCs w:val="24"/>
            </w:rPr>
          </w:pPr>
          <w:hyperlink w:history="1" w:anchor="_Toc174438156">
            <w:r w:rsidRPr="0017492E">
              <w:rPr>
                <w:rStyle w:val="Hyperlink"/>
                <w:rFonts w:cs="Arial"/>
                <w:noProof/>
              </w:rPr>
              <w:t>10.</w:t>
            </w:r>
            <w:r w:rsidRPr="0017492E">
              <w:rPr>
                <w:rFonts w:eastAsiaTheme="minorEastAsia" w:cstheme="minorBidi"/>
                <w:noProof/>
                <w:sz w:val="24"/>
                <w:szCs w:val="24"/>
              </w:rPr>
              <w:tab/>
            </w:r>
            <w:r w:rsidRPr="0017492E">
              <w:rPr>
                <w:rStyle w:val="Hyperlink"/>
                <w:rFonts w:cs="Arial"/>
                <w:noProof/>
              </w:rPr>
              <w:t>Overzicht van belangrijke ICT en OT leveranciers</w:t>
            </w:r>
            <w:r w:rsidRPr="0017492E">
              <w:rPr>
                <w:noProof/>
                <w:webHidden/>
              </w:rPr>
              <w:tab/>
            </w:r>
            <w:r w:rsidRPr="0017492E">
              <w:rPr>
                <w:noProof/>
                <w:webHidden/>
              </w:rPr>
              <w:fldChar w:fldCharType="begin"/>
            </w:r>
            <w:r w:rsidRPr="0017492E">
              <w:rPr>
                <w:noProof/>
                <w:webHidden/>
              </w:rPr>
              <w:instrText xml:space="preserve"> PAGEREF _Toc174438156 \h </w:instrText>
            </w:r>
            <w:r w:rsidRPr="0017492E">
              <w:rPr>
                <w:noProof/>
                <w:webHidden/>
              </w:rPr>
            </w:r>
            <w:r w:rsidRPr="0017492E">
              <w:rPr>
                <w:noProof/>
                <w:webHidden/>
              </w:rPr>
              <w:fldChar w:fldCharType="separate"/>
            </w:r>
            <w:r w:rsidRPr="0017492E">
              <w:rPr>
                <w:noProof/>
                <w:webHidden/>
              </w:rPr>
              <w:t>4</w:t>
            </w:r>
            <w:r w:rsidRPr="0017492E">
              <w:rPr>
                <w:noProof/>
                <w:webHidden/>
              </w:rPr>
              <w:fldChar w:fldCharType="end"/>
            </w:r>
          </w:hyperlink>
        </w:p>
        <w:p w:rsidRPr="0017492E" w:rsidR="00D8102B" w:rsidP="00D8102B" w:rsidRDefault="00D8102B" w14:paraId="78C2A108" w14:textId="77777777">
          <w:pPr>
            <w:pStyle w:val="Inhopg2"/>
            <w:tabs>
              <w:tab w:val="left" w:pos="960"/>
              <w:tab w:val="right" w:leader="dot" w:pos="9062"/>
            </w:tabs>
            <w:rPr>
              <w:rFonts w:eastAsiaTheme="minorEastAsia" w:cstheme="minorBidi"/>
              <w:i/>
              <w:iCs/>
              <w:noProof/>
              <w:sz w:val="24"/>
              <w:szCs w:val="24"/>
            </w:rPr>
          </w:pPr>
          <w:hyperlink w:history="1" w:anchor="_Toc174438157">
            <w:r w:rsidRPr="0017492E">
              <w:rPr>
                <w:rStyle w:val="Hyperlink"/>
                <w:rFonts w:cs="Arial"/>
                <w:noProof/>
              </w:rPr>
              <w:t>11.</w:t>
            </w:r>
            <w:r w:rsidRPr="0017492E">
              <w:rPr>
                <w:rFonts w:eastAsiaTheme="minorEastAsia" w:cstheme="minorBidi"/>
                <w:noProof/>
                <w:sz w:val="24"/>
                <w:szCs w:val="24"/>
              </w:rPr>
              <w:tab/>
            </w:r>
            <w:r w:rsidRPr="0017492E">
              <w:rPr>
                <w:rStyle w:val="Hyperlink"/>
                <w:rFonts w:cs="Arial"/>
                <w:noProof/>
              </w:rPr>
              <w:t>Dreigingsanalyses</w:t>
            </w:r>
            <w:r w:rsidRPr="0017492E">
              <w:rPr>
                <w:noProof/>
                <w:webHidden/>
              </w:rPr>
              <w:tab/>
            </w:r>
            <w:r w:rsidRPr="0017492E">
              <w:rPr>
                <w:noProof/>
                <w:webHidden/>
              </w:rPr>
              <w:fldChar w:fldCharType="begin"/>
            </w:r>
            <w:r w:rsidRPr="0017492E">
              <w:rPr>
                <w:noProof/>
                <w:webHidden/>
              </w:rPr>
              <w:instrText xml:space="preserve"> PAGEREF _Toc174438157 \h </w:instrText>
            </w:r>
            <w:r w:rsidRPr="0017492E">
              <w:rPr>
                <w:noProof/>
                <w:webHidden/>
              </w:rPr>
            </w:r>
            <w:r w:rsidRPr="0017492E">
              <w:rPr>
                <w:noProof/>
                <w:webHidden/>
              </w:rPr>
              <w:fldChar w:fldCharType="separate"/>
            </w:r>
            <w:r w:rsidRPr="0017492E">
              <w:rPr>
                <w:noProof/>
                <w:webHidden/>
              </w:rPr>
              <w:t>4</w:t>
            </w:r>
            <w:r w:rsidRPr="0017492E">
              <w:rPr>
                <w:noProof/>
                <w:webHidden/>
              </w:rPr>
              <w:fldChar w:fldCharType="end"/>
            </w:r>
          </w:hyperlink>
        </w:p>
        <w:p w:rsidRPr="0017492E" w:rsidR="00D8102B" w:rsidP="00D8102B" w:rsidRDefault="00D8102B" w14:paraId="5DA8B5A7" w14:textId="77777777">
          <w:pPr>
            <w:pStyle w:val="Inhopg2"/>
            <w:tabs>
              <w:tab w:val="left" w:pos="960"/>
              <w:tab w:val="right" w:leader="dot" w:pos="9062"/>
            </w:tabs>
            <w:rPr>
              <w:rFonts w:eastAsiaTheme="minorEastAsia" w:cstheme="minorBidi"/>
              <w:i/>
              <w:iCs/>
              <w:noProof/>
              <w:sz w:val="24"/>
              <w:szCs w:val="24"/>
            </w:rPr>
          </w:pPr>
          <w:hyperlink w:history="1" w:anchor="_Toc174438158">
            <w:r w:rsidRPr="0017492E">
              <w:rPr>
                <w:rStyle w:val="Hyperlink"/>
                <w:rFonts w:cs="Arial"/>
                <w:noProof/>
              </w:rPr>
              <w:t>12.</w:t>
            </w:r>
            <w:r w:rsidRPr="0017492E">
              <w:rPr>
                <w:rFonts w:eastAsiaTheme="minorEastAsia" w:cstheme="minorBidi"/>
                <w:noProof/>
                <w:sz w:val="24"/>
                <w:szCs w:val="24"/>
              </w:rPr>
              <w:tab/>
            </w:r>
            <w:r w:rsidRPr="0017492E">
              <w:rPr>
                <w:rStyle w:val="Hyperlink"/>
                <w:rFonts w:cs="Arial"/>
                <w:noProof/>
              </w:rPr>
              <w:t>Lijst met relevante wet- en regelgeving voor cybersecurity</w:t>
            </w:r>
            <w:r w:rsidRPr="0017492E">
              <w:rPr>
                <w:noProof/>
                <w:webHidden/>
              </w:rPr>
              <w:tab/>
            </w:r>
            <w:r w:rsidRPr="0017492E">
              <w:rPr>
                <w:noProof/>
                <w:webHidden/>
              </w:rPr>
              <w:fldChar w:fldCharType="begin"/>
            </w:r>
            <w:r w:rsidRPr="0017492E">
              <w:rPr>
                <w:noProof/>
                <w:webHidden/>
              </w:rPr>
              <w:instrText xml:space="preserve"> PAGEREF _Toc174438158 \h </w:instrText>
            </w:r>
            <w:r w:rsidRPr="0017492E">
              <w:rPr>
                <w:noProof/>
                <w:webHidden/>
              </w:rPr>
            </w:r>
            <w:r w:rsidRPr="0017492E">
              <w:rPr>
                <w:noProof/>
                <w:webHidden/>
              </w:rPr>
              <w:fldChar w:fldCharType="separate"/>
            </w:r>
            <w:r w:rsidRPr="0017492E">
              <w:rPr>
                <w:noProof/>
                <w:webHidden/>
              </w:rPr>
              <w:t>4</w:t>
            </w:r>
            <w:r w:rsidRPr="0017492E">
              <w:rPr>
                <w:noProof/>
                <w:webHidden/>
              </w:rPr>
              <w:fldChar w:fldCharType="end"/>
            </w:r>
          </w:hyperlink>
        </w:p>
        <w:p w:rsidRPr="0017492E" w:rsidR="00D8102B" w:rsidP="00D8102B" w:rsidRDefault="00D8102B" w14:paraId="2C4DAA5A" w14:textId="77777777">
          <w:r w:rsidRPr="0017492E">
            <w:rPr>
              <w:b/>
              <w:bCs/>
              <w:noProof/>
            </w:rPr>
            <w:fldChar w:fldCharType="end"/>
          </w:r>
        </w:p>
      </w:sdtContent>
    </w:sdt>
    <w:p w:rsidRPr="0017492E" w:rsidR="00D8102B" w:rsidP="00D8102B" w:rsidRDefault="00D8102B" w14:paraId="3A8CFAA3" w14:textId="77777777">
      <w:pPr>
        <w:rPr>
          <w:rFonts w:cs="Arial"/>
        </w:rPr>
      </w:pPr>
    </w:p>
    <w:p w:rsidRPr="0017492E" w:rsidR="00D8102B" w:rsidP="00836135" w:rsidRDefault="00D8102B" w14:paraId="4D78250B" w14:textId="77777777">
      <w:pPr>
        <w:pStyle w:val="Kop2"/>
        <w:numPr>
          <w:ilvl w:val="0"/>
          <w:numId w:val="39"/>
        </w:numPr>
        <w:ind w:left="709" w:hanging="294"/>
        <w:rPr>
          <w:rFonts w:cs="Arial"/>
        </w:rPr>
      </w:pPr>
      <w:bookmarkStart w:name="_Toc174438147" w:id="38"/>
      <w:bookmarkStart w:name="_Toc175041392" w:id="39"/>
      <w:bookmarkStart w:name="_Toc192752832" w:id="40"/>
      <w:r w:rsidRPr="0017492E">
        <w:rPr>
          <w:rFonts w:cs="Arial"/>
        </w:rPr>
        <w:t>Inleiding</w:t>
      </w:r>
      <w:bookmarkEnd w:id="38"/>
      <w:bookmarkEnd w:id="39"/>
      <w:bookmarkEnd w:id="40"/>
    </w:p>
    <w:p w:rsidRPr="0017492E" w:rsidR="00D8102B" w:rsidP="00D8102B" w:rsidRDefault="00D8102B" w14:paraId="1531EB12" w14:textId="77777777">
      <w:pPr>
        <w:spacing w:before="100" w:beforeAutospacing="1" w:after="100" w:afterAutospacing="1"/>
        <w:rPr>
          <w:rFonts w:cs="Arial"/>
        </w:rPr>
      </w:pPr>
      <w:r w:rsidRPr="0017492E">
        <w:rPr>
          <w:rFonts w:cs="Arial"/>
        </w:rPr>
        <w:t>In deze contextanalyse wordt een overzicht gegeven van de belangrijkste elementen die van invloed zijn op de informatiebeveiliging binnen Gemeente X. Dit document vormt de basis voor het opzetten en onderhouden van een effectief informatiebeveiligingsmanagementsysteem (ISMS) volgens de BIO / ISO 27001-norm.</w:t>
      </w:r>
    </w:p>
    <w:p w:rsidRPr="0017492E" w:rsidR="00D8102B" w:rsidP="00836135" w:rsidRDefault="00D8102B" w14:paraId="3713BD5F" w14:textId="77777777">
      <w:pPr>
        <w:pStyle w:val="Kop2"/>
        <w:numPr>
          <w:ilvl w:val="0"/>
          <w:numId w:val="39"/>
        </w:numPr>
        <w:ind w:left="709" w:hanging="294"/>
        <w:rPr>
          <w:rFonts w:cs="Arial"/>
        </w:rPr>
      </w:pPr>
      <w:bookmarkStart w:name="_Toc174438148" w:id="41"/>
      <w:bookmarkStart w:name="_Toc175041393" w:id="42"/>
      <w:bookmarkStart w:name="_Toc192752833" w:id="43"/>
      <w:r w:rsidRPr="0017492E">
        <w:rPr>
          <w:rFonts w:cs="Arial"/>
        </w:rPr>
        <w:t>Beschrijving van de gemeente</w:t>
      </w:r>
      <w:bookmarkEnd w:id="41"/>
      <w:bookmarkEnd w:id="42"/>
      <w:bookmarkEnd w:id="43"/>
    </w:p>
    <w:p w:rsidRPr="0017492E" w:rsidR="00D8102B" w:rsidP="00D8102B" w:rsidRDefault="00D7265F" w14:paraId="0B54C952" w14:textId="161918A5">
      <w:pPr>
        <w:spacing w:before="100" w:beforeAutospacing="1" w:after="100" w:afterAutospacing="1"/>
        <w:rPr>
          <w:rFonts w:cs="Arial"/>
        </w:rPr>
      </w:pPr>
      <w:r>
        <w:rPr>
          <w:rFonts w:cs="Arial"/>
        </w:rPr>
        <w:lastRenderedPageBreak/>
        <w:t xml:space="preserve">Vindplaats van de beschrijving van de gemeenten of </w:t>
      </w:r>
      <w:r w:rsidR="00815966">
        <w:rPr>
          <w:rFonts w:cs="Arial"/>
        </w:rPr>
        <w:t>e</w:t>
      </w:r>
      <w:r w:rsidRPr="0017492E" w:rsidR="00D8102B">
        <w:rPr>
          <w:rFonts w:cs="Arial"/>
        </w:rPr>
        <w:t>en uitgebreide beschrijving van Gemeente X, inclusief:</w:t>
      </w:r>
    </w:p>
    <w:p w:rsidRPr="0017492E" w:rsidR="00D8102B" w:rsidP="00836135" w:rsidRDefault="00D8102B" w14:paraId="4EBC002B" w14:textId="77777777">
      <w:pPr>
        <w:numPr>
          <w:ilvl w:val="0"/>
          <w:numId w:val="29"/>
        </w:numPr>
        <w:spacing w:before="100" w:beforeAutospacing="1" w:after="100" w:afterAutospacing="1" w:line="240" w:lineRule="auto"/>
        <w:rPr>
          <w:rFonts w:cs="Arial"/>
        </w:rPr>
      </w:pPr>
      <w:r w:rsidRPr="0017492E">
        <w:rPr>
          <w:rFonts w:cs="Arial"/>
        </w:rPr>
        <w:t>Demografische en geografische kenmerken</w:t>
      </w:r>
    </w:p>
    <w:p w:rsidRPr="0017492E" w:rsidR="00D8102B" w:rsidP="00836135" w:rsidRDefault="00D8102B" w14:paraId="1D5F4000" w14:textId="77777777">
      <w:pPr>
        <w:numPr>
          <w:ilvl w:val="0"/>
          <w:numId w:val="29"/>
        </w:numPr>
        <w:spacing w:before="100" w:beforeAutospacing="1" w:after="100" w:afterAutospacing="1" w:line="240" w:lineRule="auto"/>
        <w:rPr>
          <w:rFonts w:cs="Arial"/>
        </w:rPr>
      </w:pPr>
      <w:r w:rsidRPr="0017492E">
        <w:rPr>
          <w:rFonts w:cs="Arial"/>
        </w:rPr>
        <w:t>Bestuurlijke structuur en kernactiviteiten</w:t>
      </w:r>
    </w:p>
    <w:p w:rsidRPr="0017492E" w:rsidR="00D8102B" w:rsidP="00836135" w:rsidRDefault="00D8102B" w14:paraId="6A26F353" w14:textId="77777777">
      <w:pPr>
        <w:numPr>
          <w:ilvl w:val="0"/>
          <w:numId w:val="29"/>
        </w:numPr>
        <w:spacing w:before="100" w:beforeAutospacing="1" w:after="100" w:afterAutospacing="1" w:line="240" w:lineRule="auto"/>
        <w:rPr>
          <w:rFonts w:cs="Arial"/>
        </w:rPr>
      </w:pPr>
      <w:r w:rsidRPr="0017492E">
        <w:rPr>
          <w:rFonts w:cs="Arial"/>
        </w:rPr>
        <w:t>Missie, visie en kerndoelen van de gemeente</w:t>
      </w:r>
    </w:p>
    <w:p w:rsidRPr="0017492E" w:rsidR="00D8102B" w:rsidP="00836135" w:rsidRDefault="00D8102B" w14:paraId="7351A13F" w14:textId="77777777">
      <w:pPr>
        <w:numPr>
          <w:ilvl w:val="0"/>
          <w:numId w:val="29"/>
        </w:numPr>
        <w:spacing w:before="100" w:beforeAutospacing="1" w:after="100" w:afterAutospacing="1" w:line="240" w:lineRule="auto"/>
        <w:rPr>
          <w:rFonts w:cs="Arial"/>
        </w:rPr>
      </w:pPr>
      <w:r w:rsidRPr="0017492E">
        <w:rPr>
          <w:rFonts w:cs="Arial"/>
        </w:rPr>
        <w:t>Relevante historische context en recente ontwikkelingen</w:t>
      </w:r>
    </w:p>
    <w:p w:rsidRPr="0017492E" w:rsidR="00D8102B" w:rsidP="00836135" w:rsidRDefault="00D8102B" w14:paraId="1DA3F5E2" w14:textId="68D3F389">
      <w:pPr>
        <w:pStyle w:val="Kop2"/>
        <w:numPr>
          <w:ilvl w:val="0"/>
          <w:numId w:val="39"/>
        </w:numPr>
        <w:ind w:left="709" w:hanging="294"/>
        <w:rPr>
          <w:rFonts w:cs="Arial"/>
        </w:rPr>
      </w:pPr>
      <w:bookmarkStart w:name="_Toc174438149" w:id="44"/>
      <w:bookmarkStart w:name="_Toc175041394" w:id="45"/>
      <w:bookmarkStart w:name="_Toc192752834" w:id="46"/>
      <w:r w:rsidRPr="0017492E">
        <w:rPr>
          <w:rFonts w:cs="Arial"/>
        </w:rPr>
        <w:t>Overzicht van belangrijke processen en diensten</w:t>
      </w:r>
      <w:bookmarkEnd w:id="44"/>
      <w:bookmarkEnd w:id="45"/>
      <w:bookmarkEnd w:id="46"/>
    </w:p>
    <w:p w:rsidRPr="0017492E" w:rsidR="00D8102B" w:rsidP="00D8102B" w:rsidRDefault="00815966" w14:paraId="361CACA7" w14:textId="5BD32F62">
      <w:pPr>
        <w:spacing w:before="100" w:beforeAutospacing="1" w:after="100" w:afterAutospacing="1"/>
        <w:rPr>
          <w:rFonts w:cs="Arial"/>
        </w:rPr>
      </w:pPr>
      <w:r>
        <w:rPr>
          <w:rFonts w:cs="Arial"/>
        </w:rPr>
        <w:t>Vindplaats van de beschrijving van de belangrijkste processen van de gemeenten of onderstaand e</w:t>
      </w:r>
      <w:r w:rsidRPr="0017492E" w:rsidR="00D8102B">
        <w:rPr>
          <w:rFonts w:cs="Arial"/>
        </w:rPr>
        <w:t>en overzicht van alle belangrijke processen en diensten van de gemeente, zoals:</w:t>
      </w:r>
    </w:p>
    <w:p w:rsidRPr="0017492E" w:rsidR="00D8102B" w:rsidP="00836135" w:rsidRDefault="00D8102B" w14:paraId="05185C70" w14:textId="77777777">
      <w:pPr>
        <w:numPr>
          <w:ilvl w:val="0"/>
          <w:numId w:val="30"/>
        </w:numPr>
        <w:spacing w:before="100" w:beforeAutospacing="1" w:after="100" w:afterAutospacing="1" w:line="240" w:lineRule="auto"/>
        <w:rPr>
          <w:rFonts w:cs="Arial"/>
        </w:rPr>
      </w:pPr>
      <w:r w:rsidRPr="0017492E">
        <w:rPr>
          <w:rFonts w:cs="Arial"/>
        </w:rPr>
        <w:t>Publiekszaken (zoals burgerzaken, vergunningen)</w:t>
      </w:r>
    </w:p>
    <w:p w:rsidRPr="0017492E" w:rsidR="00D8102B" w:rsidP="00836135" w:rsidRDefault="00D8102B" w14:paraId="129ED908" w14:textId="77777777">
      <w:pPr>
        <w:numPr>
          <w:ilvl w:val="0"/>
          <w:numId w:val="30"/>
        </w:numPr>
        <w:spacing w:before="100" w:beforeAutospacing="1" w:after="100" w:afterAutospacing="1" w:line="240" w:lineRule="auto"/>
        <w:rPr>
          <w:rFonts w:cs="Arial"/>
        </w:rPr>
      </w:pPr>
      <w:r w:rsidRPr="0017492E">
        <w:rPr>
          <w:rFonts w:cs="Arial"/>
        </w:rPr>
        <w:t>Sociale diensten en welzijn</w:t>
      </w:r>
    </w:p>
    <w:p w:rsidRPr="0017492E" w:rsidR="00D8102B" w:rsidP="00836135" w:rsidRDefault="00D8102B" w14:paraId="72F8BF0D" w14:textId="77777777">
      <w:pPr>
        <w:numPr>
          <w:ilvl w:val="0"/>
          <w:numId w:val="30"/>
        </w:numPr>
        <w:spacing w:before="100" w:beforeAutospacing="1" w:after="100" w:afterAutospacing="1" w:line="240" w:lineRule="auto"/>
        <w:rPr>
          <w:rFonts w:cs="Arial"/>
        </w:rPr>
      </w:pPr>
      <w:r w:rsidRPr="0017492E">
        <w:rPr>
          <w:rFonts w:cs="Arial"/>
        </w:rPr>
        <w:t>Stadsontwikkeling en infrastructuur</w:t>
      </w:r>
    </w:p>
    <w:p w:rsidRPr="0017492E" w:rsidR="00D8102B" w:rsidP="00836135" w:rsidRDefault="00D8102B" w14:paraId="4BC649F0" w14:textId="77777777">
      <w:pPr>
        <w:numPr>
          <w:ilvl w:val="0"/>
          <w:numId w:val="30"/>
        </w:numPr>
        <w:spacing w:before="100" w:beforeAutospacing="1" w:after="100" w:afterAutospacing="1" w:line="240" w:lineRule="auto"/>
        <w:rPr>
          <w:rFonts w:cs="Arial"/>
        </w:rPr>
      </w:pPr>
      <w:r w:rsidRPr="0017492E">
        <w:rPr>
          <w:rFonts w:cs="Arial"/>
        </w:rPr>
        <w:t>Onderwijs en jeugd</w:t>
      </w:r>
    </w:p>
    <w:p w:rsidRPr="0017492E" w:rsidR="00D8102B" w:rsidP="00836135" w:rsidRDefault="00D8102B" w14:paraId="110F4B8A" w14:textId="77777777">
      <w:pPr>
        <w:numPr>
          <w:ilvl w:val="0"/>
          <w:numId w:val="30"/>
        </w:numPr>
        <w:spacing w:before="100" w:beforeAutospacing="1" w:after="100" w:afterAutospacing="1" w:line="240" w:lineRule="auto"/>
        <w:rPr>
          <w:rFonts w:cs="Arial"/>
        </w:rPr>
      </w:pPr>
      <w:r w:rsidRPr="0017492E">
        <w:rPr>
          <w:rFonts w:cs="Arial"/>
        </w:rPr>
        <w:t>Milieu- en afvalbeheer</w:t>
      </w:r>
    </w:p>
    <w:p w:rsidRPr="0017492E" w:rsidR="00D8102B" w:rsidP="00836135" w:rsidRDefault="00D8102B" w14:paraId="12D1AE53" w14:textId="77777777">
      <w:pPr>
        <w:numPr>
          <w:ilvl w:val="0"/>
          <w:numId w:val="30"/>
        </w:numPr>
        <w:spacing w:before="100" w:beforeAutospacing="1" w:after="100" w:afterAutospacing="1" w:line="240" w:lineRule="auto"/>
        <w:rPr>
          <w:rFonts w:cs="Arial"/>
        </w:rPr>
      </w:pPr>
      <w:r w:rsidRPr="0017492E">
        <w:rPr>
          <w:rFonts w:cs="Arial"/>
        </w:rPr>
        <w:t>Openbare orde en veiligheid</w:t>
      </w:r>
    </w:p>
    <w:p w:rsidRPr="0017492E" w:rsidR="00D8102B" w:rsidP="00836135" w:rsidRDefault="00D8102B" w14:paraId="11195AAE" w14:textId="77777777">
      <w:pPr>
        <w:numPr>
          <w:ilvl w:val="0"/>
          <w:numId w:val="30"/>
        </w:numPr>
        <w:spacing w:before="100" w:beforeAutospacing="1" w:after="100" w:afterAutospacing="1" w:line="240" w:lineRule="auto"/>
        <w:rPr>
          <w:rFonts w:cs="Arial"/>
        </w:rPr>
      </w:pPr>
      <w:r w:rsidRPr="0017492E">
        <w:rPr>
          <w:rFonts w:cs="Arial"/>
        </w:rPr>
        <w:t>Digitale en fysieke dienstverlening aan burgers</w:t>
      </w:r>
    </w:p>
    <w:p w:rsidRPr="0017492E" w:rsidR="00CA0879" w:rsidP="00836135" w:rsidRDefault="00CA0879" w14:paraId="3EB31352" w14:textId="76178A9F">
      <w:pPr>
        <w:numPr>
          <w:ilvl w:val="0"/>
          <w:numId w:val="30"/>
        </w:numPr>
        <w:spacing w:before="100" w:beforeAutospacing="1" w:after="100" w:afterAutospacing="1" w:line="240" w:lineRule="auto"/>
        <w:rPr>
          <w:rFonts w:cs="Arial"/>
        </w:rPr>
      </w:pPr>
      <w:r>
        <w:rPr>
          <w:rFonts w:cs="Arial"/>
        </w:rPr>
        <w:t>Communicatie</w:t>
      </w:r>
    </w:p>
    <w:p w:rsidRPr="0017492E" w:rsidR="00D8102B" w:rsidP="00836135" w:rsidRDefault="00D8102B" w14:paraId="14B8855A" w14:textId="77777777">
      <w:pPr>
        <w:pStyle w:val="Kop2"/>
        <w:numPr>
          <w:ilvl w:val="0"/>
          <w:numId w:val="39"/>
        </w:numPr>
        <w:ind w:left="709" w:hanging="294"/>
        <w:rPr>
          <w:rFonts w:cs="Arial"/>
        </w:rPr>
      </w:pPr>
      <w:bookmarkStart w:name="_Toc174438150" w:id="47"/>
      <w:bookmarkStart w:name="_Toc175041395" w:id="48"/>
      <w:bookmarkStart w:name="_Toc192752835" w:id="49"/>
      <w:r w:rsidRPr="0017492E">
        <w:rPr>
          <w:rFonts w:cs="Arial"/>
        </w:rPr>
        <w:t>Organogram van de organisatie</w:t>
      </w:r>
      <w:bookmarkEnd w:id="47"/>
      <w:bookmarkEnd w:id="48"/>
      <w:bookmarkEnd w:id="49"/>
    </w:p>
    <w:p w:rsidRPr="0017492E" w:rsidR="00D8102B" w:rsidP="00F3724D" w:rsidRDefault="00EF2F60" w14:paraId="05E093C2" w14:textId="1DA6F059">
      <w:pPr>
        <w:spacing w:before="100" w:beforeAutospacing="1" w:after="100" w:afterAutospacing="1" w:line="240" w:lineRule="auto"/>
        <w:rPr>
          <w:rFonts w:cs="Arial"/>
        </w:rPr>
      </w:pPr>
      <w:r>
        <w:rPr>
          <w:rFonts w:cs="Arial"/>
        </w:rPr>
        <w:t>Vindplaats van het organogram van de gemeenten of onderstaand e</w:t>
      </w:r>
      <w:r w:rsidRPr="0017492E">
        <w:rPr>
          <w:rFonts w:cs="Arial"/>
        </w:rPr>
        <w:t>en</w:t>
      </w:r>
      <w:r w:rsidRPr="0017492E" w:rsidR="00D8102B">
        <w:rPr>
          <w:rFonts w:cs="Arial"/>
        </w:rPr>
        <w:t xml:space="preserve"> visuele weergave van de structuur van Gemeente X in een organogram op hoofdlijnen, inclusief:</w:t>
      </w:r>
    </w:p>
    <w:p w:rsidRPr="0017492E" w:rsidR="00D8102B" w:rsidP="00836135" w:rsidRDefault="00D8102B" w14:paraId="13912696" w14:textId="77777777">
      <w:pPr>
        <w:numPr>
          <w:ilvl w:val="0"/>
          <w:numId w:val="31"/>
        </w:numPr>
        <w:spacing w:before="100" w:beforeAutospacing="1" w:after="100" w:afterAutospacing="1" w:line="240" w:lineRule="auto"/>
        <w:rPr>
          <w:rFonts w:cs="Arial"/>
        </w:rPr>
      </w:pPr>
      <w:r w:rsidRPr="0017492E">
        <w:rPr>
          <w:rFonts w:cs="Arial"/>
        </w:rPr>
        <w:t>Bestuursorganen (zoals de gemeenteraad, college van B&amp;W)</w:t>
      </w:r>
    </w:p>
    <w:p w:rsidRPr="0017492E" w:rsidR="00D8102B" w:rsidP="00836135" w:rsidRDefault="00D8102B" w14:paraId="4282094E" w14:textId="77777777">
      <w:pPr>
        <w:numPr>
          <w:ilvl w:val="0"/>
          <w:numId w:val="31"/>
        </w:numPr>
        <w:spacing w:before="100" w:beforeAutospacing="1" w:after="100" w:afterAutospacing="1" w:line="240" w:lineRule="auto"/>
        <w:rPr>
          <w:rFonts w:cs="Arial"/>
        </w:rPr>
      </w:pPr>
      <w:r w:rsidRPr="0017492E">
        <w:rPr>
          <w:rFonts w:cs="Arial"/>
        </w:rPr>
        <w:t>Afdelingen en hun verantwoordelijkheden</w:t>
      </w:r>
    </w:p>
    <w:p w:rsidRPr="0017492E" w:rsidR="00D8102B" w:rsidP="00836135" w:rsidRDefault="00D8102B" w14:paraId="11ABD3C0" w14:textId="77777777">
      <w:pPr>
        <w:numPr>
          <w:ilvl w:val="0"/>
          <w:numId w:val="31"/>
        </w:numPr>
        <w:spacing w:before="100" w:beforeAutospacing="1" w:after="100" w:afterAutospacing="1" w:line="240" w:lineRule="auto"/>
        <w:rPr>
          <w:rFonts w:cs="Arial"/>
        </w:rPr>
      </w:pPr>
      <w:r w:rsidRPr="0017492E">
        <w:rPr>
          <w:rFonts w:cs="Arial"/>
        </w:rPr>
        <w:t>Onderlinge relaties en rapportagelijnen</w:t>
      </w:r>
    </w:p>
    <w:p w:rsidRPr="0017492E" w:rsidR="00D8102B" w:rsidP="00836135" w:rsidRDefault="00D8102B" w14:paraId="07E71B22" w14:textId="77777777">
      <w:pPr>
        <w:pStyle w:val="Kop2"/>
        <w:numPr>
          <w:ilvl w:val="0"/>
          <w:numId w:val="39"/>
        </w:numPr>
        <w:ind w:left="709" w:hanging="294"/>
        <w:rPr>
          <w:rFonts w:cs="Arial"/>
        </w:rPr>
      </w:pPr>
      <w:bookmarkStart w:name="_Toc174438151" w:id="50"/>
      <w:bookmarkStart w:name="_Toc175041396" w:id="51"/>
      <w:bookmarkStart w:name="_Toc192752836" w:id="52"/>
      <w:r w:rsidRPr="0017492E">
        <w:rPr>
          <w:rFonts w:cs="Arial"/>
        </w:rPr>
        <w:t>Overzicht van strategische en tactische doelstellingen</w:t>
      </w:r>
      <w:bookmarkEnd w:id="50"/>
      <w:bookmarkEnd w:id="51"/>
      <w:bookmarkEnd w:id="52"/>
    </w:p>
    <w:p w:rsidRPr="0017492E" w:rsidR="00D8102B" w:rsidP="00D8102B" w:rsidRDefault="00E62D01" w14:paraId="4808AB89" w14:textId="285F39A9">
      <w:pPr>
        <w:spacing w:before="100" w:beforeAutospacing="1" w:after="100" w:afterAutospacing="1"/>
        <w:rPr>
          <w:rFonts w:cs="Arial"/>
        </w:rPr>
      </w:pPr>
      <w:r>
        <w:rPr>
          <w:rFonts w:cs="Arial"/>
        </w:rPr>
        <w:t xml:space="preserve">Vindplaats van </w:t>
      </w:r>
      <w:r w:rsidRPr="0017492E">
        <w:rPr>
          <w:rFonts w:cs="Arial"/>
        </w:rPr>
        <w:t xml:space="preserve">de strategische en tactische doelstellingen </w:t>
      </w:r>
      <w:r>
        <w:rPr>
          <w:rFonts w:cs="Arial"/>
        </w:rPr>
        <w:t>of onderstaand e</w:t>
      </w:r>
      <w:r w:rsidRPr="0017492E">
        <w:rPr>
          <w:rFonts w:cs="Arial"/>
        </w:rPr>
        <w:t>en</w:t>
      </w:r>
      <w:r w:rsidRPr="0017492E" w:rsidR="00D8102B">
        <w:rPr>
          <w:rFonts w:cs="Arial"/>
        </w:rPr>
        <w:t xml:space="preserve"> gedetailleerde weergave van de strategische en tactische doelstellingen van Gemeente X, met betrekking tot:</w:t>
      </w:r>
    </w:p>
    <w:p w:rsidRPr="0017492E" w:rsidR="00D8102B" w:rsidP="00836135" w:rsidRDefault="00D8102B" w14:paraId="0FA98BDA" w14:textId="77777777">
      <w:pPr>
        <w:numPr>
          <w:ilvl w:val="0"/>
          <w:numId w:val="32"/>
        </w:numPr>
        <w:spacing w:before="100" w:beforeAutospacing="1" w:after="100" w:afterAutospacing="1" w:line="240" w:lineRule="auto"/>
        <w:rPr>
          <w:rFonts w:cs="Arial"/>
        </w:rPr>
      </w:pPr>
      <w:r w:rsidRPr="0017492E">
        <w:rPr>
          <w:rFonts w:cs="Arial"/>
        </w:rPr>
        <w:t>Digitale transformatie</w:t>
      </w:r>
    </w:p>
    <w:p w:rsidRPr="0017492E" w:rsidR="00D8102B" w:rsidP="00836135" w:rsidRDefault="00D8102B" w14:paraId="7666DEF1" w14:textId="77777777">
      <w:pPr>
        <w:numPr>
          <w:ilvl w:val="0"/>
          <w:numId w:val="32"/>
        </w:numPr>
        <w:spacing w:before="100" w:beforeAutospacing="1" w:after="100" w:afterAutospacing="1" w:line="240" w:lineRule="auto"/>
        <w:rPr>
          <w:rFonts w:cs="Arial"/>
        </w:rPr>
      </w:pPr>
      <w:r w:rsidRPr="0017492E">
        <w:rPr>
          <w:rFonts w:cs="Arial"/>
        </w:rPr>
        <w:t>Duurzame ontwikkeling</w:t>
      </w:r>
    </w:p>
    <w:p w:rsidRPr="0017492E" w:rsidR="00D8102B" w:rsidP="00836135" w:rsidRDefault="00D8102B" w14:paraId="6383BEF5" w14:textId="77777777">
      <w:pPr>
        <w:numPr>
          <w:ilvl w:val="0"/>
          <w:numId w:val="32"/>
        </w:numPr>
        <w:spacing w:before="100" w:beforeAutospacing="1" w:after="100" w:afterAutospacing="1" w:line="240" w:lineRule="auto"/>
        <w:rPr>
          <w:rFonts w:cs="Arial"/>
        </w:rPr>
      </w:pPr>
      <w:r w:rsidRPr="0017492E">
        <w:rPr>
          <w:rFonts w:cs="Arial"/>
        </w:rPr>
        <w:t>Burgerparticipatie en betrokkenheid</w:t>
      </w:r>
    </w:p>
    <w:p w:rsidRPr="0017492E" w:rsidR="00D8102B" w:rsidP="00836135" w:rsidRDefault="00D8102B" w14:paraId="50419D23" w14:textId="77777777">
      <w:pPr>
        <w:numPr>
          <w:ilvl w:val="0"/>
          <w:numId w:val="32"/>
        </w:numPr>
        <w:spacing w:before="100" w:beforeAutospacing="1" w:after="100" w:afterAutospacing="1" w:line="240" w:lineRule="auto"/>
        <w:rPr>
          <w:rFonts w:cs="Arial"/>
        </w:rPr>
      </w:pPr>
      <w:r w:rsidRPr="0017492E">
        <w:rPr>
          <w:rFonts w:cs="Arial"/>
        </w:rPr>
        <w:t>Informatiebeveiliging en privacybescherming</w:t>
      </w:r>
    </w:p>
    <w:p w:rsidRPr="0017492E" w:rsidR="00D8102B" w:rsidP="00836135" w:rsidRDefault="00D8102B" w14:paraId="00362348" w14:textId="77777777">
      <w:pPr>
        <w:numPr>
          <w:ilvl w:val="0"/>
          <w:numId w:val="32"/>
        </w:numPr>
        <w:spacing w:before="100" w:beforeAutospacing="1" w:after="100" w:afterAutospacing="1" w:line="240" w:lineRule="auto"/>
        <w:rPr>
          <w:rFonts w:cs="Arial"/>
        </w:rPr>
      </w:pPr>
      <w:r w:rsidRPr="0017492E">
        <w:rPr>
          <w:rFonts w:cs="Arial"/>
        </w:rPr>
        <w:t>Continuïteit van gemeentelijke diensten</w:t>
      </w:r>
    </w:p>
    <w:p w:rsidRPr="0017492E" w:rsidR="00D8102B" w:rsidP="00836135" w:rsidRDefault="00D8102B" w14:paraId="37F43349" w14:textId="77777777">
      <w:pPr>
        <w:pStyle w:val="Kop2"/>
        <w:numPr>
          <w:ilvl w:val="0"/>
          <w:numId w:val="39"/>
        </w:numPr>
        <w:ind w:left="709" w:hanging="294"/>
        <w:rPr>
          <w:rFonts w:cs="Arial"/>
        </w:rPr>
      </w:pPr>
      <w:bookmarkStart w:name="_Toc174438152" w:id="53"/>
      <w:bookmarkStart w:name="_Toc175041397" w:id="54"/>
      <w:bookmarkStart w:name="_Toc192752837" w:id="55"/>
      <w:r w:rsidRPr="0017492E">
        <w:rPr>
          <w:rFonts w:cs="Arial"/>
        </w:rPr>
        <w:lastRenderedPageBreak/>
        <w:t>Overzicht van locaties waar informatie wordt verwerkt</w:t>
      </w:r>
      <w:bookmarkEnd w:id="53"/>
      <w:bookmarkEnd w:id="54"/>
      <w:bookmarkEnd w:id="55"/>
    </w:p>
    <w:p w:rsidRPr="0017492E" w:rsidR="00D8102B" w:rsidP="00D8102B" w:rsidRDefault="00E62D01" w14:paraId="2E603EDB" w14:textId="4B234FB0">
      <w:pPr>
        <w:spacing w:before="100" w:beforeAutospacing="1" w:after="100" w:afterAutospacing="1"/>
        <w:rPr>
          <w:rFonts w:cs="Arial"/>
        </w:rPr>
      </w:pPr>
      <w:r>
        <w:rPr>
          <w:rFonts w:cs="Arial"/>
        </w:rPr>
        <w:t xml:space="preserve">Vindplaats van het document </w:t>
      </w:r>
      <w:r w:rsidR="00F07CE5">
        <w:rPr>
          <w:rFonts w:cs="Arial"/>
        </w:rPr>
        <w:t xml:space="preserve">waar de </w:t>
      </w:r>
      <w:r w:rsidR="009C2ECC">
        <w:rPr>
          <w:rFonts w:cs="Arial"/>
        </w:rPr>
        <w:t xml:space="preserve">locaties beschreven staan waar informatie wordt verwerkt </w:t>
      </w:r>
      <w:r w:rsidR="001862B4">
        <w:rPr>
          <w:rFonts w:cs="Arial"/>
        </w:rPr>
        <w:t>of onderstaand een</w:t>
      </w:r>
      <w:r w:rsidRPr="0017492E" w:rsidR="00D8102B">
        <w:rPr>
          <w:rFonts w:cs="Arial"/>
        </w:rPr>
        <w:t xml:space="preserve"> overzicht van alle fysieke en digitale locaties waar </w:t>
      </w:r>
      <w:r w:rsidR="005A4EB1">
        <w:rPr>
          <w:rFonts w:cs="Arial"/>
        </w:rPr>
        <w:t xml:space="preserve">de organisatie </w:t>
      </w:r>
      <w:r w:rsidRPr="0017492E" w:rsidR="00D8102B">
        <w:rPr>
          <w:rFonts w:cs="Arial"/>
        </w:rPr>
        <w:t>informatie verwerkt, zoals:</w:t>
      </w:r>
    </w:p>
    <w:p w:rsidRPr="0017492E" w:rsidR="00D8102B" w:rsidP="00836135" w:rsidRDefault="00D8102B" w14:paraId="3D58166D" w14:textId="77777777">
      <w:pPr>
        <w:numPr>
          <w:ilvl w:val="0"/>
          <w:numId w:val="33"/>
        </w:numPr>
        <w:spacing w:before="100" w:beforeAutospacing="1" w:after="100" w:afterAutospacing="1" w:line="240" w:lineRule="auto"/>
        <w:rPr>
          <w:rFonts w:cs="Arial"/>
        </w:rPr>
      </w:pPr>
      <w:r w:rsidRPr="0017492E">
        <w:rPr>
          <w:rFonts w:cs="Arial"/>
        </w:rPr>
        <w:t>Hoofdlocaties (gemeentehuis, stadsdeelkantoren)</w:t>
      </w:r>
    </w:p>
    <w:p w:rsidRPr="0017492E" w:rsidR="00D8102B" w:rsidP="00836135" w:rsidRDefault="00D8102B" w14:paraId="77611648" w14:textId="77777777">
      <w:pPr>
        <w:numPr>
          <w:ilvl w:val="0"/>
          <w:numId w:val="33"/>
        </w:numPr>
        <w:spacing w:before="100" w:beforeAutospacing="1" w:after="100" w:afterAutospacing="1" w:line="240" w:lineRule="auto"/>
        <w:rPr>
          <w:rFonts w:cs="Arial"/>
        </w:rPr>
      </w:pPr>
      <w:r w:rsidRPr="0017492E">
        <w:rPr>
          <w:rFonts w:cs="Arial"/>
        </w:rPr>
        <w:t>Externe archieven en opslagfaciliteiten</w:t>
      </w:r>
    </w:p>
    <w:p w:rsidRPr="0017492E" w:rsidR="00D8102B" w:rsidP="00836135" w:rsidRDefault="00D8102B" w14:paraId="62A0BB52" w14:textId="77777777">
      <w:pPr>
        <w:numPr>
          <w:ilvl w:val="0"/>
          <w:numId w:val="33"/>
        </w:numPr>
        <w:spacing w:before="100" w:beforeAutospacing="1" w:after="100" w:afterAutospacing="1" w:line="240" w:lineRule="auto"/>
        <w:rPr>
          <w:rFonts w:cs="Arial"/>
        </w:rPr>
      </w:pPr>
      <w:r w:rsidRPr="0017492E">
        <w:rPr>
          <w:rFonts w:cs="Arial"/>
        </w:rPr>
        <w:t>Digitale platforms en cloudoplossingen</w:t>
      </w:r>
    </w:p>
    <w:p w:rsidRPr="0017492E" w:rsidR="00D8102B" w:rsidP="00836135" w:rsidRDefault="00D8102B" w14:paraId="4B3F19AC" w14:textId="77777777">
      <w:pPr>
        <w:pStyle w:val="Kop2"/>
        <w:numPr>
          <w:ilvl w:val="0"/>
          <w:numId w:val="39"/>
        </w:numPr>
        <w:ind w:left="709" w:hanging="294"/>
        <w:rPr>
          <w:rFonts w:cs="Arial"/>
        </w:rPr>
      </w:pPr>
      <w:bookmarkStart w:name="_Toc174438153" w:id="56"/>
      <w:bookmarkStart w:name="_Toc175041398" w:id="57"/>
      <w:bookmarkStart w:name="_Toc192752838" w:id="58"/>
      <w:r w:rsidRPr="0017492E">
        <w:rPr>
          <w:rFonts w:cs="Arial"/>
        </w:rPr>
        <w:t>Overzicht van belangrijke systemen</w:t>
      </w:r>
      <w:bookmarkEnd w:id="56"/>
      <w:bookmarkEnd w:id="57"/>
      <w:bookmarkEnd w:id="58"/>
    </w:p>
    <w:p w:rsidRPr="0017492E" w:rsidR="00D8102B" w:rsidP="00D8102B" w:rsidRDefault="006653BD" w14:paraId="4EC8B001" w14:textId="262AEF9F">
      <w:pPr>
        <w:spacing w:before="100" w:beforeAutospacing="1" w:after="100" w:afterAutospacing="1"/>
        <w:rPr>
          <w:rFonts w:cs="Arial"/>
        </w:rPr>
      </w:pPr>
      <w:r>
        <w:rPr>
          <w:rFonts w:cs="Arial"/>
        </w:rPr>
        <w:t>Vindplaats van het document of de archi</w:t>
      </w:r>
      <w:r w:rsidR="00151474">
        <w:rPr>
          <w:rFonts w:cs="Arial"/>
        </w:rPr>
        <w:t>t</w:t>
      </w:r>
      <w:r>
        <w:rPr>
          <w:rFonts w:cs="Arial"/>
        </w:rPr>
        <w:t xml:space="preserve">ectuur waar </w:t>
      </w:r>
      <w:r w:rsidR="00151474">
        <w:rPr>
          <w:rFonts w:cs="Arial"/>
        </w:rPr>
        <w:t xml:space="preserve">de </w:t>
      </w:r>
      <w:r w:rsidR="000A1882">
        <w:rPr>
          <w:rFonts w:cs="Arial"/>
        </w:rPr>
        <w:t xml:space="preserve">belangrijke </w:t>
      </w:r>
      <w:r w:rsidR="00151474">
        <w:rPr>
          <w:rFonts w:cs="Arial"/>
        </w:rPr>
        <w:t xml:space="preserve">systemen beschreven staan </w:t>
      </w:r>
      <w:r w:rsidR="000A1882">
        <w:rPr>
          <w:rFonts w:cs="Arial"/>
        </w:rPr>
        <w:t>of onderstaand e</w:t>
      </w:r>
      <w:r w:rsidRPr="0017492E" w:rsidR="00D8102B">
        <w:rPr>
          <w:rFonts w:cs="Arial"/>
        </w:rPr>
        <w:t>en inventaris van alle belangrijke systemen die informatie verwerken, zoals:</w:t>
      </w:r>
    </w:p>
    <w:p w:rsidRPr="0017492E" w:rsidR="00D8102B" w:rsidP="00836135" w:rsidRDefault="00D8102B" w14:paraId="0414EC03" w14:textId="44A4C621">
      <w:pPr>
        <w:numPr>
          <w:ilvl w:val="0"/>
          <w:numId w:val="34"/>
        </w:numPr>
        <w:spacing w:before="100" w:beforeAutospacing="1" w:after="100" w:afterAutospacing="1" w:line="240" w:lineRule="auto"/>
        <w:rPr>
          <w:rFonts w:cs="Arial"/>
        </w:rPr>
      </w:pPr>
      <w:r w:rsidRPr="0017492E">
        <w:rPr>
          <w:rFonts w:cs="Arial"/>
        </w:rPr>
        <w:t>Burgerlijke stand en bevolkingsregisters</w:t>
      </w:r>
    </w:p>
    <w:p w:rsidR="006E2799" w:rsidP="04E9C665" w:rsidRDefault="006E2799" w14:paraId="626F7298" w14:textId="6E7845B1">
      <w:pPr>
        <w:numPr>
          <w:ilvl w:val="0"/>
          <w:numId w:val="34"/>
        </w:numPr>
        <w:spacing w:before="100" w:beforeAutospacing="on" w:after="100" w:afterAutospacing="on" w:line="240" w:lineRule="auto"/>
        <w:rPr>
          <w:rFonts w:cs="Arial"/>
        </w:rPr>
      </w:pPr>
      <w:r w:rsidRPr="04E9C665" w:rsidR="1CF0E8FD">
        <w:rPr>
          <w:rFonts w:cs="Arial"/>
        </w:rPr>
        <w:t>Zaaksystee</w:t>
      </w:r>
      <w:r w:rsidRPr="04E9C665" w:rsidR="1CF0E8FD">
        <w:rPr>
          <w:rFonts w:cs="Arial"/>
        </w:rPr>
        <w:t>m/</w:t>
      </w:r>
      <w:r w:rsidRPr="04E9C665" w:rsidR="006E2799">
        <w:rPr>
          <w:rFonts w:cs="Arial"/>
        </w:rPr>
        <w:t xml:space="preserve"> zaaksyste</w:t>
      </w:r>
      <w:r w:rsidRPr="04E9C665" w:rsidR="006E2799">
        <w:rPr>
          <w:rFonts w:cs="Arial"/>
        </w:rPr>
        <w:t>men</w:t>
      </w:r>
    </w:p>
    <w:p w:rsidR="006E2799" w:rsidP="00836135" w:rsidRDefault="006E2799" w14:paraId="6FF0776C" w14:textId="64B4951C">
      <w:pPr>
        <w:numPr>
          <w:ilvl w:val="0"/>
          <w:numId w:val="34"/>
        </w:numPr>
        <w:spacing w:before="100" w:beforeAutospacing="1" w:after="100" w:afterAutospacing="1" w:line="240" w:lineRule="auto"/>
        <w:rPr>
          <w:rFonts w:cs="Arial"/>
        </w:rPr>
      </w:pPr>
      <w:r>
        <w:rPr>
          <w:rFonts w:cs="Arial"/>
        </w:rPr>
        <w:t>Gegevensmagazijn</w:t>
      </w:r>
    </w:p>
    <w:p w:rsidRPr="0017492E" w:rsidR="006E2799" w:rsidP="00836135" w:rsidRDefault="006E2799" w14:paraId="3AA16391" w14:textId="68E46F81">
      <w:pPr>
        <w:numPr>
          <w:ilvl w:val="0"/>
          <w:numId w:val="34"/>
        </w:numPr>
        <w:spacing w:before="100" w:beforeAutospacing="1" w:after="100" w:afterAutospacing="1" w:line="240" w:lineRule="auto"/>
        <w:rPr>
          <w:rFonts w:cs="Arial"/>
        </w:rPr>
      </w:pPr>
      <w:r>
        <w:rPr>
          <w:rFonts w:cs="Arial"/>
        </w:rPr>
        <w:t>Kernregistraties</w:t>
      </w:r>
    </w:p>
    <w:p w:rsidRPr="0017492E" w:rsidR="00D8102B" w:rsidP="00836135" w:rsidRDefault="00D8102B" w14:paraId="31AED3CE" w14:textId="77777777">
      <w:pPr>
        <w:numPr>
          <w:ilvl w:val="0"/>
          <w:numId w:val="34"/>
        </w:numPr>
        <w:spacing w:before="100" w:beforeAutospacing="1" w:after="100" w:afterAutospacing="1" w:line="240" w:lineRule="auto"/>
        <w:rPr>
          <w:rFonts w:cs="Arial"/>
        </w:rPr>
      </w:pPr>
      <w:r w:rsidRPr="0017492E">
        <w:rPr>
          <w:rFonts w:cs="Arial"/>
        </w:rPr>
        <w:t>Financiële systemen</w:t>
      </w:r>
    </w:p>
    <w:p w:rsidRPr="0017492E" w:rsidR="00D8102B" w:rsidP="00836135" w:rsidRDefault="00D8102B" w14:paraId="1B005FD4" w14:textId="77777777">
      <w:pPr>
        <w:numPr>
          <w:ilvl w:val="0"/>
          <w:numId w:val="34"/>
        </w:numPr>
        <w:spacing w:before="100" w:beforeAutospacing="1" w:after="100" w:afterAutospacing="1" w:line="240" w:lineRule="auto"/>
        <w:rPr>
          <w:rFonts w:cs="Arial"/>
        </w:rPr>
      </w:pPr>
      <w:r w:rsidRPr="0017492E">
        <w:rPr>
          <w:rFonts w:cs="Arial"/>
        </w:rPr>
        <w:t>Documentmanagementsystemen</w:t>
      </w:r>
    </w:p>
    <w:p w:rsidRPr="0017492E" w:rsidR="00D8102B" w:rsidP="00836135" w:rsidRDefault="00D8102B" w14:paraId="78690142" w14:textId="77777777">
      <w:pPr>
        <w:numPr>
          <w:ilvl w:val="0"/>
          <w:numId w:val="34"/>
        </w:numPr>
        <w:spacing w:before="100" w:beforeAutospacing="1" w:after="100" w:afterAutospacing="1" w:line="240" w:lineRule="auto"/>
        <w:rPr>
          <w:rFonts w:cs="Arial"/>
        </w:rPr>
      </w:pPr>
      <w:r w:rsidRPr="0017492E">
        <w:rPr>
          <w:rFonts w:cs="Arial"/>
        </w:rPr>
        <w:t>CRM-systemen voor burgerzaken</w:t>
      </w:r>
    </w:p>
    <w:p w:rsidRPr="0017492E" w:rsidR="00D8102B" w:rsidP="00836135" w:rsidRDefault="00D8102B" w14:paraId="6F62387C" w14:textId="77777777">
      <w:pPr>
        <w:numPr>
          <w:ilvl w:val="0"/>
          <w:numId w:val="34"/>
        </w:numPr>
        <w:spacing w:before="100" w:beforeAutospacing="1" w:after="100" w:afterAutospacing="1" w:line="240" w:lineRule="auto"/>
        <w:rPr>
          <w:rFonts w:cs="Arial"/>
        </w:rPr>
      </w:pPr>
      <w:r w:rsidRPr="0017492E">
        <w:rPr>
          <w:rFonts w:cs="Arial"/>
        </w:rPr>
        <w:t>Link naar ISO 27001 maatregel A.5.09.01: Het bijhouden van een actuele inventaris van bedrijfsmiddelen die informatie verwerken</w:t>
      </w:r>
    </w:p>
    <w:p w:rsidRPr="0017492E" w:rsidR="00D8102B" w:rsidP="00836135" w:rsidRDefault="00D8102B" w14:paraId="261DE276" w14:textId="77777777">
      <w:pPr>
        <w:pStyle w:val="Kop2"/>
        <w:numPr>
          <w:ilvl w:val="0"/>
          <w:numId w:val="39"/>
        </w:numPr>
        <w:ind w:left="709" w:hanging="294"/>
        <w:rPr>
          <w:rFonts w:cs="Arial"/>
        </w:rPr>
      </w:pPr>
      <w:bookmarkStart w:name="_Toc174438154" w:id="59"/>
      <w:bookmarkStart w:name="_Toc175041399" w:id="60"/>
      <w:bookmarkStart w:name="_Toc192752839" w:id="61"/>
      <w:r w:rsidRPr="0017492E">
        <w:rPr>
          <w:rFonts w:cs="Arial"/>
        </w:rPr>
        <w:t>Overzicht van belangrijke OT-systemen en hoofdlocaties</w:t>
      </w:r>
      <w:bookmarkEnd w:id="59"/>
      <w:bookmarkEnd w:id="60"/>
      <w:bookmarkEnd w:id="61"/>
    </w:p>
    <w:p w:rsidRPr="0017492E" w:rsidR="00D8102B" w:rsidP="00D8102B" w:rsidRDefault="000A1882" w14:paraId="6385949E" w14:textId="4ED4DE78">
      <w:pPr>
        <w:spacing w:before="100" w:beforeAutospacing="1" w:after="100" w:afterAutospacing="1"/>
        <w:rPr>
          <w:rFonts w:cs="Arial"/>
        </w:rPr>
      </w:pPr>
      <w:r>
        <w:rPr>
          <w:rFonts w:cs="Arial"/>
        </w:rPr>
        <w:t xml:space="preserve">Vindplaats van het document waar de OT-systemen </w:t>
      </w:r>
      <w:r w:rsidR="005F141D">
        <w:rPr>
          <w:rFonts w:cs="Arial"/>
        </w:rPr>
        <w:t xml:space="preserve">en hoofdlocaties </w:t>
      </w:r>
      <w:r>
        <w:rPr>
          <w:rFonts w:cs="Arial"/>
        </w:rPr>
        <w:t xml:space="preserve">van </w:t>
      </w:r>
      <w:r w:rsidR="005A4EB1">
        <w:rPr>
          <w:rFonts w:cs="Arial"/>
        </w:rPr>
        <w:t xml:space="preserve">de organisatie </w:t>
      </w:r>
      <w:r w:rsidR="00F612DA">
        <w:rPr>
          <w:rFonts w:cs="Arial"/>
        </w:rPr>
        <w:t>beschreven staan of onderstaand e</w:t>
      </w:r>
      <w:r w:rsidRPr="0017492E" w:rsidR="00D8102B">
        <w:rPr>
          <w:rFonts w:cs="Arial"/>
        </w:rPr>
        <w:t>en overzicht van operationele technologie (OT) systemen en de bijbehorende locaties, zoals:</w:t>
      </w:r>
    </w:p>
    <w:p w:rsidRPr="0017492E" w:rsidR="00D8102B" w:rsidP="00836135" w:rsidRDefault="00D8102B" w14:paraId="16A363BE" w14:textId="77777777">
      <w:pPr>
        <w:numPr>
          <w:ilvl w:val="0"/>
          <w:numId w:val="35"/>
        </w:numPr>
        <w:spacing w:before="100" w:beforeAutospacing="1" w:after="100" w:afterAutospacing="1" w:line="240" w:lineRule="auto"/>
        <w:rPr>
          <w:rFonts w:cs="Arial"/>
        </w:rPr>
      </w:pPr>
      <w:r w:rsidRPr="0017492E">
        <w:rPr>
          <w:rFonts w:cs="Arial"/>
        </w:rPr>
        <w:t>Verkeersmanagementsystemen, verkeersregel installaties (VRI)</w:t>
      </w:r>
    </w:p>
    <w:p w:rsidRPr="0017492E" w:rsidR="00D8102B" w:rsidP="00836135" w:rsidRDefault="00D8102B" w14:paraId="15362A8C" w14:textId="77777777">
      <w:pPr>
        <w:numPr>
          <w:ilvl w:val="0"/>
          <w:numId w:val="35"/>
        </w:numPr>
        <w:spacing w:before="100" w:beforeAutospacing="1" w:after="100" w:afterAutospacing="1" w:line="240" w:lineRule="auto"/>
        <w:rPr>
          <w:rFonts w:cs="Arial"/>
        </w:rPr>
      </w:pPr>
      <w:r w:rsidRPr="0017492E">
        <w:rPr>
          <w:rFonts w:cs="Arial"/>
        </w:rPr>
        <w:t>Bruggen en sluizen</w:t>
      </w:r>
    </w:p>
    <w:p w:rsidRPr="0017492E" w:rsidR="00D8102B" w:rsidP="00836135" w:rsidRDefault="00D8102B" w14:paraId="5A0AEB04" w14:textId="77777777">
      <w:pPr>
        <w:numPr>
          <w:ilvl w:val="0"/>
          <w:numId w:val="35"/>
        </w:numPr>
        <w:spacing w:before="100" w:beforeAutospacing="1" w:after="100" w:afterAutospacing="1" w:line="240" w:lineRule="auto"/>
        <w:rPr>
          <w:rFonts w:cs="Arial"/>
        </w:rPr>
      </w:pPr>
      <w:r w:rsidRPr="0017492E">
        <w:rPr>
          <w:rFonts w:cs="Arial"/>
        </w:rPr>
        <w:t>Rioolpompgemalen</w:t>
      </w:r>
    </w:p>
    <w:p w:rsidRPr="0017492E" w:rsidR="00D8102B" w:rsidP="00836135" w:rsidRDefault="00D8102B" w14:paraId="6FE6CE18" w14:textId="77777777">
      <w:pPr>
        <w:numPr>
          <w:ilvl w:val="0"/>
          <w:numId w:val="35"/>
        </w:numPr>
        <w:spacing w:before="100" w:beforeAutospacing="1" w:after="100" w:afterAutospacing="1" w:line="240" w:lineRule="auto"/>
        <w:rPr>
          <w:rFonts w:cs="Arial"/>
        </w:rPr>
      </w:pPr>
      <w:r w:rsidRPr="0017492E">
        <w:rPr>
          <w:rFonts w:cs="Arial"/>
        </w:rPr>
        <w:t>Waterbeheerinstallaties</w:t>
      </w:r>
    </w:p>
    <w:p w:rsidRPr="0017492E" w:rsidR="00D8102B" w:rsidP="00836135" w:rsidRDefault="00D8102B" w14:paraId="047D602A" w14:textId="77777777">
      <w:pPr>
        <w:numPr>
          <w:ilvl w:val="0"/>
          <w:numId w:val="35"/>
        </w:numPr>
        <w:spacing w:before="100" w:beforeAutospacing="1" w:after="100" w:afterAutospacing="1" w:line="240" w:lineRule="auto"/>
        <w:rPr>
          <w:rFonts w:cs="Arial"/>
        </w:rPr>
      </w:pPr>
      <w:r w:rsidRPr="0017492E">
        <w:rPr>
          <w:rFonts w:cs="Arial"/>
        </w:rPr>
        <w:t>Energie- en nutsvoorzieningen</w:t>
      </w:r>
    </w:p>
    <w:p w:rsidRPr="0017492E" w:rsidR="00D8102B" w:rsidP="00836135" w:rsidRDefault="00D8102B" w14:paraId="58DEDF08" w14:textId="77777777">
      <w:pPr>
        <w:numPr>
          <w:ilvl w:val="0"/>
          <w:numId w:val="35"/>
        </w:numPr>
        <w:spacing w:before="100" w:beforeAutospacing="1" w:after="100" w:afterAutospacing="1" w:line="240" w:lineRule="auto"/>
        <w:rPr>
          <w:rFonts w:cs="Arial"/>
        </w:rPr>
      </w:pPr>
      <w:r w:rsidRPr="0017492E">
        <w:rPr>
          <w:rFonts w:cs="Arial"/>
        </w:rPr>
        <w:t>Gebouw beheersing systemen</w:t>
      </w:r>
    </w:p>
    <w:p w:rsidRPr="0017492E" w:rsidR="00D8102B" w:rsidP="00836135" w:rsidRDefault="00D8102B" w14:paraId="791F2373" w14:textId="77777777">
      <w:pPr>
        <w:numPr>
          <w:ilvl w:val="0"/>
          <w:numId w:val="35"/>
        </w:numPr>
        <w:spacing w:before="100" w:beforeAutospacing="1" w:after="100" w:afterAutospacing="1" w:line="240" w:lineRule="auto"/>
        <w:rPr>
          <w:rFonts w:cs="Arial"/>
        </w:rPr>
      </w:pPr>
      <w:r w:rsidRPr="0017492E">
        <w:rPr>
          <w:rFonts w:cs="Arial"/>
        </w:rPr>
        <w:t>Camera installaties</w:t>
      </w:r>
    </w:p>
    <w:p w:rsidRPr="0017492E" w:rsidR="00D8102B" w:rsidP="00836135" w:rsidRDefault="00D8102B" w14:paraId="3A9FE20C" w14:textId="77777777">
      <w:pPr>
        <w:numPr>
          <w:ilvl w:val="0"/>
          <w:numId w:val="35"/>
        </w:numPr>
        <w:spacing w:before="100" w:beforeAutospacing="1" w:after="100" w:afterAutospacing="1" w:line="240" w:lineRule="auto"/>
        <w:rPr>
          <w:rFonts w:cs="Arial"/>
        </w:rPr>
      </w:pPr>
      <w:r w:rsidRPr="0017492E">
        <w:rPr>
          <w:rFonts w:cs="Arial"/>
        </w:rPr>
        <w:t>Zwembaden</w:t>
      </w:r>
    </w:p>
    <w:p w:rsidRPr="0017492E" w:rsidR="00D8102B" w:rsidP="00836135" w:rsidRDefault="00D8102B" w14:paraId="22AFB629" w14:textId="77777777">
      <w:pPr>
        <w:numPr>
          <w:ilvl w:val="0"/>
          <w:numId w:val="35"/>
        </w:numPr>
        <w:spacing w:before="100" w:beforeAutospacing="1" w:after="100" w:afterAutospacing="1" w:line="240" w:lineRule="auto"/>
        <w:rPr>
          <w:rFonts w:cs="Arial"/>
        </w:rPr>
      </w:pPr>
      <w:r w:rsidRPr="0017492E">
        <w:rPr>
          <w:rFonts w:cs="Arial"/>
        </w:rPr>
        <w:t>Hoofdlocaties van deze systemen binnen de gemeente</w:t>
      </w:r>
    </w:p>
    <w:p w:rsidRPr="0017492E" w:rsidR="00D8102B" w:rsidP="00836135" w:rsidRDefault="00D8102B" w14:paraId="49EC0787" w14:textId="77777777">
      <w:pPr>
        <w:pStyle w:val="Kop2"/>
        <w:numPr>
          <w:ilvl w:val="0"/>
          <w:numId w:val="39"/>
        </w:numPr>
        <w:ind w:left="709" w:hanging="294"/>
        <w:rPr>
          <w:rFonts w:cs="Arial"/>
        </w:rPr>
      </w:pPr>
      <w:bookmarkStart w:name="_Toc174438155" w:id="62"/>
      <w:bookmarkStart w:name="_Toc175041400" w:id="63"/>
      <w:bookmarkStart w:name="_Toc192752840" w:id="64"/>
      <w:r w:rsidRPr="0017492E">
        <w:rPr>
          <w:rFonts w:cs="Arial"/>
        </w:rPr>
        <w:lastRenderedPageBreak/>
        <w:t>Overzicht van de belangrijkste stakeholders en hun eisen</w:t>
      </w:r>
      <w:bookmarkEnd w:id="62"/>
      <w:bookmarkEnd w:id="63"/>
      <w:bookmarkEnd w:id="64"/>
    </w:p>
    <w:p w:rsidRPr="0017492E" w:rsidR="00D8102B" w:rsidP="00D8102B" w:rsidRDefault="00602122" w14:paraId="7EE9AE90" w14:textId="009B9B5A">
      <w:pPr>
        <w:spacing w:before="100" w:beforeAutospacing="1" w:after="100" w:afterAutospacing="1"/>
        <w:rPr>
          <w:rFonts w:cs="Arial"/>
        </w:rPr>
      </w:pPr>
      <w:r>
        <w:rPr>
          <w:rFonts w:cs="Arial"/>
        </w:rPr>
        <w:t xml:space="preserve">Onderstaande lijst met stakeholders kan ook opgenomen zijn in het </w:t>
      </w:r>
      <w:r w:rsidR="005A4EB1">
        <w:rPr>
          <w:rFonts w:cs="Arial"/>
        </w:rPr>
        <w:t>strategisch</w:t>
      </w:r>
      <w:r w:rsidR="00594DC5">
        <w:rPr>
          <w:rFonts w:cs="Arial"/>
        </w:rPr>
        <w:t xml:space="preserve"> IB en P beleid van de gemeente, dan kan daarna verwezen worden. </w:t>
      </w:r>
      <w:r w:rsidRPr="0017492E" w:rsidR="00D8102B">
        <w:rPr>
          <w:rFonts w:cs="Arial"/>
        </w:rPr>
        <w:t>Een overzicht van de belangrijkste stakeholders van Gemeente X en hun specifieke eisen met betrekking tot informatiebeveiliging:</w:t>
      </w:r>
    </w:p>
    <w:p w:rsidRPr="0017492E" w:rsidR="00D8102B" w:rsidP="00836135" w:rsidRDefault="00D8102B" w14:paraId="65DAD96C" w14:textId="602C6B07">
      <w:pPr>
        <w:numPr>
          <w:ilvl w:val="0"/>
          <w:numId w:val="40"/>
        </w:numPr>
        <w:spacing w:before="100" w:beforeAutospacing="1" w:after="100" w:afterAutospacing="1" w:line="240" w:lineRule="auto"/>
        <w:rPr>
          <w:rFonts w:cs="Arial"/>
        </w:rPr>
      </w:pPr>
      <w:r w:rsidRPr="0017492E">
        <w:rPr>
          <w:rFonts w:cs="Arial"/>
          <w:b/>
          <w:bCs/>
        </w:rPr>
        <w:t>Burgers</w:t>
      </w:r>
      <w:r w:rsidRPr="0017492E">
        <w:rPr>
          <w:rFonts w:cs="Arial"/>
        </w:rPr>
        <w:t>: Verwachtingen van privacybescherming en veilige dienstverlening bij het verwerken van hun gegevens</w:t>
      </w:r>
      <w:r w:rsidRPr="0017492E" w:rsidR="37230BB1">
        <w:rPr>
          <w:rFonts w:cs="Arial"/>
        </w:rPr>
        <w:t xml:space="preserve"> en ongestoorde doorgang van toegang tot de gemeentelijke dienstverlening</w:t>
      </w:r>
      <w:r w:rsidRPr="0017492E">
        <w:rPr>
          <w:rFonts w:cs="Arial"/>
        </w:rPr>
        <w:t>.</w:t>
      </w:r>
    </w:p>
    <w:p w:rsidRPr="0017492E" w:rsidR="5232F3E0" w:rsidP="00836135" w:rsidRDefault="5232F3E0" w14:paraId="35E8AC3C" w14:textId="60CB85AD">
      <w:pPr>
        <w:numPr>
          <w:ilvl w:val="0"/>
          <w:numId w:val="40"/>
        </w:numPr>
        <w:spacing w:beforeAutospacing="1" w:afterAutospacing="1" w:line="240" w:lineRule="auto"/>
        <w:rPr>
          <w:rFonts w:cs="Arial"/>
        </w:rPr>
      </w:pPr>
      <w:r w:rsidRPr="0017492E">
        <w:rPr>
          <w:rFonts w:cs="Arial"/>
          <w:b/>
          <w:bCs/>
        </w:rPr>
        <w:t>Bedrijven</w:t>
      </w:r>
      <w:r w:rsidR="00C440B0">
        <w:rPr>
          <w:rFonts w:cs="Arial"/>
        </w:rPr>
        <w:t>:</w:t>
      </w:r>
    </w:p>
    <w:p w:rsidRPr="0017492E" w:rsidR="00D8102B" w:rsidP="00836135" w:rsidRDefault="00D8102B" w14:paraId="17D4020B" w14:textId="77777777">
      <w:pPr>
        <w:numPr>
          <w:ilvl w:val="0"/>
          <w:numId w:val="40"/>
        </w:numPr>
        <w:spacing w:before="100" w:beforeAutospacing="1" w:after="100" w:afterAutospacing="1" w:line="240" w:lineRule="auto"/>
        <w:rPr>
          <w:rFonts w:cs="Arial"/>
        </w:rPr>
      </w:pPr>
      <w:r w:rsidRPr="0017492E">
        <w:rPr>
          <w:rFonts w:cs="Arial"/>
          <w:b/>
          <w:bCs/>
        </w:rPr>
        <w:t>Gemeenteraad en College van B&amp;W</w:t>
      </w:r>
      <w:r w:rsidRPr="0017492E">
        <w:rPr>
          <w:rFonts w:cs="Arial"/>
        </w:rPr>
        <w:t>: Eisen aan compliance, transparantie en verantwoording, evenals het garanderen van continuïteit en veiligheid van gemeentelijke diensten.</w:t>
      </w:r>
    </w:p>
    <w:p w:rsidRPr="0017492E" w:rsidR="00D8102B" w:rsidP="00836135" w:rsidRDefault="00D8102B" w14:paraId="3B5F1280" w14:textId="77777777">
      <w:pPr>
        <w:numPr>
          <w:ilvl w:val="0"/>
          <w:numId w:val="40"/>
        </w:numPr>
        <w:spacing w:before="100" w:beforeAutospacing="1" w:after="100" w:afterAutospacing="1" w:line="240" w:lineRule="auto"/>
        <w:rPr>
          <w:rFonts w:cs="Arial"/>
        </w:rPr>
      </w:pPr>
      <w:r w:rsidRPr="0017492E">
        <w:rPr>
          <w:rFonts w:cs="Arial"/>
          <w:b/>
          <w:bCs/>
        </w:rPr>
        <w:t>Ministerie van Binnenlandse Zaken en Koninkrijksrelaties (BZK)</w:t>
      </w:r>
      <w:r w:rsidRPr="0017492E">
        <w:rPr>
          <w:rFonts w:cs="Arial"/>
        </w:rPr>
        <w:t>: Naleving van landelijke richtlijnen, zoals de BIO, en toezicht op de naleving van informatiebeveiligingsvoorschriften.</w:t>
      </w:r>
    </w:p>
    <w:p w:rsidRPr="0017492E" w:rsidR="00D8102B" w:rsidP="00836135" w:rsidRDefault="00D8102B" w14:paraId="49557C4F" w14:textId="77777777">
      <w:pPr>
        <w:numPr>
          <w:ilvl w:val="0"/>
          <w:numId w:val="40"/>
        </w:numPr>
        <w:spacing w:before="100" w:beforeAutospacing="1" w:after="100" w:afterAutospacing="1" w:line="240" w:lineRule="auto"/>
        <w:rPr>
          <w:rFonts w:cs="Arial"/>
        </w:rPr>
      </w:pPr>
      <w:r w:rsidRPr="0017492E">
        <w:rPr>
          <w:rFonts w:cs="Arial"/>
          <w:b/>
          <w:bCs/>
        </w:rPr>
        <w:t xml:space="preserve">Toezichthouders: </w:t>
      </w:r>
      <w:r w:rsidRPr="0017492E">
        <w:rPr>
          <w:rFonts w:cs="Arial"/>
        </w:rPr>
        <w:t>Controle en verificatie van de naleving van relevante wet- en regelgeving, cyberbeveiligingswet (RDI) de AVG (AP) en specifieke toezicht voor wetgeving zoals de BRP, de PUN, de SUWI wet, DigiD (Logius) en de WPG.</w:t>
      </w:r>
    </w:p>
    <w:p w:rsidRPr="0017492E" w:rsidR="00D8102B" w:rsidP="00836135" w:rsidRDefault="00D8102B" w14:paraId="6F8ECB4C" w14:textId="6C74FE00">
      <w:pPr>
        <w:numPr>
          <w:ilvl w:val="0"/>
          <w:numId w:val="40"/>
        </w:numPr>
        <w:spacing w:before="100" w:beforeAutospacing="1" w:after="100" w:afterAutospacing="1" w:line="240" w:lineRule="auto"/>
        <w:rPr>
          <w:rFonts w:cs="Arial"/>
        </w:rPr>
      </w:pPr>
      <w:r w:rsidRPr="0017492E">
        <w:rPr>
          <w:rFonts w:cs="Arial"/>
          <w:b/>
          <w:bCs/>
        </w:rPr>
        <w:t>Informatiebeveiligingsdienst voor gemeenten (IBD)</w:t>
      </w:r>
      <w:r w:rsidRPr="0017492E">
        <w:rPr>
          <w:rFonts w:cs="Arial"/>
        </w:rPr>
        <w:t xml:space="preserve">: Verwachting dat </w:t>
      </w:r>
      <w:r w:rsidR="005A4EB1">
        <w:rPr>
          <w:rFonts w:cs="Arial"/>
        </w:rPr>
        <w:t xml:space="preserve">de organisatie </w:t>
      </w:r>
      <w:r w:rsidRPr="0017492E">
        <w:rPr>
          <w:rFonts w:cs="Arial"/>
        </w:rPr>
        <w:t xml:space="preserve">proactief deelneemt aan dreigingsinformatie-uitwisseling, opvolging geeft aan beveiligingsadviezen, en incidenten meldt en opvolgt volgens de richtlijnen van de IBD. Daarnaast wordt van </w:t>
      </w:r>
      <w:r w:rsidR="005A4EB1">
        <w:rPr>
          <w:rFonts w:cs="Arial"/>
        </w:rPr>
        <w:t xml:space="preserve">de organisatie </w:t>
      </w:r>
      <w:r w:rsidRPr="0017492E">
        <w:rPr>
          <w:rFonts w:cs="Arial"/>
        </w:rPr>
        <w:t xml:space="preserve">verwacht dat zij het </w:t>
      </w:r>
      <w:r w:rsidRPr="0017492E" w:rsidR="19C6645B">
        <w:rPr>
          <w:rFonts w:cs="Arial"/>
        </w:rPr>
        <w:t>IBD-dreigingsbeeld</w:t>
      </w:r>
      <w:r w:rsidRPr="0017492E">
        <w:rPr>
          <w:rFonts w:cs="Arial"/>
        </w:rPr>
        <w:t xml:space="preserve"> en andere analyses integreert in haar beveiligingsbeleid.</w:t>
      </w:r>
    </w:p>
    <w:p w:rsidRPr="0017492E" w:rsidR="00D8102B" w:rsidP="00836135" w:rsidRDefault="00D8102B" w14:paraId="541A1254" w14:textId="77777777">
      <w:pPr>
        <w:numPr>
          <w:ilvl w:val="0"/>
          <w:numId w:val="40"/>
        </w:numPr>
        <w:spacing w:before="100" w:beforeAutospacing="1" w:after="100" w:afterAutospacing="1" w:line="240" w:lineRule="auto"/>
        <w:rPr>
          <w:rFonts w:cs="Arial"/>
        </w:rPr>
      </w:pPr>
      <w:r w:rsidRPr="0017492E">
        <w:rPr>
          <w:rFonts w:cs="Arial"/>
          <w:b/>
          <w:bCs/>
        </w:rPr>
        <w:t>Logius en andere partijen</w:t>
      </w:r>
      <w:r w:rsidRPr="0017492E">
        <w:rPr>
          <w:rFonts w:cs="Arial"/>
        </w:rPr>
        <w:t>: Eisen voor het gebruik van DigiD en andere nationale digitale platforms, inclusief de verwachting van het slagen voor periodieke audits.</w:t>
      </w:r>
    </w:p>
    <w:p w:rsidRPr="0017492E" w:rsidR="00D8102B" w:rsidP="00836135" w:rsidRDefault="00D8102B" w14:paraId="073DF3C4" w14:textId="6534F5D0">
      <w:pPr>
        <w:numPr>
          <w:ilvl w:val="0"/>
          <w:numId w:val="40"/>
        </w:numPr>
        <w:spacing w:before="100" w:beforeAutospacing="1" w:after="100" w:afterAutospacing="1" w:line="240" w:lineRule="auto"/>
        <w:rPr>
          <w:rFonts w:cs="Arial"/>
        </w:rPr>
      </w:pPr>
      <w:r w:rsidRPr="0017492E">
        <w:rPr>
          <w:rFonts w:cs="Arial"/>
          <w:b/>
          <w:bCs/>
        </w:rPr>
        <w:t>Samenwerkingsverbanden en gemeenschappelijke regelingen</w:t>
      </w:r>
      <w:r w:rsidRPr="0017492E">
        <w:rPr>
          <w:rFonts w:cs="Arial"/>
        </w:rPr>
        <w:t xml:space="preserve">: Verwachting dat integriteit en veiligheid van gedeelde gegevens worden gewaarborgd, en dat </w:t>
      </w:r>
      <w:r w:rsidR="005A4EB1">
        <w:rPr>
          <w:rFonts w:cs="Arial"/>
        </w:rPr>
        <w:t xml:space="preserve">de organisatie </w:t>
      </w:r>
      <w:r w:rsidRPr="0017492E">
        <w:rPr>
          <w:rFonts w:cs="Arial"/>
        </w:rPr>
        <w:t>compliant is met de eisen van partners.</w:t>
      </w:r>
    </w:p>
    <w:p w:rsidRPr="0017492E" w:rsidR="00D8102B" w:rsidP="00836135" w:rsidRDefault="00D8102B" w14:paraId="6EBD521C" w14:textId="77777777">
      <w:pPr>
        <w:numPr>
          <w:ilvl w:val="0"/>
          <w:numId w:val="40"/>
        </w:numPr>
        <w:spacing w:before="100" w:beforeAutospacing="1" w:after="100" w:afterAutospacing="1" w:line="240" w:lineRule="auto"/>
        <w:rPr>
          <w:rFonts w:cs="Arial"/>
        </w:rPr>
      </w:pPr>
      <w:r w:rsidRPr="0017492E">
        <w:rPr>
          <w:rFonts w:cs="Arial"/>
          <w:b/>
          <w:bCs/>
        </w:rPr>
        <w:t>Provincie</w:t>
      </w:r>
      <w:r w:rsidRPr="0017492E">
        <w:rPr>
          <w:rFonts w:cs="Arial"/>
        </w:rPr>
        <w:t>: Verwachting van verantwoording en naleving van regionale richtlijnen en samenwerking bij de uitvoering van gemeenschappelijke regelingen.</w:t>
      </w:r>
    </w:p>
    <w:p w:rsidRPr="0017492E" w:rsidR="00D8102B" w:rsidP="04E9C665" w:rsidRDefault="00D8102B" w14:paraId="7003E6F1" w14:textId="289C2BF1">
      <w:pPr>
        <w:numPr>
          <w:ilvl w:val="0"/>
          <w:numId w:val="40"/>
        </w:numPr>
        <w:spacing w:before="100" w:beforeAutospacing="on" w:after="100" w:afterAutospacing="on" w:line="240" w:lineRule="auto"/>
        <w:rPr>
          <w:rFonts w:cs="Arial"/>
        </w:rPr>
      </w:pPr>
      <w:r w:rsidRPr="04E9C665" w:rsidR="00D8102B">
        <w:rPr>
          <w:rFonts w:cs="Arial"/>
          <w:b w:val="1"/>
          <w:bCs w:val="1"/>
        </w:rPr>
        <w:t>Leveranciers</w:t>
      </w:r>
      <w:r w:rsidRPr="04E9C665" w:rsidR="00D8102B">
        <w:rPr>
          <w:rFonts w:cs="Arial"/>
        </w:rPr>
        <w:t xml:space="preserve">: Verwachting dat </w:t>
      </w:r>
      <w:r w:rsidRPr="04E9C665" w:rsidR="005A4EB1">
        <w:rPr>
          <w:rFonts w:cs="Arial"/>
        </w:rPr>
        <w:t xml:space="preserve">de organisatie </w:t>
      </w:r>
      <w:r w:rsidRPr="04E9C665" w:rsidR="00D8102B">
        <w:rPr>
          <w:rFonts w:cs="Arial"/>
        </w:rPr>
        <w:t xml:space="preserve">duidelijke eisen stelt ten aanzien van informatiebeveiliging in contracten en </w:t>
      </w:r>
      <w:r w:rsidRPr="04E9C665" w:rsidR="7E43AE85">
        <w:rPr>
          <w:rFonts w:cs="Arial"/>
        </w:rPr>
        <w:t>S</w:t>
      </w:r>
      <w:r w:rsidRPr="04E9C665" w:rsidR="64687B96">
        <w:rPr>
          <w:rFonts w:cs="Arial"/>
        </w:rPr>
        <w:t xml:space="preserve">ervice </w:t>
      </w:r>
      <w:r w:rsidRPr="04E9C665" w:rsidR="7E854648">
        <w:rPr>
          <w:rFonts w:cs="Arial"/>
        </w:rPr>
        <w:t>L</w:t>
      </w:r>
      <w:r w:rsidRPr="04E9C665" w:rsidR="64687B96">
        <w:rPr>
          <w:rFonts w:cs="Arial"/>
        </w:rPr>
        <w:t>evel</w:t>
      </w:r>
      <w:r w:rsidRPr="04E9C665" w:rsidR="00D8102B">
        <w:rPr>
          <w:rFonts w:cs="Arial"/>
        </w:rPr>
        <w:t xml:space="preserve"> </w:t>
      </w:r>
      <w:r w:rsidRPr="04E9C665" w:rsidR="450A8AB5">
        <w:rPr>
          <w:rFonts w:cs="Arial"/>
        </w:rPr>
        <w:t>A</w:t>
      </w:r>
      <w:r w:rsidRPr="04E9C665" w:rsidR="00D8102B">
        <w:rPr>
          <w:rFonts w:cs="Arial"/>
        </w:rPr>
        <w:t>greements</w:t>
      </w:r>
      <w:r w:rsidRPr="04E9C665" w:rsidR="00D8102B">
        <w:rPr>
          <w:rFonts w:cs="Arial"/>
        </w:rPr>
        <w:t xml:space="preserve"> (</w:t>
      </w:r>
      <w:r w:rsidRPr="04E9C665" w:rsidR="00CF4E73">
        <w:rPr>
          <w:rFonts w:cs="Arial"/>
        </w:rPr>
        <w:t>SLA’s</w:t>
      </w:r>
      <w:r w:rsidRPr="04E9C665" w:rsidR="00D8102B">
        <w:rPr>
          <w:rFonts w:cs="Arial"/>
        </w:rPr>
        <w:t xml:space="preserve">), en voldoet aan eventuele eisen van leveranciers zoals het naleven van licentievoorwaarden en het accepteren van een right </w:t>
      </w:r>
      <w:r w:rsidRPr="04E9C665" w:rsidR="00D8102B">
        <w:rPr>
          <w:rFonts w:cs="Arial"/>
        </w:rPr>
        <w:t>to</w:t>
      </w:r>
      <w:r w:rsidRPr="04E9C665" w:rsidR="00D8102B">
        <w:rPr>
          <w:rFonts w:cs="Arial"/>
        </w:rPr>
        <w:t xml:space="preserve"> audit.</w:t>
      </w:r>
    </w:p>
    <w:p w:rsidRPr="0017492E" w:rsidR="00D8102B" w:rsidP="00836135" w:rsidRDefault="00D8102B" w14:paraId="60BFA59B" w14:textId="4CBBE957">
      <w:pPr>
        <w:pStyle w:val="Kop2"/>
        <w:numPr>
          <w:ilvl w:val="0"/>
          <w:numId w:val="39"/>
        </w:numPr>
        <w:ind w:left="709" w:hanging="294"/>
        <w:rPr>
          <w:rFonts w:cs="Arial"/>
        </w:rPr>
      </w:pPr>
      <w:bookmarkStart w:name="_Toc174438156" w:id="65"/>
      <w:bookmarkStart w:name="_Toc175041401" w:id="66"/>
      <w:bookmarkStart w:name="_Toc192752841" w:id="67"/>
      <w:r w:rsidRPr="04E9C665" w:rsidR="00D8102B">
        <w:rPr>
          <w:rFonts w:cs="Arial"/>
        </w:rPr>
        <w:t xml:space="preserve">Overzicht van belangrijke ICT en </w:t>
      </w:r>
      <w:r w:rsidRPr="04E9C665" w:rsidR="53298E12">
        <w:rPr>
          <w:rFonts w:cs="Arial"/>
        </w:rPr>
        <w:t>OT-leveranciers</w:t>
      </w:r>
      <w:bookmarkEnd w:id="65"/>
      <w:bookmarkEnd w:id="66"/>
      <w:bookmarkEnd w:id="67"/>
    </w:p>
    <w:p w:rsidRPr="0017492E" w:rsidR="00D8102B" w:rsidP="00D8102B" w:rsidRDefault="00B11F46" w14:paraId="33412777" w14:textId="74DDF7D3">
      <w:pPr>
        <w:spacing w:before="100" w:beforeAutospacing="1" w:after="100" w:afterAutospacing="1"/>
        <w:rPr>
          <w:rFonts w:cs="Arial"/>
        </w:rPr>
      </w:pPr>
      <w:r>
        <w:rPr>
          <w:rFonts w:cs="Arial"/>
        </w:rPr>
        <w:t>Vindplaats van het document waar de belangrijkste ICT en OT lever</w:t>
      </w:r>
      <w:r w:rsidR="0074047E">
        <w:rPr>
          <w:rFonts w:cs="Arial"/>
        </w:rPr>
        <w:t>a</w:t>
      </w:r>
      <w:r>
        <w:rPr>
          <w:rFonts w:cs="Arial"/>
        </w:rPr>
        <w:t>nc</w:t>
      </w:r>
      <w:r w:rsidR="0074047E">
        <w:rPr>
          <w:rFonts w:cs="Arial"/>
        </w:rPr>
        <w:t>i</w:t>
      </w:r>
      <w:r>
        <w:rPr>
          <w:rFonts w:cs="Arial"/>
        </w:rPr>
        <w:t>ers</w:t>
      </w:r>
      <w:r w:rsidR="0074047E">
        <w:rPr>
          <w:rFonts w:cs="Arial"/>
        </w:rPr>
        <w:t xml:space="preserve"> </w:t>
      </w:r>
      <w:r w:rsidR="003E7496">
        <w:rPr>
          <w:rFonts w:cs="Arial"/>
        </w:rPr>
        <w:t xml:space="preserve">beschreven staan </w:t>
      </w:r>
      <w:r w:rsidR="008864AA">
        <w:rPr>
          <w:rFonts w:cs="Arial"/>
        </w:rPr>
        <w:t>of onderstaand e</w:t>
      </w:r>
      <w:r w:rsidRPr="0017492E" w:rsidR="00D8102B">
        <w:rPr>
          <w:rFonts w:cs="Arial"/>
        </w:rPr>
        <w:t>en overzicht van de belangrijkste ICT en OT leveranciers, inclusief:</w:t>
      </w:r>
    </w:p>
    <w:p w:rsidRPr="0017492E" w:rsidR="00D8102B" w:rsidP="00836135" w:rsidRDefault="00D8102B" w14:paraId="6593D93E" w14:textId="77777777">
      <w:pPr>
        <w:numPr>
          <w:ilvl w:val="0"/>
          <w:numId w:val="36"/>
        </w:numPr>
        <w:spacing w:before="100" w:beforeAutospacing="1" w:after="100" w:afterAutospacing="1" w:line="240" w:lineRule="auto"/>
        <w:rPr>
          <w:rFonts w:cs="Arial"/>
        </w:rPr>
      </w:pPr>
      <w:r w:rsidRPr="0017492E">
        <w:rPr>
          <w:rFonts w:cs="Arial"/>
        </w:rPr>
        <w:t>De rol van elke leverancier binnen de gemeentelijke infrastructuur</w:t>
      </w:r>
    </w:p>
    <w:p w:rsidRPr="0017492E" w:rsidR="00D8102B" w:rsidP="00836135" w:rsidRDefault="00D8102B" w14:paraId="740217A1" w14:textId="18EF3CCE">
      <w:pPr>
        <w:numPr>
          <w:ilvl w:val="0"/>
          <w:numId w:val="36"/>
        </w:numPr>
        <w:spacing w:before="100" w:beforeAutospacing="1" w:after="100" w:afterAutospacing="1" w:line="240" w:lineRule="auto"/>
        <w:rPr>
          <w:rFonts w:cs="Arial"/>
        </w:rPr>
      </w:pPr>
      <w:r w:rsidRPr="0017492E">
        <w:rPr>
          <w:rFonts w:cs="Arial"/>
        </w:rPr>
        <w:t>Specifieke beveiligingseisen en overeenkomsten (</w:t>
      </w:r>
      <w:r w:rsidRPr="0017492E" w:rsidR="0024385F">
        <w:rPr>
          <w:rFonts w:cs="Arial"/>
        </w:rPr>
        <w:t>SLA’s</w:t>
      </w:r>
      <w:r w:rsidRPr="0017492E">
        <w:rPr>
          <w:rFonts w:cs="Arial"/>
        </w:rPr>
        <w:t>, contracten)</w:t>
      </w:r>
    </w:p>
    <w:p w:rsidRPr="0017492E" w:rsidR="00D8102B" w:rsidP="00836135" w:rsidRDefault="00D8102B" w14:paraId="0F518236" w14:textId="77777777">
      <w:pPr>
        <w:numPr>
          <w:ilvl w:val="0"/>
          <w:numId w:val="36"/>
        </w:numPr>
        <w:spacing w:before="100" w:beforeAutospacing="1" w:after="100" w:afterAutospacing="1" w:line="240" w:lineRule="auto"/>
        <w:rPr>
          <w:rFonts w:cs="Arial"/>
        </w:rPr>
      </w:pPr>
      <w:r w:rsidRPr="0017492E">
        <w:rPr>
          <w:rFonts w:cs="Arial"/>
        </w:rPr>
        <w:t>Beheerde diensten en ondersteuningsafspraken</w:t>
      </w:r>
    </w:p>
    <w:tbl>
      <w:tblPr>
        <w:tblStyle w:val="Rastertabel4-Accent1"/>
        <w:tblW w:w="0" w:type="auto"/>
        <w:tblLook w:val="04A0" w:firstRow="1" w:lastRow="0" w:firstColumn="1" w:lastColumn="0" w:noHBand="0" w:noVBand="1"/>
      </w:tblPr>
      <w:tblGrid>
        <w:gridCol w:w="2265"/>
        <w:gridCol w:w="2265"/>
        <w:gridCol w:w="2266"/>
        <w:gridCol w:w="2266"/>
      </w:tblGrid>
      <w:tr w:rsidRPr="0017492E" w:rsidR="00D8102B" w14:paraId="0DF1DF7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rsidRPr="00CD0985" w:rsidR="00D8102B" w:rsidRDefault="00213A7C" w14:paraId="44FD1BDF" w14:textId="1AEA9C74">
            <w:pPr>
              <w:spacing w:before="100" w:beforeAutospacing="1" w:after="100" w:afterAutospacing="1"/>
              <w:rPr>
                <w:rFonts w:cs="Arial"/>
                <w:lang w:val="nl-NL"/>
              </w:rPr>
            </w:pPr>
            <w:r w:rsidRPr="00CD0985">
              <w:rPr>
                <w:rFonts w:cs="Arial"/>
                <w:lang w:val="nl-NL"/>
              </w:rPr>
              <w:t>S</w:t>
            </w:r>
            <w:r w:rsidRPr="00CD0985" w:rsidR="00D8102B">
              <w:rPr>
                <w:rFonts w:cs="Arial"/>
                <w:lang w:val="nl-NL"/>
              </w:rPr>
              <w:t>ysteem</w:t>
            </w:r>
          </w:p>
        </w:tc>
        <w:tc>
          <w:tcPr>
            <w:tcW w:w="2265" w:type="dxa"/>
          </w:tcPr>
          <w:p w:rsidRPr="00CD0985" w:rsidR="00D8102B" w:rsidRDefault="00D8102B" w14:paraId="3D231413" w14:textId="77777777">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Arial"/>
                <w:lang w:val="nl-NL"/>
              </w:rPr>
            </w:pPr>
            <w:r w:rsidRPr="00CD0985">
              <w:rPr>
                <w:rFonts w:cs="Arial"/>
                <w:lang w:val="nl-NL"/>
              </w:rPr>
              <w:t>Leverancier</w:t>
            </w:r>
          </w:p>
        </w:tc>
        <w:tc>
          <w:tcPr>
            <w:tcW w:w="2266" w:type="dxa"/>
          </w:tcPr>
          <w:p w:rsidRPr="00CD0985" w:rsidR="00D8102B" w:rsidRDefault="00D8102B" w14:paraId="05C6037C" w14:textId="77777777">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Arial"/>
                <w:lang w:val="nl-NL"/>
              </w:rPr>
            </w:pPr>
            <w:r w:rsidRPr="00CD0985">
              <w:rPr>
                <w:rFonts w:cs="Arial"/>
                <w:lang w:val="nl-NL"/>
              </w:rPr>
              <w:t>Bijdrage</w:t>
            </w:r>
          </w:p>
        </w:tc>
        <w:tc>
          <w:tcPr>
            <w:tcW w:w="2266" w:type="dxa"/>
          </w:tcPr>
          <w:p w:rsidRPr="00CD0985" w:rsidR="00D8102B" w:rsidRDefault="00DD21B4" w14:paraId="188052B6" w14:textId="2CFC7AB6">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Arial"/>
                <w:lang w:val="nl-NL"/>
              </w:rPr>
            </w:pPr>
            <w:r w:rsidRPr="00DD21B4">
              <w:rPr>
                <w:rFonts w:cs="Arial"/>
                <w:lang w:val="nl-NL"/>
              </w:rPr>
              <w:t>Opmerking</w:t>
            </w:r>
          </w:p>
        </w:tc>
      </w:tr>
      <w:tr w:rsidRPr="0017492E" w:rsidR="00D8102B" w14:paraId="0FBAE1E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rsidRPr="00CD0985" w:rsidR="00D8102B" w:rsidRDefault="00D8102B" w14:paraId="1316BFC9" w14:textId="77777777">
            <w:pPr>
              <w:spacing w:before="100" w:beforeAutospacing="1" w:after="100" w:afterAutospacing="1"/>
              <w:rPr>
                <w:rFonts w:cs="Arial"/>
                <w:lang w:val="nl-NL"/>
              </w:rPr>
            </w:pPr>
          </w:p>
        </w:tc>
        <w:tc>
          <w:tcPr>
            <w:tcW w:w="2265" w:type="dxa"/>
          </w:tcPr>
          <w:p w:rsidRPr="00CD0985" w:rsidR="00D8102B" w:rsidRDefault="00D8102B" w14:paraId="6AC8368B" w14:textId="77777777">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Arial"/>
                <w:lang w:val="nl-NL"/>
              </w:rPr>
            </w:pPr>
          </w:p>
        </w:tc>
        <w:tc>
          <w:tcPr>
            <w:tcW w:w="2266" w:type="dxa"/>
          </w:tcPr>
          <w:p w:rsidRPr="00CD0985" w:rsidR="00D8102B" w:rsidRDefault="00D8102B" w14:paraId="1DE15900" w14:textId="77777777">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Arial"/>
                <w:lang w:val="nl-NL"/>
              </w:rPr>
            </w:pPr>
          </w:p>
        </w:tc>
        <w:tc>
          <w:tcPr>
            <w:tcW w:w="2266" w:type="dxa"/>
          </w:tcPr>
          <w:p w:rsidRPr="00CD0985" w:rsidR="00D8102B" w:rsidRDefault="00D8102B" w14:paraId="69201B0E" w14:textId="77777777">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cs="Arial"/>
                <w:lang w:val="nl-NL"/>
              </w:rPr>
            </w:pPr>
          </w:p>
        </w:tc>
      </w:tr>
      <w:tr w:rsidRPr="0017492E" w:rsidR="00D8102B" w14:paraId="5253229D" w14:textId="77777777">
        <w:tc>
          <w:tcPr>
            <w:cnfStyle w:val="001000000000" w:firstRow="0" w:lastRow="0" w:firstColumn="1" w:lastColumn="0" w:oddVBand="0" w:evenVBand="0" w:oddHBand="0" w:evenHBand="0" w:firstRowFirstColumn="0" w:firstRowLastColumn="0" w:lastRowFirstColumn="0" w:lastRowLastColumn="0"/>
            <w:tcW w:w="2265" w:type="dxa"/>
          </w:tcPr>
          <w:p w:rsidRPr="00CD0985" w:rsidR="00D8102B" w:rsidRDefault="00D8102B" w14:paraId="0F79DB8D" w14:textId="77777777">
            <w:pPr>
              <w:spacing w:before="100" w:beforeAutospacing="1" w:after="100" w:afterAutospacing="1"/>
              <w:rPr>
                <w:rFonts w:cs="Arial"/>
                <w:lang w:val="nl-NL"/>
              </w:rPr>
            </w:pPr>
          </w:p>
        </w:tc>
        <w:tc>
          <w:tcPr>
            <w:tcW w:w="2265" w:type="dxa"/>
          </w:tcPr>
          <w:p w:rsidRPr="00CD0985" w:rsidR="00D8102B" w:rsidRDefault="00D8102B" w14:paraId="50E86845" w14:textId="77777777">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Arial"/>
                <w:lang w:val="nl-NL"/>
              </w:rPr>
            </w:pPr>
          </w:p>
        </w:tc>
        <w:tc>
          <w:tcPr>
            <w:tcW w:w="2266" w:type="dxa"/>
          </w:tcPr>
          <w:p w:rsidRPr="00CD0985" w:rsidR="00D8102B" w:rsidRDefault="00D8102B" w14:paraId="7EF4F3CF" w14:textId="77777777">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Arial"/>
                <w:lang w:val="nl-NL"/>
              </w:rPr>
            </w:pPr>
          </w:p>
        </w:tc>
        <w:tc>
          <w:tcPr>
            <w:tcW w:w="2266" w:type="dxa"/>
          </w:tcPr>
          <w:p w:rsidRPr="00CD0985" w:rsidR="00D8102B" w:rsidRDefault="00D8102B" w14:paraId="163A36C0" w14:textId="77777777">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Arial"/>
                <w:lang w:val="nl-NL"/>
              </w:rPr>
            </w:pPr>
          </w:p>
        </w:tc>
      </w:tr>
    </w:tbl>
    <w:p w:rsidRPr="0017492E" w:rsidR="00D8102B" w:rsidP="00D8102B" w:rsidRDefault="00D8102B" w14:paraId="5A63CA15" w14:textId="77777777">
      <w:pPr>
        <w:spacing w:before="100" w:beforeAutospacing="1" w:after="100" w:afterAutospacing="1"/>
        <w:rPr>
          <w:rFonts w:cs="Arial"/>
        </w:rPr>
      </w:pPr>
    </w:p>
    <w:p w:rsidRPr="0017492E" w:rsidR="00D8102B" w:rsidP="00836135" w:rsidRDefault="00D8102B" w14:paraId="414C7ACB" w14:textId="77777777">
      <w:pPr>
        <w:pStyle w:val="Kop2"/>
        <w:numPr>
          <w:ilvl w:val="0"/>
          <w:numId w:val="39"/>
        </w:numPr>
        <w:ind w:left="709" w:hanging="294"/>
        <w:rPr>
          <w:rFonts w:cs="Arial"/>
        </w:rPr>
      </w:pPr>
      <w:bookmarkStart w:name="_Toc174438157" w:id="68"/>
      <w:bookmarkStart w:name="_Toc175041402" w:id="69"/>
      <w:bookmarkStart w:name="_Toc192752842" w:id="70"/>
      <w:r w:rsidRPr="0017492E">
        <w:rPr>
          <w:rFonts w:cs="Arial"/>
        </w:rPr>
        <w:t>Dreigingsanalyses</w:t>
      </w:r>
      <w:bookmarkEnd w:id="68"/>
      <w:bookmarkEnd w:id="69"/>
      <w:bookmarkEnd w:id="70"/>
    </w:p>
    <w:p w:rsidRPr="0017492E" w:rsidR="00D8102B" w:rsidP="00D8102B" w:rsidRDefault="00D8102B" w14:paraId="2E0F9E8E" w14:textId="77777777">
      <w:pPr>
        <w:spacing w:before="100" w:beforeAutospacing="1" w:after="100" w:afterAutospacing="1"/>
        <w:rPr>
          <w:rFonts w:cs="Arial"/>
        </w:rPr>
      </w:pPr>
      <w:r w:rsidRPr="0017492E">
        <w:rPr>
          <w:rFonts w:cs="Arial"/>
        </w:rPr>
        <w:t>Een overzicht van relevante dreigingsanalyses, zoals:</w:t>
      </w:r>
    </w:p>
    <w:p w:rsidRPr="0017492E" w:rsidR="00D8102B" w:rsidP="00836135" w:rsidRDefault="00D8102B" w14:paraId="28427B23" w14:textId="77777777">
      <w:pPr>
        <w:numPr>
          <w:ilvl w:val="0"/>
          <w:numId w:val="37"/>
        </w:numPr>
        <w:spacing w:before="100" w:beforeAutospacing="1" w:after="100" w:afterAutospacing="1" w:line="240" w:lineRule="auto"/>
        <w:rPr>
          <w:rFonts w:cs="Arial"/>
        </w:rPr>
      </w:pPr>
      <w:r w:rsidRPr="0017492E">
        <w:rPr>
          <w:rFonts w:cs="Arial"/>
        </w:rPr>
        <w:t>Dreigingsbeeld opgesteld door de Informatiebeveiligingsdienst voor gemeenten (IBD)</w:t>
      </w:r>
    </w:p>
    <w:p w:rsidRPr="0017492E" w:rsidR="00D8102B" w:rsidP="00836135" w:rsidRDefault="00D8102B" w14:paraId="197AC77B" w14:textId="77777777">
      <w:pPr>
        <w:numPr>
          <w:ilvl w:val="0"/>
          <w:numId w:val="37"/>
        </w:numPr>
        <w:spacing w:before="100" w:beforeAutospacing="1" w:after="100" w:afterAutospacing="1" w:line="240" w:lineRule="auto"/>
        <w:rPr>
          <w:rFonts w:cs="Arial"/>
        </w:rPr>
      </w:pPr>
      <w:r w:rsidRPr="0017492E">
        <w:rPr>
          <w:rFonts w:cs="Arial"/>
        </w:rPr>
        <w:t>Specifieke dreigingen zoals cyberaanvallen, datalekken, verstoringen van essentiële diensten</w:t>
      </w:r>
    </w:p>
    <w:p w:rsidRPr="00C63E77" w:rsidR="008D29DE" w:rsidP="00836135" w:rsidRDefault="00D8102B" w14:paraId="1FA8822B" w14:textId="0C1FF6B1">
      <w:pPr>
        <w:numPr>
          <w:ilvl w:val="0"/>
          <w:numId w:val="37"/>
        </w:numPr>
        <w:spacing w:before="100" w:beforeAutospacing="1" w:after="100" w:afterAutospacing="1" w:line="240" w:lineRule="auto"/>
        <w:rPr>
          <w:rFonts w:cs="Arial"/>
        </w:rPr>
      </w:pPr>
      <w:r w:rsidRPr="0017492E">
        <w:rPr>
          <w:rFonts w:cs="Arial"/>
        </w:rPr>
        <w:t>Relevante trends en ontwikkelingen op het gebied van cybersecurity</w:t>
      </w:r>
    </w:p>
    <w:p w:rsidRPr="0017492E" w:rsidR="00D8102B" w:rsidP="00AF7D10" w:rsidRDefault="00D8102B" w14:paraId="373AA77A" w14:textId="77777777">
      <w:pPr>
        <w:pStyle w:val="Kop2"/>
        <w:numPr>
          <w:ilvl w:val="0"/>
          <w:numId w:val="72"/>
        </w:numPr>
        <w:ind w:left="851"/>
        <w:rPr>
          <w:rFonts w:cs="Arial"/>
        </w:rPr>
      </w:pPr>
      <w:bookmarkStart w:name="_Toc174438158" w:id="71"/>
      <w:bookmarkStart w:name="_Toc175041403" w:id="72"/>
      <w:bookmarkStart w:name="_Toc192752843" w:id="73"/>
      <w:r w:rsidRPr="0017492E">
        <w:rPr>
          <w:rFonts w:cs="Arial"/>
        </w:rPr>
        <w:t>Lijst met relevante wet- en regelgeving voor cybersecurity</w:t>
      </w:r>
      <w:bookmarkEnd w:id="71"/>
      <w:bookmarkEnd w:id="72"/>
      <w:bookmarkEnd w:id="73"/>
    </w:p>
    <w:p w:rsidRPr="0017492E" w:rsidR="00D8102B" w:rsidP="00D8102B" w:rsidRDefault="00D8102B" w14:paraId="6037C12B" w14:textId="0F73F116">
      <w:pPr>
        <w:spacing w:before="100" w:beforeAutospacing="1" w:after="100" w:afterAutospacing="1"/>
        <w:rPr>
          <w:rFonts w:cs="Arial"/>
        </w:rPr>
      </w:pPr>
      <w:r w:rsidRPr="0017492E">
        <w:rPr>
          <w:rFonts w:cs="Arial"/>
        </w:rPr>
        <w:t>Een gedetailleerd overzicht van de relevante wet- en regelgeving, inclusief:</w:t>
      </w:r>
    </w:p>
    <w:p w:rsidRPr="00682004" w:rsidR="00D8102B" w:rsidP="00836135" w:rsidRDefault="00D8102B" w14:paraId="55FA8442" w14:textId="77777777">
      <w:pPr>
        <w:numPr>
          <w:ilvl w:val="0"/>
          <w:numId w:val="38"/>
        </w:numPr>
        <w:spacing w:before="100" w:beforeAutospacing="1" w:after="100" w:afterAutospacing="1" w:line="240" w:lineRule="auto"/>
        <w:rPr>
          <w:rFonts w:cs="Arial"/>
        </w:rPr>
      </w:pPr>
      <w:r w:rsidRPr="00CD0985">
        <w:rPr>
          <w:rFonts w:cs="Arial"/>
        </w:rPr>
        <w:t>Cyberbeveiligingswet</w:t>
      </w:r>
      <w:r w:rsidRPr="00682004">
        <w:rPr>
          <w:rFonts w:cs="Arial"/>
        </w:rPr>
        <w:t>: Vervanging van de Wbni, voortvloeiend uit NIS2</w:t>
      </w:r>
    </w:p>
    <w:p w:rsidRPr="00682004" w:rsidR="00D8102B" w:rsidP="00836135" w:rsidRDefault="00D8102B" w14:paraId="06B0B890" w14:textId="4DF5A76E">
      <w:pPr>
        <w:numPr>
          <w:ilvl w:val="0"/>
          <w:numId w:val="38"/>
        </w:numPr>
        <w:spacing w:before="100" w:beforeAutospacing="1" w:after="100" w:afterAutospacing="1" w:line="240" w:lineRule="auto"/>
        <w:rPr>
          <w:rFonts w:cs="Arial"/>
        </w:rPr>
      </w:pPr>
      <w:r w:rsidRPr="00CD0985">
        <w:rPr>
          <w:rFonts w:cs="Arial"/>
        </w:rPr>
        <w:t>Baseline Informatiebeveiliging Overheid (BIO2)</w:t>
      </w:r>
      <w:r w:rsidRPr="00682004">
        <w:rPr>
          <w:rFonts w:cs="Arial"/>
        </w:rPr>
        <w:t>: Het normenkader voor overheidsinstanties</w:t>
      </w:r>
    </w:p>
    <w:p w:rsidRPr="00682004" w:rsidR="00D8102B" w:rsidP="00836135" w:rsidRDefault="00D8102B" w14:paraId="44A524F5" w14:textId="77777777">
      <w:pPr>
        <w:numPr>
          <w:ilvl w:val="0"/>
          <w:numId w:val="38"/>
        </w:numPr>
        <w:spacing w:before="100" w:beforeAutospacing="1" w:after="100" w:afterAutospacing="1" w:line="240" w:lineRule="auto"/>
        <w:rPr>
          <w:rFonts w:cs="Arial"/>
        </w:rPr>
      </w:pPr>
      <w:r w:rsidRPr="00CD0985">
        <w:rPr>
          <w:rFonts w:cs="Arial"/>
        </w:rPr>
        <w:t>Algemene Verordening Gegevensbescherming (AVG)</w:t>
      </w:r>
      <w:r w:rsidRPr="00682004">
        <w:rPr>
          <w:rFonts w:cs="Arial"/>
        </w:rPr>
        <w:t>: EU-brede regelgeving voor gegevensbescherming</w:t>
      </w:r>
    </w:p>
    <w:p w:rsidRPr="00682004" w:rsidR="00D8102B" w:rsidP="00836135" w:rsidRDefault="00D8102B" w14:paraId="0E87B122" w14:textId="77777777">
      <w:pPr>
        <w:numPr>
          <w:ilvl w:val="0"/>
          <w:numId w:val="38"/>
        </w:numPr>
        <w:spacing w:before="100" w:beforeAutospacing="1" w:after="100" w:afterAutospacing="1" w:line="240" w:lineRule="auto"/>
        <w:rPr>
          <w:rFonts w:cs="Arial"/>
        </w:rPr>
      </w:pPr>
      <w:r w:rsidRPr="00CD0985">
        <w:rPr>
          <w:rFonts w:cs="Arial"/>
        </w:rPr>
        <w:t>DigiD Normenkader</w:t>
      </w:r>
      <w:r w:rsidRPr="00682004">
        <w:rPr>
          <w:rFonts w:cs="Arial"/>
        </w:rPr>
        <w:t>: Beveiligingseisen voor digitale toegangsdiensten</w:t>
      </w:r>
    </w:p>
    <w:p w:rsidRPr="00682004" w:rsidR="00D8102B" w:rsidP="00836135" w:rsidRDefault="00D8102B" w14:paraId="06A32EEF" w14:textId="77777777">
      <w:pPr>
        <w:numPr>
          <w:ilvl w:val="0"/>
          <w:numId w:val="38"/>
        </w:numPr>
        <w:spacing w:before="100" w:beforeAutospacing="1" w:after="100" w:afterAutospacing="1" w:line="240" w:lineRule="auto"/>
        <w:rPr>
          <w:rFonts w:cs="Arial"/>
        </w:rPr>
      </w:pPr>
      <w:r w:rsidRPr="00CD0985">
        <w:rPr>
          <w:rFonts w:cs="Arial"/>
        </w:rPr>
        <w:t>Wet politiegegevens (WPG)</w:t>
      </w:r>
      <w:r w:rsidRPr="00682004">
        <w:rPr>
          <w:rFonts w:cs="Arial"/>
        </w:rPr>
        <w:t>: Eisen voor de verwerking van politiegegevens</w:t>
      </w:r>
    </w:p>
    <w:p w:rsidRPr="00682004" w:rsidR="00D8102B" w:rsidP="00836135" w:rsidRDefault="00D8102B" w14:paraId="3D4C4889" w14:textId="376538D8">
      <w:pPr>
        <w:numPr>
          <w:ilvl w:val="0"/>
          <w:numId w:val="38"/>
        </w:numPr>
        <w:spacing w:before="100" w:beforeAutospacing="1" w:after="100" w:afterAutospacing="1" w:line="240" w:lineRule="auto"/>
        <w:rPr>
          <w:rFonts w:cs="Arial"/>
        </w:rPr>
      </w:pPr>
      <w:r w:rsidRPr="00CD0985">
        <w:rPr>
          <w:rFonts w:cs="Arial"/>
        </w:rPr>
        <w:t>Basisregistratie Personen (BRP)</w:t>
      </w:r>
      <w:r w:rsidRPr="00682004">
        <w:rPr>
          <w:rFonts w:cs="Arial"/>
        </w:rPr>
        <w:t xml:space="preserve">: </w:t>
      </w:r>
      <w:r w:rsidR="00E2727D">
        <w:rPr>
          <w:rFonts w:cs="Arial"/>
        </w:rPr>
        <w:t>De wet r</w:t>
      </w:r>
      <w:r w:rsidRPr="005A175B" w:rsidR="005A175B">
        <w:rPr>
          <w:rFonts w:cs="Arial"/>
        </w:rPr>
        <w:t xml:space="preserve">egelt het beheer en de verwerking van persoonsgegevens </w:t>
      </w:r>
      <w:r w:rsidR="00E2727D">
        <w:rPr>
          <w:rFonts w:cs="Arial"/>
        </w:rPr>
        <w:t>van inwoners.</w:t>
      </w:r>
    </w:p>
    <w:p w:rsidRPr="00682004" w:rsidR="00D8102B" w:rsidP="00836135" w:rsidRDefault="00D8102B" w14:paraId="32879513" w14:textId="77777777">
      <w:pPr>
        <w:numPr>
          <w:ilvl w:val="0"/>
          <w:numId w:val="38"/>
        </w:numPr>
        <w:spacing w:before="100" w:beforeAutospacing="1" w:after="100" w:afterAutospacing="1" w:line="240" w:lineRule="auto"/>
        <w:rPr>
          <w:rFonts w:cs="Arial"/>
        </w:rPr>
      </w:pPr>
      <w:r w:rsidRPr="00CD0985">
        <w:rPr>
          <w:rFonts w:cs="Arial"/>
        </w:rPr>
        <w:t>Wet Structuur Uitvoeringsorganisatie Werk en Inkomen (SUWI)</w:t>
      </w:r>
      <w:r w:rsidRPr="00682004">
        <w:rPr>
          <w:rFonts w:cs="Arial"/>
        </w:rPr>
        <w:t>: Veiligheid van gegevensuitwisseling in werk en inkomen</w:t>
      </w:r>
    </w:p>
    <w:p w:rsidRPr="00682004" w:rsidR="00D8102B" w:rsidP="00836135" w:rsidRDefault="00D8102B" w14:paraId="166EC38F" w14:textId="77777777">
      <w:pPr>
        <w:numPr>
          <w:ilvl w:val="0"/>
          <w:numId w:val="38"/>
        </w:numPr>
        <w:spacing w:before="100" w:beforeAutospacing="1" w:after="100" w:afterAutospacing="1" w:line="240" w:lineRule="auto"/>
        <w:rPr>
          <w:rFonts w:cs="Arial"/>
        </w:rPr>
      </w:pPr>
      <w:r w:rsidRPr="00CD0985">
        <w:rPr>
          <w:rFonts w:cs="Arial"/>
        </w:rPr>
        <w:t>Paspoortuitvoeringsregeling Nederland (PUN)</w:t>
      </w:r>
      <w:r w:rsidRPr="00682004">
        <w:rPr>
          <w:rFonts w:cs="Arial"/>
        </w:rPr>
        <w:t>: Veiligheidsmaatregelen voor uitgifte van paspoorten en ID-kaarten</w:t>
      </w:r>
    </w:p>
    <w:p w:rsidRPr="00682004" w:rsidR="00D8102B" w:rsidP="00836135" w:rsidRDefault="00D8102B" w14:paraId="32510DA1" w14:textId="77777777">
      <w:pPr>
        <w:numPr>
          <w:ilvl w:val="0"/>
          <w:numId w:val="38"/>
        </w:numPr>
        <w:spacing w:before="100" w:beforeAutospacing="1" w:after="100" w:afterAutospacing="1" w:line="240" w:lineRule="auto"/>
        <w:rPr>
          <w:rFonts w:cs="Arial"/>
        </w:rPr>
      </w:pPr>
      <w:r w:rsidRPr="00CD0985">
        <w:rPr>
          <w:rFonts w:cs="Arial"/>
        </w:rPr>
        <w:t>Wet gemeentelijke schuldhulpverlening (Wgs)</w:t>
      </w:r>
    </w:p>
    <w:p w:rsidRPr="00682004" w:rsidR="00D8102B" w:rsidP="00836135" w:rsidRDefault="00D8102B" w14:paraId="6A84BAAB" w14:textId="77777777">
      <w:pPr>
        <w:numPr>
          <w:ilvl w:val="0"/>
          <w:numId w:val="38"/>
        </w:numPr>
        <w:spacing w:before="100" w:beforeAutospacing="1" w:after="100" w:afterAutospacing="1" w:line="240" w:lineRule="auto"/>
        <w:rPr>
          <w:rFonts w:cs="Arial"/>
        </w:rPr>
      </w:pPr>
      <w:r w:rsidRPr="00CD0985">
        <w:rPr>
          <w:rFonts w:cs="Arial"/>
        </w:rPr>
        <w:t>Wet maatschappelijke ondersteuning (Wmo)</w:t>
      </w:r>
    </w:p>
    <w:p w:rsidRPr="00682004" w:rsidR="00D8102B" w:rsidP="00836135" w:rsidRDefault="00D8102B" w14:paraId="00FA2285" w14:textId="77777777">
      <w:pPr>
        <w:numPr>
          <w:ilvl w:val="0"/>
          <w:numId w:val="38"/>
        </w:numPr>
        <w:spacing w:before="100" w:beforeAutospacing="1" w:after="100" w:afterAutospacing="1" w:line="240" w:lineRule="auto"/>
        <w:rPr>
          <w:rFonts w:cs="Arial"/>
        </w:rPr>
      </w:pPr>
      <w:r w:rsidRPr="00CD0985">
        <w:rPr>
          <w:rFonts w:cs="Arial"/>
        </w:rPr>
        <w:t>Wet publieke gezondheid (Wpg)</w:t>
      </w:r>
    </w:p>
    <w:p w:rsidRPr="00682004" w:rsidR="00D8102B" w:rsidP="00836135" w:rsidRDefault="00D8102B" w14:paraId="170AE71D" w14:textId="77777777">
      <w:pPr>
        <w:numPr>
          <w:ilvl w:val="0"/>
          <w:numId w:val="38"/>
        </w:numPr>
        <w:spacing w:before="100" w:beforeAutospacing="1" w:after="100" w:afterAutospacing="1" w:line="240" w:lineRule="auto"/>
        <w:rPr>
          <w:rFonts w:cs="Arial"/>
        </w:rPr>
      </w:pPr>
      <w:r w:rsidRPr="00CD0985">
        <w:rPr>
          <w:rFonts w:cs="Arial"/>
        </w:rPr>
        <w:t>Jeugdwet</w:t>
      </w:r>
    </w:p>
    <w:p w:rsidRPr="00682004" w:rsidR="00D8102B" w:rsidP="00836135" w:rsidRDefault="00D8102B" w14:paraId="1851101E" w14:textId="77777777">
      <w:pPr>
        <w:numPr>
          <w:ilvl w:val="0"/>
          <w:numId w:val="38"/>
        </w:numPr>
        <w:spacing w:before="100" w:beforeAutospacing="1" w:after="100" w:afterAutospacing="1" w:line="240" w:lineRule="auto"/>
        <w:rPr>
          <w:rFonts w:cs="Arial"/>
        </w:rPr>
      </w:pPr>
      <w:r w:rsidRPr="00CD0985">
        <w:rPr>
          <w:rFonts w:cs="Arial"/>
        </w:rPr>
        <w:t>Wet op de lijkbezorging</w:t>
      </w:r>
    </w:p>
    <w:p w:rsidRPr="00682004" w:rsidR="00D8102B" w:rsidP="00836135" w:rsidRDefault="00D8102B" w14:paraId="78E3FFF0" w14:textId="77777777">
      <w:pPr>
        <w:numPr>
          <w:ilvl w:val="0"/>
          <w:numId w:val="38"/>
        </w:numPr>
        <w:spacing w:before="100" w:beforeAutospacing="1" w:after="100" w:afterAutospacing="1" w:line="240" w:lineRule="auto"/>
        <w:rPr>
          <w:rFonts w:cs="Arial"/>
        </w:rPr>
      </w:pPr>
      <w:r w:rsidRPr="00CD0985">
        <w:rPr>
          <w:rFonts w:cs="Arial"/>
        </w:rPr>
        <w:t>Omgevingswet</w:t>
      </w:r>
    </w:p>
    <w:p w:rsidRPr="00CD0985" w:rsidR="00D8102B" w:rsidP="00836135" w:rsidRDefault="00D8102B" w14:paraId="5DDE82C0" w14:textId="77777777">
      <w:pPr>
        <w:numPr>
          <w:ilvl w:val="0"/>
          <w:numId w:val="38"/>
        </w:numPr>
        <w:spacing w:before="100" w:beforeAutospacing="1" w:after="100" w:afterAutospacing="1" w:line="240" w:lineRule="auto"/>
        <w:rPr>
          <w:rFonts w:cs="Arial"/>
        </w:rPr>
      </w:pPr>
      <w:r w:rsidRPr="00CD0985">
        <w:rPr>
          <w:rFonts w:cs="Arial"/>
        </w:rPr>
        <w:t>Archiefwet</w:t>
      </w:r>
    </w:p>
    <w:p w:rsidR="00466EA2" w:rsidP="00466EA2" w:rsidRDefault="00466EA2" w14:paraId="0C76F885" w14:textId="77777777">
      <w:pPr>
        <w:spacing w:before="100" w:beforeAutospacing="1" w:after="100" w:afterAutospacing="1" w:line="240" w:lineRule="auto"/>
        <w:rPr>
          <w:rFonts w:cs="Arial"/>
          <w:b/>
          <w:bCs/>
        </w:rPr>
      </w:pPr>
    </w:p>
    <w:p w:rsidRPr="0017492E" w:rsidR="002F6F2F" w:rsidP="00F72023" w:rsidRDefault="002F6F2F" w14:paraId="0CF6751D" w14:textId="77777777">
      <w:pPr>
        <w:rPr>
          <w:rFonts w:cs="Arial"/>
        </w:rPr>
      </w:pPr>
    </w:p>
    <w:p w:rsidRPr="0017492E" w:rsidR="00E259AC" w:rsidP="00F72023" w:rsidRDefault="00E259AC" w14:paraId="539F1EE8" w14:textId="77777777">
      <w:pPr>
        <w:rPr>
          <w:rFonts w:cs="Arial"/>
        </w:rPr>
      </w:pPr>
    </w:p>
    <w:p w:rsidRPr="0017492E" w:rsidR="00E259AC" w:rsidP="00F72023" w:rsidRDefault="00E259AC" w14:paraId="4DD2C126" w14:textId="77777777">
      <w:pPr>
        <w:rPr>
          <w:rFonts w:cs="Arial"/>
        </w:rPr>
      </w:pPr>
    </w:p>
    <w:p w:rsidRPr="0017492E" w:rsidR="009A32B6" w:rsidRDefault="009A32B6" w14:paraId="5E06A826" w14:textId="404E8E3A">
      <w:pPr>
        <w:spacing w:after="160" w:line="278" w:lineRule="auto"/>
        <w:rPr>
          <w:rFonts w:cs="Arial"/>
        </w:rPr>
      </w:pPr>
      <w:r w:rsidRPr="0017492E">
        <w:rPr>
          <w:rFonts w:cs="Arial"/>
        </w:rPr>
        <w:br w:type="page"/>
      </w:r>
    </w:p>
    <w:p w:rsidRPr="0017492E" w:rsidR="0009416D" w:rsidP="009D16C4" w:rsidRDefault="009A32B6" w14:paraId="20B33092" w14:textId="6CD6CF14">
      <w:pPr>
        <w:pStyle w:val="Kop2"/>
        <w:ind w:left="360"/>
      </w:pPr>
      <w:bookmarkStart w:name="_Toc192752844" w:id="74"/>
      <w:r w:rsidRPr="0017492E">
        <w:lastRenderedPageBreak/>
        <w:t>Bijlage 2: generieke scope beschrijving</w:t>
      </w:r>
      <w:bookmarkEnd w:id="74"/>
    </w:p>
    <w:p w:rsidRPr="0017492E" w:rsidR="009A32B6" w:rsidP="00F72023" w:rsidRDefault="001E41A3" w14:paraId="0BD83D6C" w14:textId="4B6EC388">
      <w:pPr>
        <w:rPr>
          <w:rFonts w:cs="Arial"/>
        </w:rPr>
      </w:pPr>
      <w:r w:rsidRPr="0017492E">
        <w:rPr>
          <w:rFonts w:cs="Arial"/>
        </w:rPr>
        <w:t xml:space="preserve">Een goede scope </w:t>
      </w:r>
      <w:r w:rsidR="00072709">
        <w:rPr>
          <w:rFonts w:cs="Arial"/>
        </w:rPr>
        <w:t xml:space="preserve">beschrijving van het ISMS </w:t>
      </w:r>
      <w:r w:rsidR="00D00C9B">
        <w:rPr>
          <w:rFonts w:cs="Arial"/>
        </w:rPr>
        <w:t xml:space="preserve">zorgt </w:t>
      </w:r>
      <w:r w:rsidRPr="0017492E">
        <w:rPr>
          <w:rFonts w:cs="Arial"/>
        </w:rPr>
        <w:t xml:space="preserve">voor een doelgericht, efficiënt en effectief ISMS dat </w:t>
      </w:r>
      <w:r w:rsidR="00D00C9B">
        <w:rPr>
          <w:rFonts w:cs="Arial"/>
        </w:rPr>
        <w:t>is</w:t>
      </w:r>
      <w:r w:rsidRPr="0017492E">
        <w:rPr>
          <w:rFonts w:cs="Arial"/>
        </w:rPr>
        <w:t xml:space="preserve"> afgestemd op de specifieke behoeften en risico’s van </w:t>
      </w:r>
      <w:r w:rsidR="005A4EB1">
        <w:rPr>
          <w:rFonts w:cs="Arial"/>
        </w:rPr>
        <w:t>de organisatie</w:t>
      </w:r>
      <w:r w:rsidR="006D3A3B">
        <w:rPr>
          <w:rFonts w:cs="Arial"/>
        </w:rPr>
        <w:t>.</w:t>
      </w:r>
      <w:r w:rsidR="00A2733A">
        <w:rPr>
          <w:rFonts w:cs="Arial"/>
        </w:rPr>
        <w:t xml:space="preserve"> Het</w:t>
      </w:r>
      <w:r w:rsidR="00D00C9B">
        <w:rPr>
          <w:rFonts w:cs="Arial"/>
        </w:rPr>
        <w:t xml:space="preserve"> </w:t>
      </w:r>
      <w:r w:rsidRPr="0017492E" w:rsidR="007366DF">
        <w:rPr>
          <w:rFonts w:cs="Arial"/>
        </w:rPr>
        <w:t>geeft richting</w:t>
      </w:r>
      <w:r w:rsidRPr="0017492E" w:rsidR="00393CC2">
        <w:rPr>
          <w:rFonts w:cs="Arial"/>
        </w:rPr>
        <w:t xml:space="preserve"> en focus, verschaft duidelijkheid, </w:t>
      </w:r>
      <w:r w:rsidRPr="0017492E" w:rsidR="001B0CE0">
        <w:rPr>
          <w:rFonts w:cs="Arial"/>
        </w:rPr>
        <w:t>draagt bij aan risicobeheer</w:t>
      </w:r>
      <w:r w:rsidRPr="0017492E" w:rsidR="00844ED2">
        <w:rPr>
          <w:rFonts w:cs="Arial"/>
        </w:rPr>
        <w:t xml:space="preserve"> en </w:t>
      </w:r>
      <w:r w:rsidRPr="0017492E" w:rsidR="00E34EE4">
        <w:rPr>
          <w:rFonts w:cs="Arial"/>
        </w:rPr>
        <w:t>helpt bij het inzetten van de beperkte middelen.</w:t>
      </w:r>
    </w:p>
    <w:p w:rsidRPr="0017492E" w:rsidR="00E34EE4" w:rsidP="00F72023" w:rsidRDefault="00E34EE4" w14:paraId="416C05C3" w14:textId="77777777">
      <w:pPr>
        <w:rPr>
          <w:rFonts w:cs="Arial"/>
        </w:rPr>
      </w:pPr>
    </w:p>
    <w:p w:rsidR="00F35ECB" w:rsidP="00F72023" w:rsidRDefault="006814E6" w14:paraId="53C627C4" w14:textId="119E0B61">
      <w:pPr>
        <w:rPr>
          <w:rFonts w:cs="Arial"/>
        </w:rPr>
      </w:pPr>
      <w:r>
        <w:rPr>
          <w:rFonts w:cs="Arial"/>
        </w:rPr>
        <w:t xml:space="preserve">De BIO2 </w:t>
      </w:r>
      <w:r w:rsidR="00E45889">
        <w:rPr>
          <w:rFonts w:cs="Arial"/>
        </w:rPr>
        <w:t xml:space="preserve">schrijft voor dat </w:t>
      </w:r>
      <w:r w:rsidRPr="006814E6">
        <w:rPr>
          <w:rFonts w:cs="Arial"/>
        </w:rPr>
        <w:t xml:space="preserve">een organisatie minimaal de bedrijfsprocessen en informatiesystemen </w:t>
      </w:r>
      <w:r w:rsidR="00E45889">
        <w:rPr>
          <w:rFonts w:cs="Arial"/>
        </w:rPr>
        <w:t xml:space="preserve">in de scope van het ISMS moet </w:t>
      </w:r>
      <w:r w:rsidRPr="006814E6">
        <w:rPr>
          <w:rFonts w:cs="Arial"/>
        </w:rPr>
        <w:t xml:space="preserve">opnemen die kritisch zijn voor haar dienstverlening. Het is aan de overheidsorganisaties zelf om te bepalen in welke mate de ondersteunende processen </w:t>
      </w:r>
      <w:r w:rsidR="00F35ECB">
        <w:rPr>
          <w:rFonts w:cs="Arial"/>
        </w:rPr>
        <w:t xml:space="preserve">in de scope van het managementsysteem worden </w:t>
      </w:r>
      <w:r w:rsidRPr="006814E6">
        <w:rPr>
          <w:rFonts w:cs="Arial"/>
        </w:rPr>
        <w:t>opgenomen.</w:t>
      </w:r>
    </w:p>
    <w:p w:rsidR="007B1218" w:rsidP="00F72023" w:rsidRDefault="00F35ECB" w14:paraId="307E60BB" w14:textId="1DF9CAB7">
      <w:pPr>
        <w:rPr>
          <w:rFonts w:cs="Arial"/>
        </w:rPr>
      </w:pPr>
      <w:r>
        <w:rPr>
          <w:rFonts w:cs="Arial"/>
        </w:rPr>
        <w:t xml:space="preserve">Vanuit de werkgroep ondersteuning </w:t>
      </w:r>
      <w:r w:rsidR="007559AA">
        <w:rPr>
          <w:rFonts w:cs="Arial"/>
        </w:rPr>
        <w:t>BIO2 zijn de</w:t>
      </w:r>
      <w:r w:rsidR="00F3421C">
        <w:rPr>
          <w:rFonts w:cs="Arial"/>
        </w:rPr>
        <w:t xml:space="preserve"> generieke</w:t>
      </w:r>
      <w:r w:rsidR="007559AA">
        <w:rPr>
          <w:rFonts w:cs="Arial"/>
        </w:rPr>
        <w:t xml:space="preserve"> kritiek</w:t>
      </w:r>
      <w:r w:rsidR="00186C4F">
        <w:rPr>
          <w:rFonts w:cs="Arial"/>
        </w:rPr>
        <w:t>e processen</w:t>
      </w:r>
      <w:r w:rsidR="00F3421C">
        <w:rPr>
          <w:rFonts w:cs="Arial"/>
        </w:rPr>
        <w:t xml:space="preserve"> vastgesteld</w:t>
      </w:r>
      <w:r w:rsidR="007559AA">
        <w:rPr>
          <w:rFonts w:cs="Arial"/>
        </w:rPr>
        <w:t>.</w:t>
      </w:r>
      <w:r w:rsidR="00F3421C">
        <w:rPr>
          <w:rFonts w:cs="Arial"/>
        </w:rPr>
        <w:t xml:space="preserve"> Het doel van deze lijst is om </w:t>
      </w:r>
      <w:r w:rsidR="007F47D2">
        <w:rPr>
          <w:rFonts w:cs="Arial"/>
        </w:rPr>
        <w:t xml:space="preserve">tot </w:t>
      </w:r>
      <w:r w:rsidR="00F3421C">
        <w:rPr>
          <w:rFonts w:cs="Arial"/>
        </w:rPr>
        <w:t>een gezamenlijk beeld te komen van welke processen minimaal als kritiek bestempeld zouden moeten worden</w:t>
      </w:r>
      <w:r w:rsidR="00622130">
        <w:rPr>
          <w:rFonts w:cs="Arial"/>
        </w:rPr>
        <w:t xml:space="preserve">. Daarnaast helpt </w:t>
      </w:r>
      <w:r w:rsidR="00E60FAD">
        <w:rPr>
          <w:rFonts w:cs="Arial"/>
        </w:rPr>
        <w:t xml:space="preserve">een uniforme aanwijzing van de processen </w:t>
      </w:r>
      <w:r w:rsidR="00622130">
        <w:rPr>
          <w:rFonts w:cs="Arial"/>
        </w:rPr>
        <w:t>in de communicatie</w:t>
      </w:r>
      <w:r w:rsidR="004F5672">
        <w:rPr>
          <w:rFonts w:cs="Arial"/>
        </w:rPr>
        <w:t xml:space="preserve"> in</w:t>
      </w:r>
      <w:r w:rsidR="00622130">
        <w:rPr>
          <w:rFonts w:cs="Arial"/>
        </w:rPr>
        <w:t xml:space="preserve"> </w:t>
      </w:r>
      <w:r w:rsidR="00570D5D">
        <w:rPr>
          <w:rFonts w:cs="Arial"/>
        </w:rPr>
        <w:t xml:space="preserve">ketens </w:t>
      </w:r>
      <w:r w:rsidR="004F5672">
        <w:rPr>
          <w:rFonts w:cs="Arial"/>
        </w:rPr>
        <w:t xml:space="preserve">waar meerdere overheden onderdeel van zijn. </w:t>
      </w:r>
      <w:r w:rsidR="007559AA">
        <w:rPr>
          <w:rFonts w:cs="Arial"/>
        </w:rPr>
        <w:t>Vanuit de IBD adviseren wij minimaal deze processen als scope voor het ISMS te hanteren</w:t>
      </w:r>
      <w:r w:rsidR="00BA2BFD">
        <w:rPr>
          <w:rFonts w:cs="Arial"/>
        </w:rPr>
        <w:t>.</w:t>
      </w:r>
      <w:r w:rsidR="008540B9">
        <w:rPr>
          <w:rFonts w:cs="Arial"/>
        </w:rPr>
        <w:t xml:space="preserve"> Daarnaast moet de scope </w:t>
      </w:r>
      <w:r w:rsidR="002325D3">
        <w:rPr>
          <w:rFonts w:cs="Arial"/>
        </w:rPr>
        <w:t xml:space="preserve">ook de hoofdlocaties </w:t>
      </w:r>
      <w:r w:rsidR="005E662E">
        <w:rPr>
          <w:rFonts w:cs="Arial"/>
        </w:rPr>
        <w:t xml:space="preserve">bevatten waar deze processen worden uitgevoerd en </w:t>
      </w:r>
      <w:r w:rsidR="00CF1DE6">
        <w:rPr>
          <w:rFonts w:cs="Arial"/>
        </w:rPr>
        <w:t xml:space="preserve">een verwijzing naar de </w:t>
      </w:r>
      <w:r w:rsidR="00801E28">
        <w:rPr>
          <w:rFonts w:cs="Arial"/>
        </w:rPr>
        <w:t>verklaring van toepasselijkheid (VvT)</w:t>
      </w:r>
      <w:r w:rsidR="00871BBD">
        <w:rPr>
          <w:rFonts w:cs="Arial"/>
        </w:rPr>
        <w:t>.</w:t>
      </w:r>
      <w:r w:rsidR="00801E28">
        <w:rPr>
          <w:rFonts w:cs="Arial"/>
        </w:rPr>
        <w:t xml:space="preserve"> </w:t>
      </w:r>
    </w:p>
    <w:p w:rsidR="007B1218" w:rsidP="00F72023" w:rsidRDefault="007B1218" w14:paraId="07FDBA36" w14:textId="77777777">
      <w:pPr>
        <w:rPr>
          <w:rFonts w:cs="Arial"/>
        </w:rPr>
      </w:pPr>
    </w:p>
    <w:p w:rsidRPr="00871BBD" w:rsidR="005B0268" w:rsidP="005B0268" w:rsidRDefault="00871BBD" w14:paraId="245592CA" w14:textId="5842C5E9">
      <w:pPr>
        <w:rPr>
          <w:rFonts w:cs="Arial"/>
          <w:b/>
          <w:bCs/>
        </w:rPr>
      </w:pPr>
      <w:r w:rsidRPr="00871BBD">
        <w:rPr>
          <w:rFonts w:cs="Arial"/>
          <w:b/>
          <w:bCs/>
        </w:rPr>
        <w:t>Voorbeeld scope beschrijving</w:t>
      </w:r>
    </w:p>
    <w:p w:rsidR="00871BBD" w:rsidP="005B0268" w:rsidRDefault="00871BBD" w14:paraId="25B4449E" w14:textId="77777777">
      <w:pPr>
        <w:rPr>
          <w:rFonts w:cs="Arial"/>
        </w:rPr>
      </w:pPr>
    </w:p>
    <w:p w:rsidR="00871BBD" w:rsidP="005B0268" w:rsidRDefault="00871BBD" w14:paraId="4CBE4BE3" w14:textId="2A627405">
      <w:pPr>
        <w:rPr>
          <w:rFonts w:cs="Arial"/>
        </w:rPr>
      </w:pPr>
      <w:r w:rsidRPr="04E9C665" w:rsidR="3F3D74C5">
        <w:rPr>
          <w:rFonts w:cs="Arial"/>
        </w:rPr>
        <w:t>ISM</w:t>
      </w:r>
      <w:r w:rsidRPr="04E9C665" w:rsidR="3F3D74C5">
        <w:rPr>
          <w:rFonts w:cs="Arial"/>
        </w:rPr>
        <w:t>S-scope</w:t>
      </w:r>
      <w:r w:rsidRPr="04E9C665" w:rsidR="00871BBD">
        <w:rPr>
          <w:rFonts w:cs="Arial"/>
        </w:rPr>
        <w:t xml:space="preserve"> ge</w:t>
      </w:r>
      <w:r w:rsidRPr="04E9C665" w:rsidR="00871BBD">
        <w:rPr>
          <w:rFonts w:cs="Arial"/>
        </w:rPr>
        <w:t>meente Juinen</w:t>
      </w:r>
    </w:p>
    <w:p w:rsidR="00871BBD" w:rsidP="005B0268" w:rsidRDefault="00871BBD" w14:paraId="556F1E8F" w14:textId="77777777">
      <w:pPr>
        <w:rPr>
          <w:rFonts w:cs="Arial"/>
        </w:rPr>
      </w:pPr>
    </w:p>
    <w:p w:rsidR="00871BBD" w:rsidP="005B0268" w:rsidRDefault="00871BBD" w14:paraId="1047C51F" w14:textId="07751ACF">
      <w:pPr>
        <w:rPr>
          <w:rFonts w:cs="Arial"/>
        </w:rPr>
      </w:pPr>
      <w:r>
        <w:rPr>
          <w:rFonts w:cs="Arial"/>
        </w:rPr>
        <w:t>Het toepassings</w:t>
      </w:r>
      <w:r w:rsidR="007F3CEB">
        <w:rPr>
          <w:rFonts w:cs="Arial"/>
        </w:rPr>
        <w:t>g</w:t>
      </w:r>
      <w:r>
        <w:rPr>
          <w:rFonts w:cs="Arial"/>
        </w:rPr>
        <w:t xml:space="preserve">ebied van het ISMS van gemeente Juinen omvat onderstaande </w:t>
      </w:r>
      <w:r w:rsidR="007F3CEB">
        <w:rPr>
          <w:rFonts w:cs="Arial"/>
        </w:rPr>
        <w:t>processen en daarbij behorende informatiesystemen</w:t>
      </w:r>
      <w:r w:rsidR="004170D6">
        <w:rPr>
          <w:rFonts w:cs="Arial"/>
        </w:rPr>
        <w:t>:</w:t>
      </w:r>
    </w:p>
    <w:tbl>
      <w:tblPr>
        <w:tblStyle w:val="Tabelraster"/>
        <w:tblW w:w="0" w:type="auto"/>
        <w:tblLook w:val="04A0" w:firstRow="1" w:lastRow="0" w:firstColumn="1" w:lastColumn="0" w:noHBand="0" w:noVBand="1"/>
      </w:tblPr>
      <w:tblGrid>
        <w:gridCol w:w="2547"/>
        <w:gridCol w:w="6515"/>
      </w:tblGrid>
      <w:tr w:rsidR="005B0268" w:rsidTr="001A2971" w14:paraId="629BDC7E" w14:textId="77777777">
        <w:tc>
          <w:tcPr>
            <w:tcW w:w="2547" w:type="dxa"/>
          </w:tcPr>
          <w:p w:rsidRPr="00823508" w:rsidR="005B0268" w:rsidP="005B0268" w:rsidRDefault="005B0268" w14:paraId="43FADAD7" w14:textId="5F4F5357">
            <w:pPr>
              <w:rPr>
                <w:rFonts w:cs="Arial"/>
                <w:sz w:val="16"/>
                <w:szCs w:val="16"/>
              </w:rPr>
            </w:pPr>
            <w:r w:rsidRPr="00823508">
              <w:rPr>
                <w:rFonts w:cs="Arial"/>
                <w:sz w:val="16"/>
                <w:szCs w:val="16"/>
              </w:rPr>
              <w:t>Domein</w:t>
            </w:r>
          </w:p>
        </w:tc>
        <w:tc>
          <w:tcPr>
            <w:tcW w:w="6515" w:type="dxa"/>
          </w:tcPr>
          <w:p w:rsidRPr="00823508" w:rsidR="005B0268" w:rsidP="005B0268" w:rsidRDefault="005B0268" w14:paraId="09AA3ABB" w14:textId="1740F82B">
            <w:pPr>
              <w:rPr>
                <w:rFonts w:cs="Arial"/>
                <w:sz w:val="16"/>
                <w:szCs w:val="16"/>
              </w:rPr>
            </w:pPr>
            <w:r w:rsidRPr="00823508">
              <w:rPr>
                <w:rFonts w:cs="Arial"/>
                <w:sz w:val="16"/>
                <w:szCs w:val="16"/>
              </w:rPr>
              <w:t>Proces</w:t>
            </w:r>
          </w:p>
        </w:tc>
      </w:tr>
      <w:tr w:rsidR="005B0268" w:rsidTr="001A2971" w14:paraId="7DA4AAE1" w14:textId="77777777">
        <w:tc>
          <w:tcPr>
            <w:tcW w:w="2547" w:type="dxa"/>
          </w:tcPr>
          <w:p w:rsidRPr="00823508" w:rsidR="005B0268" w:rsidP="005B0268" w:rsidRDefault="005B0268" w14:paraId="1066AF55" w14:textId="49F6148F">
            <w:pPr>
              <w:rPr>
                <w:rFonts w:cs="Arial"/>
                <w:sz w:val="16"/>
                <w:szCs w:val="16"/>
              </w:rPr>
            </w:pPr>
            <w:r w:rsidRPr="00823508">
              <w:rPr>
                <w:rFonts w:cs="Arial"/>
                <w:sz w:val="16"/>
                <w:szCs w:val="16"/>
              </w:rPr>
              <w:t>Burgerzaken</w:t>
            </w:r>
          </w:p>
        </w:tc>
        <w:tc>
          <w:tcPr>
            <w:tcW w:w="6515" w:type="dxa"/>
          </w:tcPr>
          <w:p w:rsidRPr="00823508" w:rsidR="005B0268" w:rsidP="005B0268" w:rsidRDefault="005B0268" w14:paraId="4E611663" w14:textId="2C74D3E8">
            <w:pPr>
              <w:rPr>
                <w:rFonts w:cs="Arial"/>
                <w:sz w:val="16"/>
                <w:szCs w:val="16"/>
              </w:rPr>
            </w:pPr>
            <w:r w:rsidRPr="00823508">
              <w:rPr>
                <w:rFonts w:cs="Arial"/>
                <w:sz w:val="16"/>
                <w:szCs w:val="16"/>
              </w:rPr>
              <w:t>Bijhouden BRP (bijvoorbeeld: Registratie van geboorte en overlijden)</w:t>
            </w:r>
          </w:p>
        </w:tc>
      </w:tr>
      <w:tr w:rsidR="005B0268" w:rsidTr="001A2971" w14:paraId="5A5A3896" w14:textId="77777777">
        <w:tc>
          <w:tcPr>
            <w:tcW w:w="2547" w:type="dxa"/>
          </w:tcPr>
          <w:p w:rsidRPr="00823508" w:rsidR="005B0268" w:rsidP="005B0268" w:rsidRDefault="005B0268" w14:paraId="313C6E8D" w14:textId="6D74021E">
            <w:pPr>
              <w:rPr>
                <w:rFonts w:cs="Arial"/>
                <w:sz w:val="16"/>
                <w:szCs w:val="16"/>
              </w:rPr>
            </w:pPr>
            <w:r w:rsidRPr="00823508">
              <w:rPr>
                <w:rFonts w:cs="Arial"/>
                <w:sz w:val="16"/>
                <w:szCs w:val="16"/>
              </w:rPr>
              <w:t>Burgerzaken</w:t>
            </w:r>
          </w:p>
        </w:tc>
        <w:tc>
          <w:tcPr>
            <w:tcW w:w="6515" w:type="dxa"/>
          </w:tcPr>
          <w:p w:rsidRPr="00823508" w:rsidR="005B0268" w:rsidP="005B0268" w:rsidRDefault="005B0268" w14:paraId="7669F7F4" w14:textId="6865440E">
            <w:pPr>
              <w:rPr>
                <w:rFonts w:cs="Arial"/>
                <w:sz w:val="16"/>
                <w:szCs w:val="16"/>
              </w:rPr>
            </w:pPr>
            <w:r w:rsidRPr="00823508">
              <w:rPr>
                <w:rFonts w:cs="Arial"/>
                <w:sz w:val="16"/>
                <w:szCs w:val="16"/>
              </w:rPr>
              <w:t>Aanvraag rijbewijzen en reisdocumenten</w:t>
            </w:r>
          </w:p>
        </w:tc>
      </w:tr>
      <w:tr w:rsidR="005B0268" w:rsidTr="001A2971" w14:paraId="789CF2B4" w14:textId="77777777">
        <w:tc>
          <w:tcPr>
            <w:tcW w:w="2547" w:type="dxa"/>
          </w:tcPr>
          <w:p w:rsidRPr="00823508" w:rsidR="005B0268" w:rsidP="005B0268" w:rsidRDefault="005B0268" w14:paraId="5239B060" w14:textId="5A3A1031">
            <w:pPr>
              <w:rPr>
                <w:rFonts w:cs="Arial"/>
                <w:sz w:val="16"/>
                <w:szCs w:val="16"/>
              </w:rPr>
            </w:pPr>
            <w:r w:rsidRPr="00823508">
              <w:rPr>
                <w:rFonts w:cs="Arial"/>
                <w:sz w:val="16"/>
                <w:szCs w:val="16"/>
              </w:rPr>
              <w:t>Belastingen</w:t>
            </w:r>
          </w:p>
        </w:tc>
        <w:tc>
          <w:tcPr>
            <w:tcW w:w="6515" w:type="dxa"/>
          </w:tcPr>
          <w:p w:rsidRPr="00823508" w:rsidR="005B0268" w:rsidP="005B0268" w:rsidRDefault="005B0268" w14:paraId="0A304392" w14:textId="3D1F1E82">
            <w:pPr>
              <w:rPr>
                <w:rFonts w:cs="Arial"/>
                <w:sz w:val="16"/>
                <w:szCs w:val="16"/>
              </w:rPr>
            </w:pPr>
            <w:r w:rsidRPr="00823508">
              <w:rPr>
                <w:rFonts w:cs="Arial"/>
                <w:sz w:val="16"/>
                <w:szCs w:val="16"/>
              </w:rPr>
              <w:t>Inning gemeentelijke belastingen</w:t>
            </w:r>
          </w:p>
        </w:tc>
      </w:tr>
      <w:tr w:rsidR="005B0268" w:rsidTr="001A2971" w14:paraId="53A708A5" w14:textId="77777777">
        <w:tc>
          <w:tcPr>
            <w:tcW w:w="2547" w:type="dxa"/>
          </w:tcPr>
          <w:p w:rsidRPr="00823508" w:rsidR="005B0268" w:rsidP="005B0268" w:rsidRDefault="009F7357" w14:paraId="3817EC36" w14:textId="562E864E">
            <w:pPr>
              <w:rPr>
                <w:rFonts w:cs="Arial"/>
                <w:sz w:val="16"/>
                <w:szCs w:val="16"/>
              </w:rPr>
            </w:pPr>
            <w:r w:rsidRPr="00823508">
              <w:rPr>
                <w:rFonts w:cs="Arial"/>
                <w:sz w:val="16"/>
                <w:szCs w:val="16"/>
              </w:rPr>
              <w:t>Belastingen</w:t>
            </w:r>
          </w:p>
        </w:tc>
        <w:tc>
          <w:tcPr>
            <w:tcW w:w="6515" w:type="dxa"/>
          </w:tcPr>
          <w:p w:rsidRPr="00823508" w:rsidR="005B0268" w:rsidP="005B0268" w:rsidRDefault="009F7357" w14:paraId="08CDA106" w14:textId="07EC8E5D">
            <w:pPr>
              <w:rPr>
                <w:rFonts w:cs="Arial"/>
                <w:sz w:val="16"/>
                <w:szCs w:val="16"/>
              </w:rPr>
            </w:pPr>
            <w:r w:rsidRPr="00823508">
              <w:rPr>
                <w:rFonts w:cs="Arial"/>
                <w:sz w:val="16"/>
                <w:szCs w:val="16"/>
              </w:rPr>
              <w:t>Bezwaarschriften belastingen</w:t>
            </w:r>
          </w:p>
        </w:tc>
      </w:tr>
      <w:tr w:rsidR="005B0268" w:rsidTr="001A2971" w14:paraId="25DD56F7" w14:textId="77777777">
        <w:tc>
          <w:tcPr>
            <w:tcW w:w="2547" w:type="dxa"/>
          </w:tcPr>
          <w:p w:rsidRPr="00823508" w:rsidR="005B0268" w:rsidP="005B0268" w:rsidRDefault="009F7357" w14:paraId="4A0374E3" w14:textId="742946D5">
            <w:pPr>
              <w:rPr>
                <w:rFonts w:cs="Arial"/>
                <w:sz w:val="16"/>
                <w:szCs w:val="16"/>
              </w:rPr>
            </w:pPr>
            <w:r w:rsidRPr="00823508">
              <w:rPr>
                <w:rFonts w:cs="Arial"/>
                <w:sz w:val="16"/>
                <w:szCs w:val="16"/>
              </w:rPr>
              <w:t>Sociale zaken</w:t>
            </w:r>
          </w:p>
        </w:tc>
        <w:tc>
          <w:tcPr>
            <w:tcW w:w="6515" w:type="dxa"/>
          </w:tcPr>
          <w:p w:rsidRPr="00823508" w:rsidR="005B0268" w:rsidP="005B0268" w:rsidRDefault="009F7357" w14:paraId="01A8053B" w14:textId="678A4EFC">
            <w:pPr>
              <w:rPr>
                <w:rFonts w:cs="Arial"/>
                <w:sz w:val="16"/>
                <w:szCs w:val="16"/>
              </w:rPr>
            </w:pPr>
            <w:r w:rsidRPr="00823508">
              <w:rPr>
                <w:rFonts w:cs="Arial"/>
                <w:sz w:val="16"/>
                <w:szCs w:val="16"/>
              </w:rPr>
              <w:t>Bijstandsverlening</w:t>
            </w:r>
          </w:p>
        </w:tc>
      </w:tr>
      <w:tr w:rsidR="005B0268" w:rsidTr="001A2971" w14:paraId="58659DF4" w14:textId="77777777">
        <w:tc>
          <w:tcPr>
            <w:tcW w:w="2547" w:type="dxa"/>
          </w:tcPr>
          <w:p w:rsidRPr="00823508" w:rsidR="005B0268" w:rsidP="005B0268" w:rsidRDefault="009F7357" w14:paraId="375E13DB" w14:textId="5EF8F75A">
            <w:pPr>
              <w:rPr>
                <w:rFonts w:cs="Arial"/>
                <w:sz w:val="16"/>
                <w:szCs w:val="16"/>
              </w:rPr>
            </w:pPr>
            <w:r w:rsidRPr="00823508">
              <w:rPr>
                <w:rFonts w:cs="Arial"/>
                <w:sz w:val="16"/>
                <w:szCs w:val="16"/>
              </w:rPr>
              <w:t>Sociale zaken</w:t>
            </w:r>
          </w:p>
        </w:tc>
        <w:tc>
          <w:tcPr>
            <w:tcW w:w="6515" w:type="dxa"/>
          </w:tcPr>
          <w:p w:rsidRPr="00823508" w:rsidR="005B0268" w:rsidP="005B0268" w:rsidRDefault="009F7357" w14:paraId="2F2C7A89" w14:textId="5E6B1F6E">
            <w:pPr>
              <w:rPr>
                <w:rFonts w:cs="Arial"/>
                <w:sz w:val="16"/>
                <w:szCs w:val="16"/>
              </w:rPr>
            </w:pPr>
            <w:r w:rsidRPr="00823508">
              <w:rPr>
                <w:rFonts w:cs="Arial"/>
                <w:sz w:val="16"/>
                <w:szCs w:val="16"/>
              </w:rPr>
              <w:t>Jeugdzorg</w:t>
            </w:r>
          </w:p>
        </w:tc>
      </w:tr>
      <w:tr w:rsidR="005B0268" w:rsidTr="001A2971" w14:paraId="24E9130D" w14:textId="77777777">
        <w:tc>
          <w:tcPr>
            <w:tcW w:w="2547" w:type="dxa"/>
          </w:tcPr>
          <w:p w:rsidRPr="00823508" w:rsidR="005B0268" w:rsidP="005B0268" w:rsidRDefault="009F7357" w14:paraId="4D697EB8" w14:textId="60320CA6">
            <w:pPr>
              <w:rPr>
                <w:rFonts w:cs="Arial"/>
                <w:sz w:val="16"/>
                <w:szCs w:val="16"/>
              </w:rPr>
            </w:pPr>
            <w:r w:rsidRPr="00823508">
              <w:rPr>
                <w:rFonts w:cs="Arial"/>
                <w:sz w:val="16"/>
                <w:szCs w:val="16"/>
              </w:rPr>
              <w:t>Sociale zaken</w:t>
            </w:r>
          </w:p>
        </w:tc>
        <w:tc>
          <w:tcPr>
            <w:tcW w:w="6515" w:type="dxa"/>
          </w:tcPr>
          <w:p w:rsidRPr="00823508" w:rsidR="005B0268" w:rsidP="005B0268" w:rsidRDefault="002A1E4A" w14:paraId="632F33F4" w14:textId="700657D8">
            <w:pPr>
              <w:rPr>
                <w:rFonts w:cs="Arial"/>
                <w:sz w:val="16"/>
                <w:szCs w:val="16"/>
              </w:rPr>
            </w:pPr>
            <w:r w:rsidRPr="00823508">
              <w:rPr>
                <w:rFonts w:cs="Arial"/>
                <w:sz w:val="16"/>
                <w:szCs w:val="16"/>
              </w:rPr>
              <w:t>WMO-aanvragen</w:t>
            </w:r>
          </w:p>
        </w:tc>
      </w:tr>
      <w:tr w:rsidR="005B0268" w:rsidTr="001A2971" w14:paraId="3720DF54" w14:textId="77777777">
        <w:tc>
          <w:tcPr>
            <w:tcW w:w="2547" w:type="dxa"/>
          </w:tcPr>
          <w:p w:rsidRPr="00823508" w:rsidR="005B0268" w:rsidP="005B0268" w:rsidRDefault="00A25AA7" w14:paraId="71A4CD01" w14:textId="0971DD6E">
            <w:pPr>
              <w:rPr>
                <w:rFonts w:cs="Arial"/>
                <w:sz w:val="16"/>
                <w:szCs w:val="16"/>
              </w:rPr>
            </w:pPr>
            <w:r w:rsidRPr="00823508">
              <w:rPr>
                <w:rFonts w:cs="Arial"/>
                <w:sz w:val="16"/>
                <w:szCs w:val="16"/>
              </w:rPr>
              <w:t>Openbare Orde en Veiligheid</w:t>
            </w:r>
          </w:p>
        </w:tc>
        <w:tc>
          <w:tcPr>
            <w:tcW w:w="6515" w:type="dxa"/>
          </w:tcPr>
          <w:p w:rsidRPr="00823508" w:rsidR="005B0268" w:rsidP="005B0268" w:rsidRDefault="00A25AA7" w14:paraId="5A5983C4" w14:textId="019839D9">
            <w:pPr>
              <w:rPr>
                <w:rFonts w:cs="Arial"/>
                <w:sz w:val="16"/>
                <w:szCs w:val="16"/>
              </w:rPr>
            </w:pPr>
            <w:r w:rsidRPr="00823508">
              <w:rPr>
                <w:rFonts w:cs="Arial"/>
                <w:sz w:val="16"/>
                <w:szCs w:val="16"/>
              </w:rPr>
              <w:t>Crisismanagement</w:t>
            </w:r>
          </w:p>
        </w:tc>
      </w:tr>
      <w:tr w:rsidR="005B0268" w:rsidTr="001A2971" w14:paraId="50418E70" w14:textId="77777777">
        <w:tc>
          <w:tcPr>
            <w:tcW w:w="2547" w:type="dxa"/>
          </w:tcPr>
          <w:p w:rsidRPr="00823508" w:rsidR="005B0268" w:rsidP="005B0268" w:rsidRDefault="001A2971" w14:paraId="5E870594" w14:textId="2247B14F">
            <w:pPr>
              <w:rPr>
                <w:rFonts w:cs="Arial"/>
                <w:sz w:val="16"/>
                <w:szCs w:val="16"/>
              </w:rPr>
            </w:pPr>
            <w:r w:rsidRPr="00823508">
              <w:rPr>
                <w:rFonts w:cs="Arial"/>
                <w:sz w:val="16"/>
                <w:szCs w:val="16"/>
              </w:rPr>
              <w:t>Ruimtelijke Ordening</w:t>
            </w:r>
          </w:p>
        </w:tc>
        <w:tc>
          <w:tcPr>
            <w:tcW w:w="6515" w:type="dxa"/>
          </w:tcPr>
          <w:p w:rsidRPr="00823508" w:rsidR="005B0268" w:rsidP="005B0268" w:rsidRDefault="001A2971" w14:paraId="7CEDF79F" w14:textId="7D022445">
            <w:pPr>
              <w:rPr>
                <w:rFonts w:cs="Arial"/>
                <w:sz w:val="16"/>
                <w:szCs w:val="16"/>
              </w:rPr>
            </w:pPr>
            <w:r w:rsidRPr="00823508">
              <w:rPr>
                <w:rFonts w:cs="Arial"/>
                <w:sz w:val="16"/>
                <w:szCs w:val="16"/>
              </w:rPr>
              <w:t>Vergunningverlening bouwprojecten</w:t>
            </w:r>
          </w:p>
        </w:tc>
      </w:tr>
      <w:tr w:rsidR="005B0268" w:rsidTr="001A2971" w14:paraId="330F58B5" w14:textId="77777777">
        <w:tc>
          <w:tcPr>
            <w:tcW w:w="2547" w:type="dxa"/>
          </w:tcPr>
          <w:p w:rsidRPr="00823508" w:rsidR="005B0268" w:rsidP="005B0268" w:rsidRDefault="001A2971" w14:paraId="1C7FC98E" w14:textId="599B6A40">
            <w:pPr>
              <w:rPr>
                <w:rFonts w:cs="Arial"/>
                <w:sz w:val="16"/>
                <w:szCs w:val="16"/>
              </w:rPr>
            </w:pPr>
            <w:r w:rsidRPr="00823508">
              <w:rPr>
                <w:rFonts w:cs="Arial"/>
                <w:sz w:val="16"/>
                <w:szCs w:val="16"/>
              </w:rPr>
              <w:t>Bedrijfsvoering</w:t>
            </w:r>
          </w:p>
        </w:tc>
        <w:tc>
          <w:tcPr>
            <w:tcW w:w="6515" w:type="dxa"/>
          </w:tcPr>
          <w:p w:rsidRPr="00823508" w:rsidR="005B0268" w:rsidP="005B0268" w:rsidRDefault="001A2971" w14:paraId="6D6411E4" w14:textId="4FABF935">
            <w:pPr>
              <w:rPr>
                <w:rFonts w:cs="Arial"/>
                <w:sz w:val="16"/>
                <w:szCs w:val="16"/>
              </w:rPr>
            </w:pPr>
            <w:r w:rsidRPr="00823508">
              <w:rPr>
                <w:rFonts w:cs="Arial"/>
                <w:sz w:val="16"/>
                <w:szCs w:val="16"/>
              </w:rPr>
              <w:t>I&amp;A/ICT proces</w:t>
            </w:r>
          </w:p>
        </w:tc>
      </w:tr>
      <w:tr w:rsidR="005B0268" w:rsidTr="001A2971" w14:paraId="71BF7055" w14:textId="77777777">
        <w:tc>
          <w:tcPr>
            <w:tcW w:w="2547" w:type="dxa"/>
          </w:tcPr>
          <w:p w:rsidRPr="00823508" w:rsidR="005B0268" w:rsidP="005B0268" w:rsidRDefault="001A2971" w14:paraId="4B41097C" w14:textId="70F8B394">
            <w:pPr>
              <w:rPr>
                <w:rFonts w:cs="Arial"/>
                <w:sz w:val="16"/>
                <w:szCs w:val="16"/>
              </w:rPr>
            </w:pPr>
            <w:r w:rsidRPr="00823508">
              <w:rPr>
                <w:rFonts w:cs="Arial"/>
                <w:sz w:val="16"/>
                <w:szCs w:val="16"/>
              </w:rPr>
              <w:t>Bedrijfsvoering</w:t>
            </w:r>
          </w:p>
        </w:tc>
        <w:tc>
          <w:tcPr>
            <w:tcW w:w="6515" w:type="dxa"/>
          </w:tcPr>
          <w:p w:rsidRPr="00823508" w:rsidR="005B0268" w:rsidP="005B0268" w:rsidRDefault="001A2971" w14:paraId="1915BB4E" w14:textId="7A0A733C">
            <w:pPr>
              <w:rPr>
                <w:rFonts w:cs="Arial"/>
                <w:sz w:val="16"/>
                <w:szCs w:val="16"/>
              </w:rPr>
            </w:pPr>
            <w:r w:rsidRPr="00823508">
              <w:rPr>
                <w:rFonts w:cs="Arial"/>
                <w:sz w:val="16"/>
                <w:szCs w:val="16"/>
              </w:rPr>
              <w:t>Personeelszaken/salaris proces</w:t>
            </w:r>
          </w:p>
        </w:tc>
      </w:tr>
      <w:tr w:rsidR="005B0268" w:rsidTr="001A2971" w14:paraId="16D5C3CB" w14:textId="77777777">
        <w:tc>
          <w:tcPr>
            <w:tcW w:w="2547" w:type="dxa"/>
          </w:tcPr>
          <w:p w:rsidRPr="00823508" w:rsidR="005B0268" w:rsidP="005B0268" w:rsidRDefault="001A2971" w14:paraId="04EE8189" w14:textId="08E6400D">
            <w:pPr>
              <w:rPr>
                <w:rFonts w:cs="Arial"/>
                <w:sz w:val="16"/>
                <w:szCs w:val="16"/>
              </w:rPr>
            </w:pPr>
            <w:r w:rsidRPr="00823508">
              <w:rPr>
                <w:rFonts w:cs="Arial"/>
                <w:sz w:val="16"/>
                <w:szCs w:val="16"/>
              </w:rPr>
              <w:t>Bedrijfsvoering</w:t>
            </w:r>
          </w:p>
        </w:tc>
        <w:tc>
          <w:tcPr>
            <w:tcW w:w="6515" w:type="dxa"/>
          </w:tcPr>
          <w:p w:rsidRPr="00823508" w:rsidR="005B0268" w:rsidP="005B0268" w:rsidRDefault="001A2971" w14:paraId="4CEC0DAF" w14:textId="2E842741">
            <w:pPr>
              <w:rPr>
                <w:rFonts w:cs="Arial"/>
                <w:sz w:val="16"/>
                <w:szCs w:val="16"/>
              </w:rPr>
            </w:pPr>
            <w:r w:rsidRPr="00823508">
              <w:rPr>
                <w:rFonts w:cs="Arial"/>
                <w:sz w:val="16"/>
                <w:szCs w:val="16"/>
              </w:rPr>
              <w:t>Communicatie</w:t>
            </w:r>
          </w:p>
        </w:tc>
      </w:tr>
    </w:tbl>
    <w:p w:rsidR="005B0268" w:rsidP="005B0268" w:rsidRDefault="005B0268" w14:paraId="7DA4974E" w14:textId="77777777">
      <w:pPr>
        <w:rPr>
          <w:rFonts w:cs="Arial"/>
        </w:rPr>
      </w:pPr>
    </w:p>
    <w:p w:rsidR="005B0268" w:rsidP="005B0268" w:rsidRDefault="005B14F3" w14:paraId="6EB00416" w14:textId="6ADF903D">
      <w:pPr>
        <w:rPr>
          <w:rFonts w:cs="Arial"/>
        </w:rPr>
      </w:pPr>
      <w:r>
        <w:rPr>
          <w:rFonts w:cs="Arial"/>
        </w:rPr>
        <w:t>Deze processen worden uitgevoerd op de volgende locaties:</w:t>
      </w:r>
    </w:p>
    <w:p w:rsidR="005B14F3" w:rsidP="005B0268" w:rsidRDefault="005B14F3" w14:paraId="228F62F3" w14:textId="60DA9D0E">
      <w:pPr>
        <w:rPr>
          <w:rFonts w:cs="Arial"/>
        </w:rPr>
      </w:pPr>
      <w:r>
        <w:rPr>
          <w:rFonts w:cs="Arial"/>
        </w:rPr>
        <w:t>Gemeentehuis Juinen</w:t>
      </w:r>
    </w:p>
    <w:p w:rsidR="005B14F3" w:rsidP="005B0268" w:rsidRDefault="005B14F3" w14:paraId="3C0FE528" w14:textId="6B969309">
      <w:pPr>
        <w:rPr>
          <w:rFonts w:cs="Arial"/>
        </w:rPr>
      </w:pPr>
      <w:r>
        <w:rPr>
          <w:rFonts w:cs="Arial"/>
        </w:rPr>
        <w:t xml:space="preserve">Dorpstraat 2 </w:t>
      </w:r>
    </w:p>
    <w:p w:rsidR="005B14F3" w:rsidP="005B0268" w:rsidRDefault="00627AC0" w14:paraId="5C860A97" w14:textId="0043FEED">
      <w:pPr>
        <w:rPr>
          <w:rFonts w:cs="Arial"/>
        </w:rPr>
      </w:pPr>
      <w:r>
        <w:rPr>
          <w:rFonts w:cs="Arial"/>
        </w:rPr>
        <w:t>9999 AA Juinen</w:t>
      </w:r>
    </w:p>
    <w:p w:rsidR="00627AC0" w:rsidP="005B0268" w:rsidRDefault="00627AC0" w14:paraId="0E7139CD" w14:textId="77777777">
      <w:pPr>
        <w:rPr>
          <w:rFonts w:cs="Arial"/>
        </w:rPr>
      </w:pPr>
    </w:p>
    <w:p w:rsidR="00446B3C" w:rsidP="005B0268" w:rsidRDefault="004D166C" w14:paraId="46C25798" w14:textId="1EA7D1E2">
      <w:pPr>
        <w:rPr>
          <w:rFonts w:cs="Arial"/>
        </w:rPr>
      </w:pPr>
      <w:r>
        <w:rPr>
          <w:rFonts w:cs="Arial"/>
        </w:rPr>
        <w:t xml:space="preserve">Gemeentehuis </w:t>
      </w:r>
      <w:r w:rsidR="007355CD">
        <w:rPr>
          <w:rFonts w:cs="Arial"/>
        </w:rPr>
        <w:t xml:space="preserve">locatie </w:t>
      </w:r>
      <w:r>
        <w:rPr>
          <w:rFonts w:cs="Arial"/>
        </w:rPr>
        <w:t>Turfbrug</w:t>
      </w:r>
    </w:p>
    <w:p w:rsidR="004D166C" w:rsidP="005B0268" w:rsidRDefault="004D166C" w14:paraId="5BE68376" w14:textId="785A5E74">
      <w:pPr>
        <w:rPr>
          <w:rFonts w:cs="Arial"/>
        </w:rPr>
      </w:pPr>
      <w:r>
        <w:rPr>
          <w:rFonts w:cs="Arial"/>
        </w:rPr>
        <w:t>Gemeentewerf 3</w:t>
      </w:r>
    </w:p>
    <w:p w:rsidR="00823508" w:rsidP="005B0268" w:rsidRDefault="00823508" w14:paraId="39E06031" w14:textId="1F349EB5">
      <w:pPr>
        <w:rPr>
          <w:rFonts w:cs="Arial"/>
        </w:rPr>
      </w:pPr>
      <w:r w:rsidRPr="00823508">
        <w:rPr>
          <w:rFonts w:cs="Arial"/>
        </w:rPr>
        <w:t>1234AB Turfbrug</w:t>
      </w:r>
    </w:p>
    <w:p w:rsidR="00BE56BB" w:rsidP="00830F2B" w:rsidRDefault="00BE56BB" w14:paraId="4320E7A2" w14:textId="77777777">
      <w:pPr>
        <w:rPr>
          <w:rFonts w:cs="Arial"/>
        </w:rPr>
      </w:pPr>
    </w:p>
    <w:p w:rsidR="005B0268" w:rsidP="00F72023" w:rsidRDefault="00FC245A" w14:paraId="0DF0609E" w14:textId="504C9E70">
      <w:pPr>
        <w:rPr>
          <w:rFonts w:cs="Arial"/>
        </w:rPr>
      </w:pPr>
      <w:r>
        <w:rPr>
          <w:rFonts w:cs="Arial"/>
        </w:rPr>
        <w:t>O</w:t>
      </w:r>
      <w:r w:rsidR="002F5CA1">
        <w:rPr>
          <w:rFonts w:cs="Arial"/>
        </w:rPr>
        <w:t>nderdeel van</w:t>
      </w:r>
      <w:r>
        <w:rPr>
          <w:rFonts w:cs="Arial"/>
        </w:rPr>
        <w:t xml:space="preserve"> deze scope is </w:t>
      </w:r>
      <w:r w:rsidRPr="00830F2B" w:rsidR="00830F2B">
        <w:rPr>
          <w:rFonts w:cs="Arial"/>
        </w:rPr>
        <w:t>de Verklaring van Toepasselijkheid versie</w:t>
      </w:r>
      <w:r>
        <w:rPr>
          <w:rFonts w:cs="Arial"/>
        </w:rPr>
        <w:t xml:space="preserve"> </w:t>
      </w:r>
      <w:r w:rsidR="007B50BB">
        <w:rPr>
          <w:rFonts w:cs="Arial"/>
        </w:rPr>
        <w:t>1</w:t>
      </w:r>
      <w:r w:rsidRPr="00830F2B" w:rsidR="00830F2B">
        <w:rPr>
          <w:rFonts w:cs="Arial"/>
        </w:rPr>
        <w:t xml:space="preserve">.0 d.d. 25 </w:t>
      </w:r>
      <w:r w:rsidR="007B50BB">
        <w:rPr>
          <w:rFonts w:cs="Arial"/>
        </w:rPr>
        <w:t>november</w:t>
      </w:r>
      <w:r w:rsidRPr="00830F2B" w:rsidR="00830F2B">
        <w:rPr>
          <w:rFonts w:cs="Arial"/>
        </w:rPr>
        <w:t xml:space="preserve"> 2</w:t>
      </w:r>
      <w:r w:rsidR="007B50BB">
        <w:rPr>
          <w:rFonts w:cs="Arial"/>
        </w:rPr>
        <w:t>024</w:t>
      </w:r>
      <w:r w:rsidR="003551CB">
        <w:rPr>
          <w:rFonts w:cs="Arial"/>
        </w:rPr>
        <w:t>.</w:t>
      </w:r>
    </w:p>
    <w:p w:rsidR="007E1856" w:rsidP="00BB5BAA" w:rsidRDefault="00C141EA" w14:paraId="60BCC064" w14:textId="504C9E70">
      <w:pPr>
        <w:pStyle w:val="Kop2"/>
        <w:ind w:left="426"/>
      </w:pPr>
      <w:bookmarkStart w:name="_Toc192752845" w:id="75"/>
      <w:r w:rsidRPr="0017492E">
        <w:lastRenderedPageBreak/>
        <w:t xml:space="preserve">Bijlage </w:t>
      </w:r>
      <w:r w:rsidRPr="0017492E" w:rsidR="00CE71D6">
        <w:t>3</w:t>
      </w:r>
      <w:r w:rsidRPr="0017492E" w:rsidR="00416A94">
        <w:t xml:space="preserve">: </w:t>
      </w:r>
      <w:r w:rsidR="0049037B">
        <w:t>M</w:t>
      </w:r>
      <w:r w:rsidRPr="0017492E" w:rsidR="00416A94">
        <w:t xml:space="preserve">eerjaren interne </w:t>
      </w:r>
      <w:r w:rsidRPr="0017492E" w:rsidR="002113F2">
        <w:t>audit programma</w:t>
      </w:r>
      <w:bookmarkEnd w:id="75"/>
    </w:p>
    <w:p w:rsidRPr="00F3724D" w:rsidR="007E1856" w:rsidP="00BA4452" w:rsidRDefault="006D6060" w14:paraId="27C674AD" w14:textId="2B293506">
      <w:pPr>
        <w:rPr>
          <w:i/>
          <w:iCs/>
        </w:rPr>
      </w:pPr>
      <w:r w:rsidRPr="00F3724D">
        <w:rPr>
          <w:i/>
          <w:iCs/>
        </w:rPr>
        <w:t xml:space="preserve">Dit voorbeeld auditplan is </w:t>
      </w:r>
      <w:r w:rsidRPr="00F3724D" w:rsidR="001C556F">
        <w:rPr>
          <w:i/>
          <w:iCs/>
        </w:rPr>
        <w:t xml:space="preserve">opgezet als een handreiking hoe een auditplan er uit kan zien voor een gemeente die al heel ver is, </w:t>
      </w:r>
      <w:r w:rsidRPr="00F3724D" w:rsidR="00813ECA">
        <w:rPr>
          <w:i/>
          <w:iCs/>
        </w:rPr>
        <w:t xml:space="preserve">als het niet past is het verstandig om het aan te passen aan de lokale situatie van de gemeente. </w:t>
      </w:r>
    </w:p>
    <w:p w:rsidR="007B31EB" w:rsidP="00BA4452" w:rsidRDefault="007B31EB" w14:paraId="17EDD116" w14:textId="77777777">
      <w:pPr>
        <w:rPr>
          <w:b/>
          <w:bCs/>
        </w:rPr>
      </w:pPr>
    </w:p>
    <w:p w:rsidRPr="0017492E" w:rsidR="00BA4452" w:rsidP="00BA4452" w:rsidRDefault="00BA4452" w14:paraId="29C30DC6" w14:textId="442DB004">
      <w:pPr>
        <w:rPr>
          <w:b/>
          <w:bCs/>
        </w:rPr>
      </w:pPr>
      <w:r w:rsidRPr="0017492E">
        <w:rPr>
          <w:b/>
          <w:bCs/>
        </w:rPr>
        <w:t xml:space="preserve">ISO 27001 Audit Plan template voor een Gemeente </w:t>
      </w:r>
    </w:p>
    <w:p w:rsidRPr="0017492E" w:rsidR="00BA4452" w:rsidP="00BA4452" w:rsidRDefault="00BA4452" w14:paraId="3AF43208" w14:textId="77777777">
      <w:pPr>
        <w:rPr>
          <w:b/>
          <w:bCs/>
        </w:rPr>
      </w:pPr>
    </w:p>
    <w:p w:rsidRPr="0017492E" w:rsidR="00BA4452" w:rsidP="00BA4452" w:rsidRDefault="00BA4452" w14:paraId="45303339" w14:textId="77777777">
      <w:pPr>
        <w:rPr>
          <w:b/>
          <w:bCs/>
        </w:rPr>
      </w:pPr>
      <w:r w:rsidRPr="0017492E">
        <w:rPr>
          <w:b/>
          <w:bCs/>
        </w:rPr>
        <w:t>Inleiding</w:t>
      </w:r>
    </w:p>
    <w:p w:rsidRPr="0017492E" w:rsidR="00BA4452" w:rsidP="00BA4452" w:rsidRDefault="00BA4452" w14:paraId="6529F523" w14:textId="3AA1375D">
      <w:r w:rsidRPr="0017492E">
        <w:t xml:space="preserve">Dit auditplan is geschreven door de CISO van een gemeente en houdt rekening met de recente aanpassingen in de nummering en structuur van de ISO 27001 Annex A en ISO 27002. De audit wordt uitgevoerd over een periode van drie jaar, met jaarlijkse interne audits van het Information Security Management System (ISMS) van </w:t>
      </w:r>
      <w:r w:rsidR="005A4EB1">
        <w:t xml:space="preserve">de organisatie </w:t>
      </w:r>
      <w:r w:rsidRPr="0017492E">
        <w:t>X en een gefaseerde beoordeling van de geherstructureerde maatregelen uit de Annex A van ISO 27001 en ISO 27002 en de verplichte BIO2 overheidsmaatregelen. Dit plan zorgt ervoor dat alle vereiste maatregelen opzet, bestaan en werking van maatregelen worden beoordeeld. De resultaten van de interne audits zullen tevens dienen als input voor de management review en de verbetering van het ISMS.</w:t>
      </w:r>
    </w:p>
    <w:p w:rsidRPr="0017492E" w:rsidR="00BA4452" w:rsidP="00BA4452" w:rsidRDefault="00BA4452" w14:paraId="15AE1AFB" w14:textId="77777777"/>
    <w:p w:rsidRPr="0017492E" w:rsidR="00BA4452" w:rsidP="00BA4452" w:rsidRDefault="00BA4452" w14:paraId="534DCBCD" w14:textId="77777777">
      <w:pPr>
        <w:rPr>
          <w:b/>
          <w:bCs/>
        </w:rPr>
      </w:pPr>
      <w:r w:rsidRPr="0017492E">
        <w:rPr>
          <w:b/>
          <w:bCs/>
        </w:rPr>
        <w:t>Audit Doelstellingen</w:t>
      </w:r>
    </w:p>
    <w:p w:rsidRPr="0017492E" w:rsidR="00BA4452" w:rsidP="00836135" w:rsidRDefault="00BA4452" w14:paraId="6A904F49" w14:textId="674F9799">
      <w:pPr>
        <w:numPr>
          <w:ilvl w:val="0"/>
          <w:numId w:val="41"/>
        </w:numPr>
        <w:spacing w:line="240" w:lineRule="auto"/>
      </w:pPr>
      <w:r w:rsidRPr="0017492E">
        <w:rPr>
          <w:b/>
          <w:bCs/>
        </w:rPr>
        <w:t>Jaarlijks</w:t>
      </w:r>
      <w:r w:rsidRPr="0017492E">
        <w:t>: Volledige interne audit van het ISMS om de continue naleving en verbetering van het beveiligingsbeheer te waarborgen.</w:t>
      </w:r>
    </w:p>
    <w:p w:rsidRPr="0017492E" w:rsidR="00BA4452" w:rsidP="00836135" w:rsidRDefault="00BA4452" w14:paraId="3D3E9F3A" w14:textId="61ED12F5">
      <w:pPr>
        <w:numPr>
          <w:ilvl w:val="0"/>
          <w:numId w:val="41"/>
        </w:numPr>
        <w:spacing w:line="240" w:lineRule="auto"/>
      </w:pPr>
      <w:r w:rsidRPr="0017492E">
        <w:rPr>
          <w:b/>
          <w:bCs/>
        </w:rPr>
        <w:t>Over 3 jaar</w:t>
      </w:r>
      <w:r w:rsidRPr="0017492E">
        <w:t>: Gefaseerde audit van de maatregelen in de nieuwe hoofdstukindeling van Annex A van ISO 27001/ISO 27002, waarbij elk jaar een deel van de maatregelen wordt beoordeeld op hun opzet, bestaan en werking</w:t>
      </w:r>
    </w:p>
    <w:p w:rsidRPr="0017492E" w:rsidR="00BA4452" w:rsidP="00836135" w:rsidRDefault="00BA4452" w14:paraId="266F49A4" w14:textId="0235FEB6">
      <w:pPr>
        <w:numPr>
          <w:ilvl w:val="0"/>
          <w:numId w:val="41"/>
        </w:numPr>
        <w:spacing w:line="240" w:lineRule="auto"/>
      </w:pPr>
      <w:r w:rsidRPr="0017492E">
        <w:rPr>
          <w:b/>
          <w:bCs/>
        </w:rPr>
        <w:t>Scope</w:t>
      </w:r>
      <w:r w:rsidRPr="0017492E">
        <w:t xml:space="preserve">: De scope van de interne audit betreft de gedefinieerde kritieke processen van </w:t>
      </w:r>
      <w:r w:rsidR="005A4EB1">
        <w:t xml:space="preserve">de organisatie </w:t>
      </w:r>
      <w:r w:rsidRPr="0017492E">
        <w:t>(Scope ISMS)</w:t>
      </w:r>
      <w:r w:rsidR="0053739D">
        <w:t xml:space="preserve">, </w:t>
      </w:r>
      <w:r w:rsidR="00FB5F8B">
        <w:t>focus</w:t>
      </w:r>
      <w:r w:rsidR="00B32490">
        <w:t xml:space="preserve"> van dit plan</w:t>
      </w:r>
      <w:r w:rsidR="00FB5F8B">
        <w:t xml:space="preserve"> is het ISMS maar </w:t>
      </w:r>
      <w:r w:rsidR="0053739D">
        <w:t xml:space="preserve">ook de verplichte audits voor Suwinet of DigiD </w:t>
      </w:r>
      <w:r w:rsidR="00FB5F8B">
        <w:t>kunnen worden meegenomen worden in de auditplanning.</w:t>
      </w:r>
    </w:p>
    <w:p w:rsidRPr="0017492E" w:rsidR="00BA4452" w:rsidP="00836135" w:rsidRDefault="00BA4452" w14:paraId="1668DCB1" w14:textId="77777777">
      <w:pPr>
        <w:numPr>
          <w:ilvl w:val="0"/>
          <w:numId w:val="41"/>
        </w:numPr>
        <w:spacing w:line="240" w:lineRule="auto"/>
      </w:pPr>
      <w:r w:rsidRPr="0017492E">
        <w:rPr>
          <w:b/>
          <w:bCs/>
        </w:rPr>
        <w:t>Management Review</w:t>
      </w:r>
      <w:r w:rsidRPr="0017492E">
        <w:t>: De bevindingen van de interne audits worden gebruikt voor de management review, met als doel om het ISMS te evalueren en waar nodig te verbeteren.</w:t>
      </w:r>
    </w:p>
    <w:p w:rsidRPr="0017492E" w:rsidR="00BA4452" w:rsidP="00BA4452" w:rsidRDefault="00BA4452" w14:paraId="4FE72A0C" w14:textId="77777777"/>
    <w:p w:rsidRPr="0017492E" w:rsidR="00BA4452" w:rsidP="00BA4452" w:rsidRDefault="00BA4452" w14:paraId="7244ED97" w14:textId="77777777">
      <w:pPr>
        <w:rPr>
          <w:b/>
          <w:bCs/>
        </w:rPr>
      </w:pPr>
      <w:r w:rsidRPr="0017492E">
        <w:rPr>
          <w:b/>
          <w:bCs/>
        </w:rPr>
        <w:t>Jaar 1: ISMS Audit en Organisatorische Maatregelen (H5)</w:t>
      </w:r>
    </w:p>
    <w:p w:rsidRPr="0017492E" w:rsidR="00BA4452" w:rsidP="00BA4452" w:rsidRDefault="00BA4452" w14:paraId="595BB4E3" w14:textId="77777777"/>
    <w:p w:rsidRPr="0017492E" w:rsidR="00BA4452" w:rsidP="00BA4452" w:rsidRDefault="00BA4452" w14:paraId="2E374C32" w14:textId="77777777">
      <w:pPr>
        <w:rPr>
          <w:b/>
          <w:bCs/>
        </w:rPr>
      </w:pPr>
      <w:r w:rsidRPr="0017492E">
        <w:rPr>
          <w:b/>
          <w:bCs/>
        </w:rPr>
        <w:t>ISMS Audit</w:t>
      </w:r>
    </w:p>
    <w:p w:rsidRPr="0017492E" w:rsidR="00BA4452" w:rsidP="00836135" w:rsidRDefault="00BA4452" w14:paraId="1A72EAF0" w14:textId="77777777">
      <w:pPr>
        <w:numPr>
          <w:ilvl w:val="0"/>
          <w:numId w:val="42"/>
        </w:numPr>
        <w:spacing w:line="240" w:lineRule="auto"/>
      </w:pPr>
      <w:r w:rsidRPr="0017492E">
        <w:rPr>
          <w:b/>
          <w:bCs/>
        </w:rPr>
        <w:t>Scope</w:t>
      </w:r>
      <w:r w:rsidRPr="0017492E">
        <w:t>: Evaluatie van de algemene effectiviteit en naleving van het ISMS.</w:t>
      </w:r>
    </w:p>
    <w:p w:rsidRPr="0017492E" w:rsidR="00BA4452" w:rsidP="00836135" w:rsidRDefault="00BA4452" w14:paraId="45ABCBAF" w14:textId="77777777">
      <w:pPr>
        <w:numPr>
          <w:ilvl w:val="0"/>
          <w:numId w:val="42"/>
        </w:numPr>
        <w:spacing w:line="240" w:lineRule="auto"/>
      </w:pPr>
      <w:r w:rsidRPr="0017492E">
        <w:rPr>
          <w:b/>
          <w:bCs/>
        </w:rPr>
        <w:t>Focus</w:t>
      </w:r>
      <w:r w:rsidRPr="0017492E">
        <w:t>:</w:t>
      </w:r>
    </w:p>
    <w:p w:rsidRPr="0017492E" w:rsidR="00BA4452" w:rsidP="00836135" w:rsidRDefault="00BA4452" w14:paraId="6AB1D1E3" w14:textId="77777777">
      <w:pPr>
        <w:numPr>
          <w:ilvl w:val="1"/>
          <w:numId w:val="42"/>
        </w:numPr>
        <w:spacing w:line="240" w:lineRule="auto"/>
      </w:pPr>
      <w:r w:rsidRPr="0017492E">
        <w:t>Risicobeoordeling en risicobeheerprocessen.</w:t>
      </w:r>
    </w:p>
    <w:p w:rsidRPr="0017492E" w:rsidR="00BA4452" w:rsidP="00836135" w:rsidRDefault="00BA4452" w14:paraId="42CDDF16" w14:textId="77777777">
      <w:pPr>
        <w:numPr>
          <w:ilvl w:val="1"/>
          <w:numId w:val="42"/>
        </w:numPr>
        <w:spacing w:line="240" w:lineRule="auto"/>
      </w:pPr>
      <w:r w:rsidRPr="0017492E">
        <w:t>Beleid, procedures en verantwoordelijkheden.</w:t>
      </w:r>
    </w:p>
    <w:p w:rsidRPr="0017492E" w:rsidR="00BA4452" w:rsidP="00836135" w:rsidRDefault="00BA4452" w14:paraId="6EF41EDD" w14:textId="77777777">
      <w:pPr>
        <w:numPr>
          <w:ilvl w:val="1"/>
          <w:numId w:val="42"/>
        </w:numPr>
        <w:spacing w:line="240" w:lineRule="auto"/>
      </w:pPr>
      <w:r w:rsidRPr="0017492E">
        <w:t>Beheer van middelen en trainingsprogramma's.</w:t>
      </w:r>
    </w:p>
    <w:p w:rsidRPr="0017492E" w:rsidR="00BA4452" w:rsidP="00836135" w:rsidRDefault="00BA4452" w14:paraId="2650F641" w14:textId="77777777">
      <w:pPr>
        <w:numPr>
          <w:ilvl w:val="1"/>
          <w:numId w:val="42"/>
        </w:numPr>
        <w:spacing w:line="240" w:lineRule="auto"/>
      </w:pPr>
      <w:r w:rsidRPr="0017492E">
        <w:t>Incidentbeheer en continue verbetering.</w:t>
      </w:r>
    </w:p>
    <w:p w:rsidRPr="0017492E" w:rsidR="00BA4452" w:rsidP="00BA4452" w:rsidRDefault="00BA4452" w14:paraId="0B03D9BB" w14:textId="77777777"/>
    <w:p w:rsidRPr="0017492E" w:rsidR="00BA4452" w:rsidP="00BA4452" w:rsidRDefault="00BA4452" w14:paraId="2DC4A4AA" w14:textId="77777777">
      <w:pPr>
        <w:rPr>
          <w:b/>
          <w:bCs/>
        </w:rPr>
      </w:pPr>
      <w:r w:rsidRPr="0017492E">
        <w:rPr>
          <w:b/>
          <w:bCs/>
        </w:rPr>
        <w:t>Audit van Organisatorische Maatregelen (H5, ISO27002)</w:t>
      </w:r>
    </w:p>
    <w:p w:rsidRPr="0017492E" w:rsidR="00BA4452" w:rsidP="00836135" w:rsidRDefault="00BA4452" w14:paraId="6BEDDD67" w14:textId="77777777">
      <w:pPr>
        <w:numPr>
          <w:ilvl w:val="0"/>
          <w:numId w:val="43"/>
        </w:numPr>
        <w:spacing w:line="240" w:lineRule="auto"/>
      </w:pPr>
      <w:r w:rsidRPr="0017492E">
        <w:rPr>
          <w:b/>
          <w:bCs/>
        </w:rPr>
        <w:t>Scope</w:t>
      </w:r>
      <w:r w:rsidRPr="0017492E">
        <w:t>: Controles die relevant zijn voor het beheer en de organisatie van informatiebeveiliging binnen de gemeente.</w:t>
      </w:r>
    </w:p>
    <w:p w:rsidRPr="0017492E" w:rsidR="00BA4452" w:rsidP="00836135" w:rsidRDefault="00BA4452" w14:paraId="1F53BBD8" w14:textId="77777777">
      <w:pPr>
        <w:numPr>
          <w:ilvl w:val="0"/>
          <w:numId w:val="43"/>
        </w:numPr>
        <w:spacing w:line="240" w:lineRule="auto"/>
      </w:pPr>
      <w:r w:rsidRPr="0017492E">
        <w:rPr>
          <w:b/>
          <w:bCs/>
        </w:rPr>
        <w:t>Maatregelen</w:t>
      </w:r>
      <w:r w:rsidRPr="0017492E">
        <w:t>:</w:t>
      </w:r>
    </w:p>
    <w:p w:rsidRPr="0017492E" w:rsidR="00BA4452" w:rsidP="00836135" w:rsidRDefault="00BA4452" w14:paraId="6A5A1805" w14:textId="77777777">
      <w:pPr>
        <w:numPr>
          <w:ilvl w:val="1"/>
          <w:numId w:val="43"/>
        </w:numPr>
        <w:spacing w:line="240" w:lineRule="auto"/>
      </w:pPr>
      <w:r w:rsidRPr="0017492E">
        <w:t>Informatiebeveiligingsbeleid.</w:t>
      </w:r>
    </w:p>
    <w:p w:rsidRPr="0017492E" w:rsidR="00BA4452" w:rsidP="00836135" w:rsidRDefault="00BA4452" w14:paraId="1D586DC2" w14:textId="77777777">
      <w:pPr>
        <w:numPr>
          <w:ilvl w:val="1"/>
          <w:numId w:val="43"/>
        </w:numPr>
        <w:spacing w:line="240" w:lineRule="auto"/>
      </w:pPr>
      <w:r w:rsidRPr="0017492E">
        <w:t>Toewijzing van verantwoordelijkheden.</w:t>
      </w:r>
    </w:p>
    <w:p w:rsidRPr="0017492E" w:rsidR="00BA4452" w:rsidP="00836135" w:rsidRDefault="00BA4452" w14:paraId="64775B34" w14:textId="77777777">
      <w:pPr>
        <w:numPr>
          <w:ilvl w:val="1"/>
          <w:numId w:val="43"/>
        </w:numPr>
        <w:spacing w:line="240" w:lineRule="auto"/>
      </w:pPr>
      <w:r w:rsidRPr="0017492E">
        <w:t>Risicobeheerprocessen.</w:t>
      </w:r>
    </w:p>
    <w:p w:rsidRPr="0017492E" w:rsidR="00BA4452" w:rsidP="00836135" w:rsidRDefault="00BA4452" w14:paraId="51F2CEC7" w14:textId="77777777">
      <w:pPr>
        <w:numPr>
          <w:ilvl w:val="1"/>
          <w:numId w:val="43"/>
        </w:numPr>
        <w:spacing w:line="240" w:lineRule="auto"/>
      </w:pPr>
      <w:r w:rsidRPr="0017492E">
        <w:t>Beheer van externe partijen.</w:t>
      </w:r>
    </w:p>
    <w:p w:rsidRPr="0017492E" w:rsidR="00BA4452" w:rsidP="00836135" w:rsidRDefault="00BA4452" w14:paraId="6AF38FEB" w14:textId="77777777">
      <w:pPr>
        <w:numPr>
          <w:ilvl w:val="0"/>
          <w:numId w:val="43"/>
        </w:numPr>
        <w:spacing w:line="240" w:lineRule="auto"/>
      </w:pPr>
      <w:r w:rsidRPr="0017492E">
        <w:rPr>
          <w:b/>
          <w:bCs/>
        </w:rPr>
        <w:t>Auditdoelen</w:t>
      </w:r>
      <w:r w:rsidRPr="0017492E">
        <w:t>:</w:t>
      </w:r>
    </w:p>
    <w:p w:rsidRPr="0017492E" w:rsidR="00BA4452" w:rsidP="00836135" w:rsidRDefault="00BA4452" w14:paraId="1CE50C3B" w14:textId="77777777">
      <w:pPr>
        <w:numPr>
          <w:ilvl w:val="1"/>
          <w:numId w:val="43"/>
        </w:numPr>
        <w:spacing w:line="240" w:lineRule="auto"/>
      </w:pPr>
      <w:r w:rsidRPr="0017492E">
        <w:rPr>
          <w:b/>
          <w:bCs/>
        </w:rPr>
        <w:t>Opzet</w:t>
      </w:r>
      <w:r w:rsidRPr="0017492E">
        <w:t>: Beoordeel of de organisatorische maatregelen effectief zijn ontworpen.</w:t>
      </w:r>
    </w:p>
    <w:p w:rsidRPr="0017492E" w:rsidR="00BA4452" w:rsidP="00836135" w:rsidRDefault="00BA4452" w14:paraId="1A12EF9B" w14:textId="77777777">
      <w:pPr>
        <w:numPr>
          <w:ilvl w:val="1"/>
          <w:numId w:val="43"/>
        </w:numPr>
        <w:spacing w:line="240" w:lineRule="auto"/>
      </w:pPr>
      <w:r w:rsidRPr="0017492E">
        <w:rPr>
          <w:b/>
          <w:bCs/>
        </w:rPr>
        <w:t>Bestaan</w:t>
      </w:r>
      <w:r w:rsidRPr="0017492E">
        <w:t>: Verifieer of de maatregelen daadwerkelijk zijn geïmplementeerd.</w:t>
      </w:r>
    </w:p>
    <w:p w:rsidRPr="0017492E" w:rsidR="00BA4452" w:rsidP="00836135" w:rsidRDefault="00BA4452" w14:paraId="637EBB50" w14:textId="77777777">
      <w:pPr>
        <w:numPr>
          <w:ilvl w:val="1"/>
          <w:numId w:val="43"/>
        </w:numPr>
        <w:spacing w:line="240" w:lineRule="auto"/>
      </w:pPr>
      <w:r w:rsidRPr="0017492E">
        <w:rPr>
          <w:b/>
          <w:bCs/>
        </w:rPr>
        <w:t>Werking</w:t>
      </w:r>
      <w:r w:rsidRPr="0017492E">
        <w:t>: Test of de maatregelen effectief functioneren zoals bedoeld.</w:t>
      </w:r>
    </w:p>
    <w:p w:rsidRPr="0017492E" w:rsidR="00BA4452" w:rsidP="00836135" w:rsidRDefault="00BA4452" w14:paraId="0FE4DA23" w14:textId="77777777">
      <w:pPr>
        <w:numPr>
          <w:ilvl w:val="0"/>
          <w:numId w:val="43"/>
        </w:numPr>
        <w:spacing w:line="240" w:lineRule="auto"/>
      </w:pPr>
      <w:r w:rsidRPr="0017492E">
        <w:rPr>
          <w:b/>
          <w:bCs/>
        </w:rPr>
        <w:lastRenderedPageBreak/>
        <w:t>Management Review</w:t>
      </w:r>
      <w:r w:rsidRPr="0017492E">
        <w:t>: De resultaten van deze audit zullen worden geëvalueerd tijdens de management review om verbeterpunten voor het ISMS te identificeren.</w:t>
      </w:r>
    </w:p>
    <w:p w:rsidRPr="0017492E" w:rsidR="00BA4452" w:rsidP="00BA4452" w:rsidRDefault="00BA4452" w14:paraId="59911DAC" w14:textId="77777777"/>
    <w:p w:rsidRPr="0017492E" w:rsidR="00BA4452" w:rsidP="00BA4452" w:rsidRDefault="00BA4452" w14:paraId="2F2C28BA" w14:textId="77777777">
      <w:pPr>
        <w:rPr>
          <w:b/>
          <w:bCs/>
        </w:rPr>
      </w:pPr>
      <w:r w:rsidRPr="0017492E">
        <w:rPr>
          <w:b/>
          <w:bCs/>
        </w:rPr>
        <w:t>Jaar 2: ISMS Audit en Personele en Fysieke Maatregelen (H6 &amp; H7 ISO 27002)</w:t>
      </w:r>
    </w:p>
    <w:p w:rsidRPr="0017492E" w:rsidR="00BA4452" w:rsidP="00BA4452" w:rsidRDefault="00BA4452" w14:paraId="4C2327DC" w14:textId="77777777">
      <w:pPr>
        <w:rPr>
          <w:b/>
          <w:bCs/>
        </w:rPr>
      </w:pPr>
      <w:r w:rsidRPr="0017492E">
        <w:rPr>
          <w:b/>
          <w:bCs/>
        </w:rPr>
        <w:t>ISMS Audit</w:t>
      </w:r>
    </w:p>
    <w:p w:rsidRPr="0017492E" w:rsidR="00BA4452" w:rsidP="00836135" w:rsidRDefault="00BA4452" w14:paraId="7BBCF6EA" w14:textId="77777777">
      <w:pPr>
        <w:numPr>
          <w:ilvl w:val="0"/>
          <w:numId w:val="44"/>
        </w:numPr>
        <w:spacing w:line="240" w:lineRule="auto"/>
      </w:pPr>
      <w:r w:rsidRPr="0017492E">
        <w:rPr>
          <w:b/>
          <w:bCs/>
        </w:rPr>
        <w:t>Scope</w:t>
      </w:r>
      <w:r w:rsidRPr="0017492E">
        <w:t>: Herbeoordeling van het ISMS met nadruk op wijzigingen en verbeteringen sinds de vorige audit.</w:t>
      </w:r>
    </w:p>
    <w:p w:rsidRPr="0017492E" w:rsidR="00BA4452" w:rsidP="00836135" w:rsidRDefault="00BA4452" w14:paraId="1B59609A" w14:textId="77777777">
      <w:pPr>
        <w:numPr>
          <w:ilvl w:val="0"/>
          <w:numId w:val="44"/>
        </w:numPr>
        <w:spacing w:line="240" w:lineRule="auto"/>
      </w:pPr>
      <w:r w:rsidRPr="0017492E">
        <w:rPr>
          <w:b/>
          <w:bCs/>
        </w:rPr>
        <w:t>Focus</w:t>
      </w:r>
      <w:r w:rsidRPr="0017492E">
        <w:t>:</w:t>
      </w:r>
    </w:p>
    <w:p w:rsidRPr="0017492E" w:rsidR="00BA4452" w:rsidP="00836135" w:rsidRDefault="00BA4452" w14:paraId="4EDBB582" w14:textId="77777777">
      <w:pPr>
        <w:numPr>
          <w:ilvl w:val="1"/>
          <w:numId w:val="44"/>
        </w:numPr>
        <w:spacing w:line="240" w:lineRule="auto"/>
      </w:pPr>
      <w:r w:rsidRPr="0017492E">
        <w:t>Naleving van nieuwe of bijgewerkte regelgeving.</w:t>
      </w:r>
    </w:p>
    <w:p w:rsidRPr="0017492E" w:rsidR="00BA4452" w:rsidP="00836135" w:rsidRDefault="00BA4452" w14:paraId="5DCF1397" w14:textId="77777777">
      <w:pPr>
        <w:numPr>
          <w:ilvl w:val="1"/>
          <w:numId w:val="44"/>
        </w:numPr>
        <w:spacing w:line="240" w:lineRule="auto"/>
      </w:pPr>
      <w:r w:rsidRPr="0017492E">
        <w:t>Evaluatie van geïdentificeerde zwakke punten en corrigerende maatregelen.</w:t>
      </w:r>
    </w:p>
    <w:p w:rsidRPr="0017492E" w:rsidR="00BA4452" w:rsidP="00836135" w:rsidRDefault="00BA4452" w14:paraId="6C2F801D" w14:textId="77777777">
      <w:pPr>
        <w:numPr>
          <w:ilvl w:val="1"/>
          <w:numId w:val="44"/>
        </w:numPr>
        <w:spacing w:line="240" w:lineRule="auto"/>
      </w:pPr>
      <w:r w:rsidRPr="0017492E">
        <w:t>Veranderingen in het dreigingslandschap en de impact op risicobeheer.</w:t>
      </w:r>
    </w:p>
    <w:p w:rsidRPr="0017492E" w:rsidR="00BA4452" w:rsidP="00BA4452" w:rsidRDefault="00BA4452" w14:paraId="7552C6D4" w14:textId="77777777">
      <w:pPr>
        <w:rPr>
          <w:b/>
          <w:bCs/>
        </w:rPr>
      </w:pPr>
      <w:r w:rsidRPr="0017492E">
        <w:rPr>
          <w:b/>
          <w:bCs/>
        </w:rPr>
        <w:t>Audit van Personele en Fysieke Maatregelen (H6 &amp; H7)</w:t>
      </w:r>
    </w:p>
    <w:p w:rsidRPr="0017492E" w:rsidR="00BA4452" w:rsidP="00836135" w:rsidRDefault="00BA4452" w14:paraId="03A29B3F" w14:textId="77777777">
      <w:pPr>
        <w:numPr>
          <w:ilvl w:val="0"/>
          <w:numId w:val="45"/>
        </w:numPr>
        <w:spacing w:line="240" w:lineRule="auto"/>
      </w:pPr>
      <w:r w:rsidRPr="0017492E">
        <w:rPr>
          <w:b/>
          <w:bCs/>
        </w:rPr>
        <w:t>Scope</w:t>
      </w:r>
      <w:r w:rsidRPr="0017492E">
        <w:t>: Controles gericht op personeelsbeheer en fysieke beveiligingsmaatregelen.</w:t>
      </w:r>
    </w:p>
    <w:p w:rsidRPr="0017492E" w:rsidR="00BA4452" w:rsidP="00836135" w:rsidRDefault="00BA4452" w14:paraId="102A667A" w14:textId="77777777">
      <w:pPr>
        <w:numPr>
          <w:ilvl w:val="0"/>
          <w:numId w:val="45"/>
        </w:numPr>
        <w:spacing w:line="240" w:lineRule="auto"/>
      </w:pPr>
      <w:r w:rsidRPr="0017492E">
        <w:rPr>
          <w:b/>
          <w:bCs/>
        </w:rPr>
        <w:t>Maatregelen</w:t>
      </w:r>
      <w:r w:rsidRPr="0017492E">
        <w:t>:</w:t>
      </w:r>
    </w:p>
    <w:p w:rsidRPr="0017492E" w:rsidR="00BA4452" w:rsidP="00836135" w:rsidRDefault="00BA4452" w14:paraId="45AA1EB3" w14:textId="77777777">
      <w:pPr>
        <w:numPr>
          <w:ilvl w:val="1"/>
          <w:numId w:val="45"/>
        </w:numPr>
        <w:spacing w:line="240" w:lineRule="auto"/>
      </w:pPr>
      <w:r w:rsidRPr="0017492E">
        <w:rPr>
          <w:b/>
          <w:bCs/>
        </w:rPr>
        <w:t>H6</w:t>
      </w:r>
      <w:r w:rsidRPr="0017492E">
        <w:t>:</w:t>
      </w:r>
    </w:p>
    <w:p w:rsidRPr="0017492E" w:rsidR="00BA4452" w:rsidP="00836135" w:rsidRDefault="00BA4452" w14:paraId="2A68A4B3" w14:textId="77777777">
      <w:pPr>
        <w:numPr>
          <w:ilvl w:val="2"/>
          <w:numId w:val="45"/>
        </w:numPr>
        <w:spacing w:line="240" w:lineRule="auto"/>
      </w:pPr>
      <w:r w:rsidRPr="0017492E">
        <w:t>Screening en werving van personeel.</w:t>
      </w:r>
    </w:p>
    <w:p w:rsidRPr="0017492E" w:rsidR="00BA4452" w:rsidP="00836135" w:rsidRDefault="00BA4452" w14:paraId="0B83418B" w14:textId="77777777">
      <w:pPr>
        <w:numPr>
          <w:ilvl w:val="2"/>
          <w:numId w:val="45"/>
        </w:numPr>
        <w:spacing w:line="240" w:lineRule="auto"/>
      </w:pPr>
      <w:r w:rsidRPr="0017492E">
        <w:t>Bewustwording en training.</w:t>
      </w:r>
    </w:p>
    <w:p w:rsidRPr="0017492E" w:rsidR="00BA4452" w:rsidP="00836135" w:rsidRDefault="00BA4452" w14:paraId="45763528" w14:textId="77777777">
      <w:pPr>
        <w:numPr>
          <w:ilvl w:val="2"/>
          <w:numId w:val="45"/>
        </w:numPr>
        <w:spacing w:line="240" w:lineRule="auto"/>
      </w:pPr>
      <w:r w:rsidRPr="0017492E">
        <w:t>Verantwoordelijkheden en beëindiging van contracten.</w:t>
      </w:r>
    </w:p>
    <w:p w:rsidRPr="0017492E" w:rsidR="00BA4452" w:rsidP="00836135" w:rsidRDefault="00BA4452" w14:paraId="62E21A31" w14:textId="77777777">
      <w:pPr>
        <w:numPr>
          <w:ilvl w:val="1"/>
          <w:numId w:val="45"/>
        </w:numPr>
        <w:spacing w:line="240" w:lineRule="auto"/>
      </w:pPr>
      <w:r w:rsidRPr="0017492E">
        <w:rPr>
          <w:b/>
          <w:bCs/>
        </w:rPr>
        <w:t>H7</w:t>
      </w:r>
      <w:r w:rsidRPr="0017492E">
        <w:t>:</w:t>
      </w:r>
    </w:p>
    <w:p w:rsidRPr="0017492E" w:rsidR="00BA4452" w:rsidP="00836135" w:rsidRDefault="00BA4452" w14:paraId="1713C1C4" w14:textId="77777777">
      <w:pPr>
        <w:numPr>
          <w:ilvl w:val="2"/>
          <w:numId w:val="45"/>
        </w:numPr>
        <w:spacing w:line="240" w:lineRule="auto"/>
      </w:pPr>
      <w:r w:rsidRPr="0017492E">
        <w:t>Beveiliging van faciliteiten.</w:t>
      </w:r>
    </w:p>
    <w:p w:rsidRPr="0017492E" w:rsidR="00BA4452" w:rsidP="00836135" w:rsidRDefault="00BA4452" w14:paraId="6BFD2842" w14:textId="77777777">
      <w:pPr>
        <w:numPr>
          <w:ilvl w:val="2"/>
          <w:numId w:val="45"/>
        </w:numPr>
        <w:spacing w:line="240" w:lineRule="auto"/>
      </w:pPr>
      <w:r w:rsidRPr="0017492E">
        <w:t>Toegangsbeheer voor fysieke locaties.</w:t>
      </w:r>
    </w:p>
    <w:p w:rsidRPr="0017492E" w:rsidR="00BA4452" w:rsidP="00836135" w:rsidRDefault="00BA4452" w14:paraId="69FE64AF" w14:textId="77777777">
      <w:pPr>
        <w:numPr>
          <w:ilvl w:val="2"/>
          <w:numId w:val="45"/>
        </w:numPr>
        <w:spacing w:line="240" w:lineRule="auto"/>
      </w:pPr>
      <w:r w:rsidRPr="0017492E">
        <w:t>Bescherming tegen omgevingsrisico's.</w:t>
      </w:r>
    </w:p>
    <w:p w:rsidRPr="0017492E" w:rsidR="00BA4452" w:rsidP="00836135" w:rsidRDefault="00BA4452" w14:paraId="5F697F64" w14:textId="77777777">
      <w:pPr>
        <w:numPr>
          <w:ilvl w:val="0"/>
          <w:numId w:val="45"/>
        </w:numPr>
        <w:spacing w:line="240" w:lineRule="auto"/>
      </w:pPr>
      <w:r w:rsidRPr="0017492E">
        <w:rPr>
          <w:b/>
          <w:bCs/>
        </w:rPr>
        <w:t>Auditdoelen</w:t>
      </w:r>
      <w:r w:rsidRPr="0017492E">
        <w:t>:</w:t>
      </w:r>
    </w:p>
    <w:p w:rsidRPr="0017492E" w:rsidR="00BA4452" w:rsidP="00836135" w:rsidRDefault="00BA4452" w14:paraId="6D48F5CB" w14:textId="77777777">
      <w:pPr>
        <w:numPr>
          <w:ilvl w:val="1"/>
          <w:numId w:val="45"/>
        </w:numPr>
        <w:spacing w:line="240" w:lineRule="auto"/>
      </w:pPr>
      <w:r w:rsidRPr="0017492E">
        <w:rPr>
          <w:b/>
          <w:bCs/>
        </w:rPr>
        <w:t>Opzet</w:t>
      </w:r>
      <w:r w:rsidRPr="0017492E">
        <w:t>: Beoordeel of de personele en fysieke maatregelen effectief zijn ontworpen.</w:t>
      </w:r>
    </w:p>
    <w:p w:rsidRPr="0017492E" w:rsidR="00BA4452" w:rsidP="00836135" w:rsidRDefault="00BA4452" w14:paraId="230A5E1D" w14:textId="77777777">
      <w:pPr>
        <w:numPr>
          <w:ilvl w:val="1"/>
          <w:numId w:val="45"/>
        </w:numPr>
        <w:spacing w:line="240" w:lineRule="auto"/>
      </w:pPr>
      <w:r w:rsidRPr="0017492E">
        <w:rPr>
          <w:b/>
          <w:bCs/>
        </w:rPr>
        <w:t>Bestaan</w:t>
      </w:r>
      <w:r w:rsidRPr="0017492E">
        <w:t>: Verifieer of de maatregelen daadwerkelijk zijn geïmplementeerd.</w:t>
      </w:r>
    </w:p>
    <w:p w:rsidRPr="0017492E" w:rsidR="00BA4452" w:rsidP="00836135" w:rsidRDefault="00BA4452" w14:paraId="5FC951A1" w14:textId="77777777">
      <w:pPr>
        <w:numPr>
          <w:ilvl w:val="1"/>
          <w:numId w:val="45"/>
        </w:numPr>
        <w:spacing w:line="240" w:lineRule="auto"/>
      </w:pPr>
      <w:r w:rsidRPr="0017492E">
        <w:rPr>
          <w:b/>
          <w:bCs/>
        </w:rPr>
        <w:t>Werking</w:t>
      </w:r>
      <w:r w:rsidRPr="0017492E">
        <w:t>: Test of de maatregelen effectief functioneren zoals bedoeld.</w:t>
      </w:r>
    </w:p>
    <w:p w:rsidRPr="0017492E" w:rsidR="00BA4452" w:rsidP="00836135" w:rsidRDefault="00BA4452" w14:paraId="494D7830" w14:textId="77777777">
      <w:pPr>
        <w:numPr>
          <w:ilvl w:val="0"/>
          <w:numId w:val="45"/>
        </w:numPr>
        <w:spacing w:line="240" w:lineRule="auto"/>
      </w:pPr>
      <w:r w:rsidRPr="0017492E">
        <w:rPr>
          <w:b/>
          <w:bCs/>
        </w:rPr>
        <w:t>Management Review</w:t>
      </w:r>
      <w:r w:rsidRPr="0017492E">
        <w:t>: De bevindingen van deze audit worden gebruikt om mogelijke verbeteringen voor het ISMS tijdens de management review te bespreken.</w:t>
      </w:r>
    </w:p>
    <w:p w:rsidRPr="0017492E" w:rsidR="00BA4452" w:rsidP="00BA4452" w:rsidRDefault="00BA4452" w14:paraId="3C089617" w14:textId="77777777"/>
    <w:p w:rsidRPr="0017492E" w:rsidR="00BA4452" w:rsidP="00BA4452" w:rsidRDefault="00BA4452" w14:paraId="3072C33A" w14:textId="77777777">
      <w:pPr>
        <w:rPr>
          <w:b/>
          <w:bCs/>
        </w:rPr>
      </w:pPr>
      <w:r w:rsidRPr="0017492E">
        <w:rPr>
          <w:b/>
          <w:bCs/>
        </w:rPr>
        <w:t>Jaar 3: ISMS Audit en Technische Maatregelen (H8)</w:t>
      </w:r>
    </w:p>
    <w:p w:rsidRPr="0017492E" w:rsidR="00BA4452" w:rsidP="00BA4452" w:rsidRDefault="00BA4452" w14:paraId="3DB85DDD" w14:textId="77777777">
      <w:pPr>
        <w:rPr>
          <w:b/>
          <w:bCs/>
        </w:rPr>
      </w:pPr>
      <w:r w:rsidRPr="0017492E">
        <w:rPr>
          <w:b/>
          <w:bCs/>
        </w:rPr>
        <w:t>ISMS Audit</w:t>
      </w:r>
    </w:p>
    <w:p w:rsidRPr="0017492E" w:rsidR="00BA4452" w:rsidP="00836135" w:rsidRDefault="00BA4452" w14:paraId="64F5C04C" w14:textId="77777777">
      <w:pPr>
        <w:numPr>
          <w:ilvl w:val="0"/>
          <w:numId w:val="46"/>
        </w:numPr>
        <w:spacing w:line="240" w:lineRule="auto"/>
      </w:pPr>
      <w:r w:rsidRPr="0017492E">
        <w:rPr>
          <w:b/>
          <w:bCs/>
        </w:rPr>
        <w:t>Scope</w:t>
      </w:r>
      <w:r w:rsidRPr="0017492E">
        <w:t>: Eindbeoordeling van het ISMS voor de 3-jarige auditcyclus.</w:t>
      </w:r>
    </w:p>
    <w:p w:rsidRPr="0017492E" w:rsidR="00BA4452" w:rsidP="00836135" w:rsidRDefault="00BA4452" w14:paraId="42DF1BB8" w14:textId="77777777">
      <w:pPr>
        <w:numPr>
          <w:ilvl w:val="0"/>
          <w:numId w:val="46"/>
        </w:numPr>
        <w:spacing w:line="240" w:lineRule="auto"/>
      </w:pPr>
      <w:r w:rsidRPr="0017492E">
        <w:rPr>
          <w:b/>
          <w:bCs/>
        </w:rPr>
        <w:t>Focus</w:t>
      </w:r>
      <w:r w:rsidRPr="0017492E">
        <w:t>:</w:t>
      </w:r>
    </w:p>
    <w:p w:rsidRPr="0017492E" w:rsidR="00BA4452" w:rsidP="00836135" w:rsidRDefault="00BA4452" w14:paraId="04374235" w14:textId="77777777">
      <w:pPr>
        <w:numPr>
          <w:ilvl w:val="1"/>
          <w:numId w:val="46"/>
        </w:numPr>
        <w:spacing w:line="240" w:lineRule="auto"/>
      </w:pPr>
      <w:r w:rsidRPr="0017492E">
        <w:t>Evalueer de voortdurende effectiviteit van het ISMS en de naleving van ISO 27001.</w:t>
      </w:r>
    </w:p>
    <w:p w:rsidRPr="0017492E" w:rsidR="00BA4452" w:rsidP="00836135" w:rsidRDefault="00BA4452" w14:paraId="56F38EFE" w14:textId="77777777">
      <w:pPr>
        <w:numPr>
          <w:ilvl w:val="1"/>
          <w:numId w:val="46"/>
        </w:numPr>
        <w:spacing w:line="240" w:lineRule="auto"/>
      </w:pPr>
      <w:r w:rsidRPr="0017492E">
        <w:t>Voorbereiding op de externe certificeringsaudit (indien van toepassing).</w:t>
      </w:r>
    </w:p>
    <w:p w:rsidRPr="0017492E" w:rsidR="00BA4452" w:rsidP="00836135" w:rsidRDefault="00BA4452" w14:paraId="58C198C3" w14:textId="77777777">
      <w:pPr>
        <w:numPr>
          <w:ilvl w:val="1"/>
          <w:numId w:val="46"/>
        </w:numPr>
        <w:spacing w:line="240" w:lineRule="auto"/>
      </w:pPr>
      <w:r w:rsidRPr="0017492E">
        <w:t>Analyse van de trends en lessen uit voorgaande audits.</w:t>
      </w:r>
    </w:p>
    <w:p w:rsidRPr="0017492E" w:rsidR="00BA4452" w:rsidP="00BA4452" w:rsidRDefault="00BA4452" w14:paraId="160E5FA9" w14:textId="77777777">
      <w:pPr>
        <w:rPr>
          <w:b/>
          <w:bCs/>
        </w:rPr>
      </w:pPr>
      <w:r w:rsidRPr="0017492E">
        <w:rPr>
          <w:b/>
          <w:bCs/>
        </w:rPr>
        <w:t>Audit van Technische Maatregelen (H8)</w:t>
      </w:r>
    </w:p>
    <w:p w:rsidRPr="0017492E" w:rsidR="00BA4452" w:rsidP="00836135" w:rsidRDefault="00BA4452" w14:paraId="4078A2AC" w14:textId="77777777">
      <w:pPr>
        <w:numPr>
          <w:ilvl w:val="0"/>
          <w:numId w:val="47"/>
        </w:numPr>
        <w:spacing w:line="240" w:lineRule="auto"/>
      </w:pPr>
      <w:r w:rsidRPr="0017492E">
        <w:rPr>
          <w:b/>
          <w:bCs/>
        </w:rPr>
        <w:t>Scope</w:t>
      </w:r>
      <w:r w:rsidRPr="0017492E">
        <w:t>: Beoordeling van technische beveiligingsmaatregelen en IT-processen.</w:t>
      </w:r>
    </w:p>
    <w:p w:rsidRPr="0017492E" w:rsidR="00BA4452" w:rsidP="00836135" w:rsidRDefault="00BA4452" w14:paraId="6F0576E0" w14:textId="77777777">
      <w:pPr>
        <w:numPr>
          <w:ilvl w:val="0"/>
          <w:numId w:val="47"/>
        </w:numPr>
        <w:spacing w:line="240" w:lineRule="auto"/>
      </w:pPr>
      <w:r w:rsidRPr="0017492E">
        <w:rPr>
          <w:b/>
          <w:bCs/>
        </w:rPr>
        <w:t>Maatregelen</w:t>
      </w:r>
      <w:r w:rsidRPr="0017492E">
        <w:t>:</w:t>
      </w:r>
    </w:p>
    <w:p w:rsidRPr="0017492E" w:rsidR="00BA4452" w:rsidP="00836135" w:rsidRDefault="00BA4452" w14:paraId="3FAE59C6" w14:textId="77777777">
      <w:pPr>
        <w:numPr>
          <w:ilvl w:val="1"/>
          <w:numId w:val="47"/>
        </w:numPr>
        <w:spacing w:line="240" w:lineRule="auto"/>
      </w:pPr>
      <w:r w:rsidRPr="0017492E">
        <w:t>Toegangscontrole (IT-systemen).</w:t>
      </w:r>
    </w:p>
    <w:p w:rsidRPr="0017492E" w:rsidR="00BA4452" w:rsidP="00836135" w:rsidRDefault="00BA4452" w14:paraId="1EB6D813" w14:textId="77777777">
      <w:pPr>
        <w:numPr>
          <w:ilvl w:val="1"/>
          <w:numId w:val="47"/>
        </w:numPr>
        <w:spacing w:line="240" w:lineRule="auto"/>
      </w:pPr>
      <w:r w:rsidRPr="0017492E">
        <w:t>Cryptografische technieken.</w:t>
      </w:r>
    </w:p>
    <w:p w:rsidRPr="0017492E" w:rsidR="00BA4452" w:rsidP="00836135" w:rsidRDefault="00BA4452" w14:paraId="678C0DE4" w14:textId="77777777">
      <w:pPr>
        <w:numPr>
          <w:ilvl w:val="1"/>
          <w:numId w:val="47"/>
        </w:numPr>
        <w:spacing w:line="240" w:lineRule="auto"/>
      </w:pPr>
      <w:r w:rsidRPr="0017492E">
        <w:t>Netwerkbeveiliging.</w:t>
      </w:r>
    </w:p>
    <w:p w:rsidRPr="0017492E" w:rsidR="00BA4452" w:rsidP="00836135" w:rsidRDefault="00BA4452" w14:paraId="02FDDE7D" w14:textId="77777777">
      <w:pPr>
        <w:numPr>
          <w:ilvl w:val="1"/>
          <w:numId w:val="47"/>
        </w:numPr>
        <w:spacing w:line="240" w:lineRule="auto"/>
      </w:pPr>
      <w:r w:rsidRPr="0017492E">
        <w:t>Beheer van kwetsbaarheden en technische kwetsbaarheden.</w:t>
      </w:r>
    </w:p>
    <w:p w:rsidRPr="0017492E" w:rsidR="00BA4452" w:rsidP="00836135" w:rsidRDefault="00BA4452" w14:paraId="604D2226" w14:textId="77777777">
      <w:pPr>
        <w:numPr>
          <w:ilvl w:val="1"/>
          <w:numId w:val="47"/>
        </w:numPr>
        <w:spacing w:line="240" w:lineRule="auto"/>
      </w:pPr>
      <w:r w:rsidRPr="0017492E">
        <w:t>Incidentdetectie en -respons.</w:t>
      </w:r>
    </w:p>
    <w:p w:rsidRPr="0017492E" w:rsidR="00BA4452" w:rsidP="00836135" w:rsidRDefault="00BA4452" w14:paraId="0A23E341" w14:textId="77777777">
      <w:pPr>
        <w:numPr>
          <w:ilvl w:val="0"/>
          <w:numId w:val="47"/>
        </w:numPr>
        <w:spacing w:line="240" w:lineRule="auto"/>
      </w:pPr>
      <w:r w:rsidRPr="0017492E">
        <w:rPr>
          <w:b/>
          <w:bCs/>
        </w:rPr>
        <w:t>Auditdoelen</w:t>
      </w:r>
      <w:r w:rsidRPr="0017492E">
        <w:t>:</w:t>
      </w:r>
    </w:p>
    <w:p w:rsidRPr="0017492E" w:rsidR="00BA4452" w:rsidP="00836135" w:rsidRDefault="00BA4452" w14:paraId="1DD1D7C2" w14:textId="77777777">
      <w:pPr>
        <w:numPr>
          <w:ilvl w:val="1"/>
          <w:numId w:val="47"/>
        </w:numPr>
        <w:spacing w:line="240" w:lineRule="auto"/>
      </w:pPr>
      <w:r w:rsidRPr="0017492E">
        <w:rPr>
          <w:b/>
          <w:bCs/>
        </w:rPr>
        <w:t>Opzet</w:t>
      </w:r>
      <w:r w:rsidRPr="0017492E">
        <w:t>: Beoordeel of de technische maatregelen geschikt zijn voor de dreigingen en risico’s.</w:t>
      </w:r>
    </w:p>
    <w:p w:rsidRPr="0017492E" w:rsidR="00BA4452" w:rsidP="00836135" w:rsidRDefault="00BA4452" w14:paraId="164EE839" w14:textId="77777777">
      <w:pPr>
        <w:numPr>
          <w:ilvl w:val="1"/>
          <w:numId w:val="47"/>
        </w:numPr>
        <w:spacing w:line="240" w:lineRule="auto"/>
      </w:pPr>
      <w:r w:rsidRPr="0017492E">
        <w:rPr>
          <w:b/>
          <w:bCs/>
        </w:rPr>
        <w:t>Bestaan</w:t>
      </w:r>
      <w:r w:rsidRPr="0017492E">
        <w:t>: Verifieer of de technische maatregelen daadwerkelijk zijn geïmplementeerd.</w:t>
      </w:r>
    </w:p>
    <w:p w:rsidRPr="0017492E" w:rsidR="00BA4452" w:rsidP="00836135" w:rsidRDefault="00BA4452" w14:paraId="6C2F95C4" w14:textId="77777777">
      <w:pPr>
        <w:numPr>
          <w:ilvl w:val="1"/>
          <w:numId w:val="47"/>
        </w:numPr>
        <w:spacing w:line="240" w:lineRule="auto"/>
      </w:pPr>
      <w:r w:rsidRPr="0017492E">
        <w:rPr>
          <w:b/>
          <w:bCs/>
        </w:rPr>
        <w:t>Werking</w:t>
      </w:r>
      <w:r w:rsidRPr="0017492E">
        <w:t>: Test of de technische maatregelen effectief functioneren zoals bedoeld.</w:t>
      </w:r>
    </w:p>
    <w:p w:rsidRPr="0017492E" w:rsidR="00BA4452" w:rsidP="00836135" w:rsidRDefault="00BA4452" w14:paraId="78916FD8" w14:textId="77777777">
      <w:pPr>
        <w:numPr>
          <w:ilvl w:val="0"/>
          <w:numId w:val="47"/>
        </w:numPr>
        <w:spacing w:line="240" w:lineRule="auto"/>
      </w:pPr>
      <w:r w:rsidRPr="0017492E">
        <w:rPr>
          <w:b/>
          <w:bCs/>
        </w:rPr>
        <w:t>Management Review</w:t>
      </w:r>
      <w:r w:rsidRPr="0017492E">
        <w:t>: De uitkomsten van deze audit zullen dienen als input voor de management review om eventuele aanpassingen en verbeteringen van het ISMS te overwegen.</w:t>
      </w:r>
    </w:p>
    <w:p w:rsidRPr="0017492E" w:rsidR="00BA4452" w:rsidP="00BA4452" w:rsidRDefault="00BA4452" w14:paraId="7E7CA42E" w14:textId="77777777">
      <w:pPr>
        <w:rPr>
          <w:b/>
          <w:bCs/>
        </w:rPr>
      </w:pPr>
      <w:r w:rsidRPr="0017492E">
        <w:rPr>
          <w:b/>
          <w:bCs/>
        </w:rPr>
        <w:t>Auditrapportage en Follow-up</w:t>
      </w:r>
    </w:p>
    <w:p w:rsidRPr="0017492E" w:rsidR="00BA4452" w:rsidP="00836135" w:rsidRDefault="00BA4452" w14:paraId="0EB37C83" w14:textId="77777777">
      <w:pPr>
        <w:numPr>
          <w:ilvl w:val="0"/>
          <w:numId w:val="48"/>
        </w:numPr>
        <w:spacing w:line="240" w:lineRule="auto"/>
      </w:pPr>
      <w:r w:rsidRPr="0017492E">
        <w:rPr>
          <w:b/>
          <w:bCs/>
        </w:rPr>
        <w:t>Na elke audit</w:t>
      </w:r>
      <w:r w:rsidRPr="0017492E">
        <w:t>: Een gedetailleerd rapport met bevindingen, aanbevelingen en verbeterpunten.</w:t>
      </w:r>
    </w:p>
    <w:p w:rsidRPr="0017492E" w:rsidR="00BA4452" w:rsidP="00836135" w:rsidRDefault="00BA4452" w14:paraId="16BC748D" w14:textId="77777777">
      <w:pPr>
        <w:numPr>
          <w:ilvl w:val="0"/>
          <w:numId w:val="48"/>
        </w:numPr>
        <w:spacing w:line="240" w:lineRule="auto"/>
      </w:pPr>
      <w:r w:rsidRPr="0017492E">
        <w:rPr>
          <w:b/>
          <w:bCs/>
        </w:rPr>
        <w:t>Follow-up</w:t>
      </w:r>
      <w:r w:rsidRPr="0017492E">
        <w:t>: Na elke audit wordt een actieplan opgesteld om geïdentificeerde zwakke punten aan te pakken en de uitvoering van corrigerende maatregelen te waarborgen.</w:t>
      </w:r>
    </w:p>
    <w:p w:rsidRPr="0017492E" w:rsidR="00BA4452" w:rsidP="00836135" w:rsidRDefault="00BA4452" w14:paraId="56CFF939" w14:textId="77777777">
      <w:pPr>
        <w:numPr>
          <w:ilvl w:val="0"/>
          <w:numId w:val="48"/>
        </w:numPr>
        <w:spacing w:line="240" w:lineRule="auto"/>
      </w:pPr>
      <w:r w:rsidRPr="0017492E">
        <w:rPr>
          <w:b/>
          <w:bCs/>
        </w:rPr>
        <w:lastRenderedPageBreak/>
        <w:t>Jaarlijks overleg</w:t>
      </w:r>
      <w:r w:rsidRPr="0017492E">
        <w:t>: Bespreking van de auditresultaten met de CISO en relevante belanghebbenden, gevolgd door een herziening van het auditplan voor het volgende jaar indien nodig.</w:t>
      </w:r>
    </w:p>
    <w:p w:rsidRPr="0017492E" w:rsidR="00BA4452" w:rsidP="00836135" w:rsidRDefault="00BA4452" w14:paraId="0398DBCC" w14:textId="77777777">
      <w:pPr>
        <w:numPr>
          <w:ilvl w:val="0"/>
          <w:numId w:val="48"/>
        </w:numPr>
        <w:spacing w:line="240" w:lineRule="auto"/>
      </w:pPr>
      <w:r w:rsidRPr="0017492E">
        <w:rPr>
          <w:b/>
          <w:bCs/>
        </w:rPr>
        <w:t>Management Review</w:t>
      </w:r>
      <w:r w:rsidRPr="0017492E">
        <w:t>: De resultaten van de interne audits worden jaarlijks geëvalueerd tijdens een management review, om de effectiviteit van het ISMS te waarborgen en om verbeteringen aan te brengen waar nodig.</w:t>
      </w:r>
    </w:p>
    <w:p w:rsidRPr="0017492E" w:rsidR="00BA4452" w:rsidP="00BA4452" w:rsidRDefault="00BA4452" w14:paraId="1A34DDA7" w14:textId="77777777"/>
    <w:p w:rsidRPr="0017492E" w:rsidR="00BA4452" w:rsidP="00BA4452" w:rsidRDefault="00BA4452" w14:paraId="79282083" w14:textId="77777777">
      <w:pPr>
        <w:rPr>
          <w:b/>
          <w:bCs/>
        </w:rPr>
      </w:pPr>
      <w:r w:rsidRPr="0017492E">
        <w:rPr>
          <w:b/>
          <w:bCs/>
        </w:rPr>
        <w:t>Samenvattend</w:t>
      </w:r>
    </w:p>
    <w:p w:rsidRPr="0017492E" w:rsidR="00BA4452" w:rsidP="00BA4452" w:rsidRDefault="00BA4452" w14:paraId="1374416C" w14:textId="0F8BA0DB">
      <w:r w:rsidR="00BA4452">
        <w:rPr/>
        <w:t xml:space="preserve">Dit driejarige </w:t>
      </w:r>
      <w:r w:rsidR="265D1D73">
        <w:rPr/>
        <w:t>ISMS-auditplan</w:t>
      </w:r>
      <w:r w:rsidR="00BA4452">
        <w:rPr/>
        <w:t xml:space="preserve"> van gemeente X biedt een systematische en grondige aanpak voor het waarborgen van de informatiebeveiliging binnen </w:t>
      </w:r>
      <w:r w:rsidR="005A4EB1">
        <w:rPr/>
        <w:t xml:space="preserve">de organisatie </w:t>
      </w:r>
      <w:r w:rsidR="00BA4452">
        <w:rPr/>
        <w:t xml:space="preserve">volgens de nieuwe structuur van de ISO 27001/2-norm. Door jaarlijks het ISMS te auditen en de nieuwe hoofdstukken van Annex A over drie jaar te spreiden, wordt gezorgd voor een continue verbetering en naleving van de norm. De auditresultaten zullen dienen als cruciale input voor de management review, waardoor </w:t>
      </w:r>
      <w:r w:rsidR="005A4EB1">
        <w:rPr/>
        <w:t xml:space="preserve">de organisatie </w:t>
      </w:r>
      <w:r w:rsidR="00BA4452">
        <w:rPr/>
        <w:t>in staat wordt gesteld om het ISMS voortdurend te evalueren en te verbeteren.</w:t>
      </w:r>
    </w:p>
    <w:p w:rsidRPr="0017492E" w:rsidR="002113F2" w:rsidP="00F72023" w:rsidRDefault="002113F2" w14:paraId="444B8A27" w14:textId="77777777">
      <w:pPr>
        <w:rPr>
          <w:rFonts w:cs="Arial"/>
        </w:rPr>
      </w:pPr>
    </w:p>
    <w:p w:rsidRPr="0017492E" w:rsidR="002113F2" w:rsidP="00F72023" w:rsidRDefault="002113F2" w14:paraId="59A8115D" w14:textId="77777777">
      <w:pPr>
        <w:rPr>
          <w:rFonts w:cs="Arial"/>
        </w:rPr>
      </w:pPr>
    </w:p>
    <w:p w:rsidRPr="0017492E" w:rsidR="002113F2" w:rsidRDefault="002113F2" w14:paraId="18E44B05" w14:textId="2FD543A3">
      <w:pPr>
        <w:spacing w:after="160" w:line="278" w:lineRule="auto"/>
        <w:rPr>
          <w:rFonts w:cs="Arial"/>
        </w:rPr>
      </w:pPr>
      <w:r w:rsidRPr="0017492E">
        <w:rPr>
          <w:rFonts w:cs="Arial"/>
        </w:rPr>
        <w:br w:type="page"/>
      </w:r>
    </w:p>
    <w:p w:rsidRPr="0017492E" w:rsidR="002113F2" w:rsidP="009D16C4" w:rsidRDefault="002113F2" w14:paraId="23908D46" w14:textId="194FC32F">
      <w:pPr>
        <w:pStyle w:val="Kop2"/>
        <w:ind w:left="360"/>
      </w:pPr>
      <w:bookmarkStart w:name="_Toc192752846" w:id="76"/>
      <w:r>
        <w:lastRenderedPageBreak/>
        <w:t xml:space="preserve">Bijlage </w:t>
      </w:r>
      <w:r w:rsidR="00CE71D6">
        <w:t>4</w:t>
      </w:r>
      <w:r>
        <w:t xml:space="preserve">: Template </w:t>
      </w:r>
      <w:r w:rsidR="00BB7206">
        <w:t xml:space="preserve">Management review </w:t>
      </w:r>
      <w:r w:rsidR="00825265">
        <w:t>proces</w:t>
      </w:r>
      <w:bookmarkEnd w:id="76"/>
    </w:p>
    <w:p w:rsidRPr="0017492E" w:rsidR="008B780C" w:rsidP="008B780C" w:rsidRDefault="008B780C" w14:paraId="1888EFA8" w14:textId="77777777">
      <w:pPr>
        <w:rPr>
          <w:rFonts w:cs="Arial"/>
        </w:rPr>
      </w:pPr>
    </w:p>
    <w:p w:rsidRPr="0017492E" w:rsidR="008B780C" w:rsidP="008B780C" w:rsidRDefault="008B780C" w14:paraId="3BADD79C" w14:textId="35471880">
      <w:pPr>
        <w:rPr>
          <w:rFonts w:cs="Arial"/>
        </w:rPr>
      </w:pPr>
      <w:r w:rsidRPr="0017492E">
        <w:rPr>
          <w:rFonts w:cs="Arial"/>
        </w:rPr>
        <w:t xml:space="preserve">Een </w:t>
      </w:r>
      <w:r w:rsidR="009B0694">
        <w:rPr>
          <w:rFonts w:cs="Arial"/>
        </w:rPr>
        <w:t>management review</w:t>
      </w:r>
      <w:r w:rsidRPr="0017492E" w:rsidR="009B0694">
        <w:rPr>
          <w:rFonts w:cs="Arial"/>
        </w:rPr>
        <w:t xml:space="preserve"> </w:t>
      </w:r>
      <w:r w:rsidRPr="0017492E">
        <w:rPr>
          <w:rFonts w:cs="Arial"/>
        </w:rPr>
        <w:t xml:space="preserve">binnen de context van ISO 27001 is een formele evaluatie van het Informatiebeveiligingsmanagementsysteem (ISMS) door het topmanagement, vaak uitgevoerd door de gemeentesecretaris in een gemeente. De </w:t>
      </w:r>
      <w:r w:rsidR="004103E0">
        <w:rPr>
          <w:rFonts w:cs="Arial"/>
        </w:rPr>
        <w:t>management review</w:t>
      </w:r>
      <w:r w:rsidRPr="0017492E">
        <w:rPr>
          <w:rFonts w:cs="Arial"/>
        </w:rPr>
        <w:t xml:space="preserve"> zorgt ervoor dat het ISMS voortdurend geschikt, adequaat en effectief blijft. Hier is een gestructureerde aanpak voor het uitvoeren van een </w:t>
      </w:r>
      <w:r w:rsidR="004103E0">
        <w:rPr>
          <w:rFonts w:cs="Arial"/>
        </w:rPr>
        <w:t>management review</w:t>
      </w:r>
      <w:r w:rsidRPr="0017492E">
        <w:rPr>
          <w:rFonts w:cs="Arial"/>
        </w:rPr>
        <w:t>:</w:t>
      </w:r>
    </w:p>
    <w:p w:rsidRPr="0017492E" w:rsidR="008B780C" w:rsidP="008B780C" w:rsidRDefault="008B780C" w14:paraId="1735493A" w14:textId="77777777">
      <w:pPr>
        <w:rPr>
          <w:rFonts w:cs="Arial"/>
        </w:rPr>
      </w:pPr>
    </w:p>
    <w:p w:rsidRPr="0017492E" w:rsidR="008B780C" w:rsidP="008B780C" w:rsidRDefault="008B780C" w14:paraId="7246E978" w14:textId="77777777">
      <w:pPr>
        <w:rPr>
          <w:rFonts w:cs="Arial"/>
        </w:rPr>
      </w:pPr>
      <w:r w:rsidRPr="0017492E">
        <w:rPr>
          <w:rFonts w:cs="Arial"/>
        </w:rPr>
        <w:t>1. Voorbereiding</w:t>
      </w:r>
    </w:p>
    <w:p w:rsidRPr="0017492E" w:rsidR="008B780C" w:rsidP="00836135" w:rsidRDefault="008B780C" w14:paraId="257791AA" w14:textId="77777777">
      <w:pPr>
        <w:pStyle w:val="Lijstalinea"/>
        <w:numPr>
          <w:ilvl w:val="0"/>
          <w:numId w:val="22"/>
        </w:numPr>
        <w:rPr>
          <w:rFonts w:cs="Arial"/>
        </w:rPr>
      </w:pPr>
      <w:r w:rsidRPr="0017492E">
        <w:rPr>
          <w:rFonts w:cs="Arial"/>
        </w:rPr>
        <w:t>Bepalen van de agenda: Stel een agenda op die alle relevante onderwerpen behandelt, zoals de status van de doelstellingen, prestaties van het ISMS, resultaten van audits, en wijzigingen in interne of externe kwesties.</w:t>
      </w:r>
    </w:p>
    <w:p w:rsidRPr="0017492E" w:rsidR="008B780C" w:rsidP="00836135" w:rsidRDefault="008B780C" w14:paraId="771BDDFA" w14:textId="77777777">
      <w:pPr>
        <w:pStyle w:val="Lijstalinea"/>
        <w:numPr>
          <w:ilvl w:val="0"/>
          <w:numId w:val="22"/>
        </w:numPr>
        <w:rPr>
          <w:rFonts w:cs="Arial"/>
        </w:rPr>
      </w:pPr>
      <w:r w:rsidRPr="0017492E">
        <w:rPr>
          <w:rFonts w:cs="Arial"/>
        </w:rPr>
        <w:t>Verzamelen van inputgegevens: Verzamel relevante informatie en documenten die nodig zijn voor de beoordeling. Dit kan auditrapporten, risicobeoordelingen, resultaten van monitoring en metingen, incidentrapportages, en feedback van belanghebbenden omvatten.</w:t>
      </w:r>
    </w:p>
    <w:p w:rsidRPr="0017492E" w:rsidR="008B780C" w:rsidP="00836135" w:rsidRDefault="008B780C" w14:paraId="031FBB02" w14:textId="0383A54B">
      <w:pPr>
        <w:pStyle w:val="Lijstalinea"/>
        <w:numPr>
          <w:ilvl w:val="0"/>
          <w:numId w:val="22"/>
        </w:numPr>
        <w:rPr>
          <w:rFonts w:cs="Arial"/>
        </w:rPr>
      </w:pPr>
      <w:r w:rsidRPr="0017492E">
        <w:rPr>
          <w:rFonts w:cs="Arial"/>
        </w:rPr>
        <w:t xml:space="preserve">Communicatie: Informeer alle betrokkenen over de timing, agenda, en verwachtingen voor de </w:t>
      </w:r>
      <w:r w:rsidR="004103E0">
        <w:rPr>
          <w:rFonts w:cs="Arial"/>
        </w:rPr>
        <w:t>management review</w:t>
      </w:r>
      <w:r w:rsidRPr="0017492E">
        <w:rPr>
          <w:rFonts w:cs="Arial"/>
        </w:rPr>
        <w:t>.</w:t>
      </w:r>
    </w:p>
    <w:p w:rsidRPr="0017492E" w:rsidR="008B780C" w:rsidP="008B780C" w:rsidRDefault="008B780C" w14:paraId="7355E083" w14:textId="6C68E9F6">
      <w:pPr>
        <w:rPr>
          <w:rFonts w:cs="Arial"/>
        </w:rPr>
      </w:pPr>
      <w:r w:rsidRPr="0017492E">
        <w:rPr>
          <w:rFonts w:cs="Arial"/>
        </w:rPr>
        <w:t xml:space="preserve">2. Uitvoering van de </w:t>
      </w:r>
      <w:r w:rsidR="004103E0">
        <w:rPr>
          <w:rFonts w:cs="Arial"/>
        </w:rPr>
        <w:t>management review</w:t>
      </w:r>
    </w:p>
    <w:p w:rsidRPr="0017492E" w:rsidR="008B780C" w:rsidP="008B780C" w:rsidRDefault="008B780C" w14:paraId="409308EA" w14:textId="77777777">
      <w:pPr>
        <w:rPr>
          <w:rFonts w:cs="Arial"/>
        </w:rPr>
      </w:pPr>
      <w:r w:rsidRPr="0017492E">
        <w:rPr>
          <w:rFonts w:cs="Arial"/>
        </w:rPr>
        <w:t>Opening en introductie:</w:t>
      </w:r>
    </w:p>
    <w:p w:rsidRPr="0017492E" w:rsidR="008B780C" w:rsidP="00836135" w:rsidRDefault="008B780C" w14:paraId="63C9C535" w14:textId="0FE479A8">
      <w:pPr>
        <w:pStyle w:val="Lijstalinea"/>
        <w:numPr>
          <w:ilvl w:val="0"/>
          <w:numId w:val="23"/>
        </w:numPr>
        <w:rPr>
          <w:rFonts w:cs="Arial"/>
        </w:rPr>
      </w:pPr>
      <w:r w:rsidRPr="0017492E">
        <w:rPr>
          <w:rFonts w:cs="Arial"/>
        </w:rPr>
        <w:t xml:space="preserve">Doelstelling: Bespreek de doelstelling van de </w:t>
      </w:r>
      <w:r w:rsidR="004103E0">
        <w:rPr>
          <w:rFonts w:cs="Arial"/>
        </w:rPr>
        <w:t>management review</w:t>
      </w:r>
      <w:r w:rsidRPr="0017492E">
        <w:rPr>
          <w:rFonts w:cs="Arial"/>
        </w:rPr>
        <w:t xml:space="preserve"> en bevestig de agenda.</w:t>
      </w:r>
    </w:p>
    <w:p w:rsidRPr="0017492E" w:rsidR="008B780C" w:rsidP="00836135" w:rsidRDefault="008B780C" w14:paraId="4E9F780A" w14:textId="77777777">
      <w:pPr>
        <w:pStyle w:val="Lijstalinea"/>
        <w:numPr>
          <w:ilvl w:val="0"/>
          <w:numId w:val="23"/>
        </w:numPr>
        <w:rPr>
          <w:rFonts w:cs="Arial"/>
        </w:rPr>
      </w:pPr>
      <w:r w:rsidRPr="0017492E">
        <w:rPr>
          <w:rFonts w:cs="Arial"/>
        </w:rPr>
        <w:t>Deelname: Zorg ervoor dat alle relevante personen aanwezig zijn, zoals het management, CISO, proceseigenaren en interne audit.</w:t>
      </w:r>
    </w:p>
    <w:p w:rsidRPr="0017492E" w:rsidR="008B780C" w:rsidP="008B780C" w:rsidRDefault="008B780C" w14:paraId="56CD0627" w14:textId="77777777">
      <w:pPr>
        <w:rPr>
          <w:rFonts w:cs="Arial"/>
        </w:rPr>
      </w:pPr>
      <w:r w:rsidRPr="0017492E">
        <w:rPr>
          <w:rFonts w:cs="Arial"/>
        </w:rPr>
        <w:t>Beoordeling van inputgegevens:</w:t>
      </w:r>
    </w:p>
    <w:p w:rsidRPr="0017492E" w:rsidR="008B780C" w:rsidP="00836135" w:rsidRDefault="008B780C" w14:paraId="1271DCF0" w14:textId="37CAC326">
      <w:pPr>
        <w:pStyle w:val="Lijstalinea"/>
        <w:numPr>
          <w:ilvl w:val="0"/>
          <w:numId w:val="24"/>
        </w:numPr>
        <w:rPr>
          <w:rFonts w:cs="Arial"/>
        </w:rPr>
      </w:pPr>
      <w:r w:rsidRPr="0017492E">
        <w:rPr>
          <w:rFonts w:cs="Arial"/>
        </w:rPr>
        <w:t xml:space="preserve">Status van acties uit vorige beoordelingen: </w:t>
      </w:r>
      <w:r w:rsidR="006029EF">
        <w:rPr>
          <w:rFonts w:cs="Arial"/>
        </w:rPr>
        <w:t>Door</w:t>
      </w:r>
      <w:r w:rsidRPr="0017492E">
        <w:rPr>
          <w:rFonts w:cs="Arial"/>
        </w:rPr>
        <w:t xml:space="preserve">loop de status van acties en besluiten die zijn genomen tijdens de vorige </w:t>
      </w:r>
      <w:r w:rsidR="004103E0">
        <w:rPr>
          <w:rFonts w:cs="Arial"/>
        </w:rPr>
        <w:t>management review</w:t>
      </w:r>
      <w:r w:rsidRPr="0017492E">
        <w:rPr>
          <w:rFonts w:cs="Arial"/>
        </w:rPr>
        <w:t>.</w:t>
      </w:r>
    </w:p>
    <w:p w:rsidRPr="0017492E" w:rsidR="008B780C" w:rsidP="00836135" w:rsidRDefault="008B780C" w14:paraId="3535A3B4" w14:textId="77777777">
      <w:pPr>
        <w:pStyle w:val="Lijstalinea"/>
        <w:numPr>
          <w:ilvl w:val="0"/>
          <w:numId w:val="24"/>
        </w:numPr>
        <w:rPr>
          <w:rFonts w:cs="Arial"/>
        </w:rPr>
      </w:pPr>
      <w:r w:rsidRPr="0017492E">
        <w:rPr>
          <w:rFonts w:cs="Arial"/>
        </w:rPr>
        <w:t>Resultaten van interne en externe audits: Analyseer de bevindingen van recente audits en de status van corrigerende en preventieve maatregelen.</w:t>
      </w:r>
    </w:p>
    <w:p w:rsidRPr="0017492E" w:rsidR="008B780C" w:rsidP="00836135" w:rsidRDefault="008B780C" w14:paraId="65D5F2ED" w14:textId="77777777">
      <w:pPr>
        <w:pStyle w:val="Lijstalinea"/>
        <w:numPr>
          <w:ilvl w:val="0"/>
          <w:numId w:val="24"/>
        </w:numPr>
        <w:rPr>
          <w:rFonts w:cs="Arial"/>
        </w:rPr>
      </w:pPr>
      <w:r w:rsidRPr="0017492E">
        <w:rPr>
          <w:rFonts w:cs="Arial"/>
        </w:rPr>
        <w:t>Wijzigingen in externe en interne kwesties: Beoordeel wijzigingen in de context van de organisatie, zoals veranderingen in wet- en regelgeving, risico's, of strategische doelstellingen die invloed kunnen hebben op het ISMS.</w:t>
      </w:r>
    </w:p>
    <w:p w:rsidRPr="0017492E" w:rsidR="008B780C" w:rsidP="00836135" w:rsidRDefault="008B780C" w14:paraId="5BD55353" w14:textId="77777777">
      <w:pPr>
        <w:pStyle w:val="Lijstalinea"/>
        <w:numPr>
          <w:ilvl w:val="0"/>
          <w:numId w:val="24"/>
        </w:numPr>
        <w:rPr>
          <w:rFonts w:cs="Arial"/>
        </w:rPr>
      </w:pPr>
      <w:r w:rsidRPr="0017492E">
        <w:rPr>
          <w:rFonts w:cs="Arial"/>
        </w:rPr>
        <w:t>Resultaten van risicobeoordelingen: Bespreek de huidige risicopositie en of de risicobehandelingsmaatregelen effectief zijn.</w:t>
      </w:r>
    </w:p>
    <w:p w:rsidRPr="0017492E" w:rsidR="008B780C" w:rsidP="00836135" w:rsidRDefault="008B780C" w14:paraId="21EA8034" w14:textId="77777777">
      <w:pPr>
        <w:pStyle w:val="Lijstalinea"/>
        <w:numPr>
          <w:ilvl w:val="0"/>
          <w:numId w:val="24"/>
        </w:numPr>
        <w:rPr>
          <w:rFonts w:cs="Arial"/>
        </w:rPr>
      </w:pPr>
      <w:r w:rsidRPr="0017492E">
        <w:rPr>
          <w:rFonts w:cs="Arial"/>
        </w:rPr>
        <w:t>Status van informatiebeveiligingsdoelstellingen: Beoordeel de voortgang richting de vastgestelde informatiebeveiligingsdoelstellingen en identificeer gebieden die verbetering behoeven.</w:t>
      </w:r>
    </w:p>
    <w:p w:rsidRPr="0017492E" w:rsidR="008B780C" w:rsidP="00836135" w:rsidRDefault="008B780C" w14:paraId="3C4517B1" w14:textId="77777777">
      <w:pPr>
        <w:pStyle w:val="Lijstalinea"/>
        <w:numPr>
          <w:ilvl w:val="0"/>
          <w:numId w:val="24"/>
        </w:numPr>
        <w:rPr>
          <w:rFonts w:cs="Arial"/>
        </w:rPr>
      </w:pPr>
      <w:r w:rsidRPr="0017492E">
        <w:rPr>
          <w:rFonts w:cs="Arial"/>
        </w:rPr>
        <w:t>Incidenten en tekortkomingen: Analyseer incidenten, tekortkomingen en non-conformiteiten om trends te identificeren en te beslissen over noodzakelijke corrigerende maatregelen.</w:t>
      </w:r>
    </w:p>
    <w:p w:rsidRPr="0017492E" w:rsidR="008B780C" w:rsidP="00836135" w:rsidRDefault="008B780C" w14:paraId="41AAC21C" w14:textId="77777777">
      <w:pPr>
        <w:pStyle w:val="Lijstalinea"/>
        <w:numPr>
          <w:ilvl w:val="0"/>
          <w:numId w:val="24"/>
        </w:numPr>
        <w:rPr>
          <w:rFonts w:cs="Arial"/>
        </w:rPr>
      </w:pPr>
      <w:r w:rsidRPr="0017492E">
        <w:rPr>
          <w:rFonts w:cs="Arial"/>
        </w:rPr>
        <w:t>Feedback van belanghebbenden: Bespreek eventuele klachten, suggesties of andere vormen van feedback van belanghebbenden.</w:t>
      </w:r>
    </w:p>
    <w:p w:rsidRPr="0017492E" w:rsidR="008B780C" w:rsidP="008B780C" w:rsidRDefault="008B780C" w14:paraId="4EE579B9" w14:textId="77777777">
      <w:pPr>
        <w:rPr>
          <w:rFonts w:cs="Arial"/>
        </w:rPr>
      </w:pPr>
      <w:r w:rsidRPr="0017492E">
        <w:rPr>
          <w:rFonts w:cs="Arial"/>
        </w:rPr>
        <w:t>Beoordeling van output:</w:t>
      </w:r>
    </w:p>
    <w:p w:rsidRPr="0017492E" w:rsidR="008B780C" w:rsidP="00836135" w:rsidRDefault="008B780C" w14:paraId="547B87F8" w14:textId="2EC03860">
      <w:pPr>
        <w:pStyle w:val="Lijstalinea"/>
        <w:numPr>
          <w:ilvl w:val="0"/>
          <w:numId w:val="25"/>
        </w:numPr>
        <w:rPr>
          <w:rFonts w:cs="Arial"/>
        </w:rPr>
      </w:pPr>
      <w:r w:rsidRPr="0017492E">
        <w:rPr>
          <w:rFonts w:cs="Arial"/>
        </w:rPr>
        <w:t xml:space="preserve">Geschiktheid en effectiviteit van het ISMS: Evalueer of het ISMS geschikt blijft voor </w:t>
      </w:r>
      <w:r w:rsidR="005A4EB1">
        <w:rPr>
          <w:rFonts w:cs="Arial"/>
        </w:rPr>
        <w:t xml:space="preserve">de organisatie </w:t>
      </w:r>
      <w:r w:rsidRPr="0017492E">
        <w:rPr>
          <w:rFonts w:cs="Arial"/>
        </w:rPr>
        <w:t>en of het effectief functioneert in het beschermen van de informatie.</w:t>
      </w:r>
    </w:p>
    <w:p w:rsidRPr="0017492E" w:rsidR="008B780C" w:rsidP="00836135" w:rsidRDefault="008B780C" w14:paraId="221C262A" w14:textId="77777777">
      <w:pPr>
        <w:pStyle w:val="Lijstalinea"/>
        <w:numPr>
          <w:ilvl w:val="0"/>
          <w:numId w:val="25"/>
        </w:numPr>
        <w:rPr>
          <w:rFonts w:cs="Arial"/>
        </w:rPr>
      </w:pPr>
      <w:r w:rsidRPr="0017492E">
        <w:rPr>
          <w:rFonts w:cs="Arial"/>
        </w:rPr>
        <w:t>Noodzaak voor veranderingen: Identificeer of er wijzigingen nodig zijn in het beleid, de doelstellingen, controles of andere ISMS-elementen om de prestaties te verbeteren.</w:t>
      </w:r>
    </w:p>
    <w:p w:rsidRPr="0017492E" w:rsidR="008B780C" w:rsidP="00836135" w:rsidRDefault="008B780C" w14:paraId="2CF0D068" w14:textId="5EFD34B1">
      <w:pPr>
        <w:pStyle w:val="Lijstalinea"/>
        <w:numPr>
          <w:ilvl w:val="0"/>
          <w:numId w:val="25"/>
        </w:numPr>
        <w:rPr>
          <w:rFonts w:cs="Arial"/>
        </w:rPr>
      </w:pPr>
      <w:r w:rsidRPr="0017492E">
        <w:rPr>
          <w:rFonts w:cs="Arial"/>
        </w:rPr>
        <w:t xml:space="preserve">Middelenbehoeften: Bespreek de noodzaak voor extra middelen of </w:t>
      </w:r>
      <w:r w:rsidRPr="0017492E" w:rsidR="005F2CA4">
        <w:rPr>
          <w:rFonts w:cs="Arial"/>
        </w:rPr>
        <w:t>her allocatie</w:t>
      </w:r>
      <w:r w:rsidRPr="0017492E">
        <w:rPr>
          <w:rFonts w:cs="Arial"/>
        </w:rPr>
        <w:t xml:space="preserve"> van bestaande middelen om het ISMS te ondersteunen.</w:t>
      </w:r>
    </w:p>
    <w:p w:rsidRPr="0017492E" w:rsidR="008B780C" w:rsidP="00836135" w:rsidRDefault="008B780C" w14:paraId="2D77F3A2" w14:textId="77777777">
      <w:pPr>
        <w:pStyle w:val="Lijstalinea"/>
        <w:numPr>
          <w:ilvl w:val="0"/>
          <w:numId w:val="25"/>
        </w:numPr>
        <w:rPr>
          <w:rFonts w:cs="Arial"/>
        </w:rPr>
      </w:pPr>
      <w:r w:rsidRPr="0017492E">
        <w:rPr>
          <w:rFonts w:cs="Arial"/>
        </w:rPr>
        <w:t>Opvolging van corrigerende maatregelen: Besluit over de te nemen acties voor niet-opgeloste issues of risico's.</w:t>
      </w:r>
    </w:p>
    <w:p w:rsidRPr="0017492E" w:rsidR="008B780C" w:rsidP="00836135" w:rsidRDefault="008B780C" w14:paraId="6DCA5D20" w14:textId="12581887">
      <w:pPr>
        <w:pStyle w:val="Lijstalinea"/>
        <w:numPr>
          <w:ilvl w:val="0"/>
          <w:numId w:val="25"/>
        </w:numPr>
        <w:rPr>
          <w:rFonts w:cs="Arial"/>
        </w:rPr>
      </w:pPr>
      <w:r w:rsidRPr="0017492E">
        <w:rPr>
          <w:rFonts w:cs="Arial"/>
        </w:rPr>
        <w:lastRenderedPageBreak/>
        <w:t>Verbeteringsmogelijkheden: Identificeer mogelijke verbeteringen in het ISMS en de bijbehorende processen</w:t>
      </w:r>
      <w:r w:rsidRPr="0017492E" w:rsidR="009744D3">
        <w:rPr>
          <w:rFonts w:cs="Arial"/>
        </w:rPr>
        <w:t xml:space="preserve"> en leg deze vast</w:t>
      </w:r>
      <w:r w:rsidRPr="0017492E">
        <w:rPr>
          <w:rFonts w:cs="Arial"/>
        </w:rPr>
        <w:t>.</w:t>
      </w:r>
    </w:p>
    <w:p w:rsidRPr="0017492E" w:rsidR="008B780C" w:rsidP="008B780C" w:rsidRDefault="008B780C" w14:paraId="07637536" w14:textId="77777777">
      <w:pPr>
        <w:rPr>
          <w:rFonts w:cs="Arial"/>
        </w:rPr>
      </w:pPr>
      <w:r w:rsidRPr="0017492E">
        <w:rPr>
          <w:rFonts w:cs="Arial"/>
        </w:rPr>
        <w:t>3. Documentatie en communicatie van resultaten</w:t>
      </w:r>
    </w:p>
    <w:p w:rsidRPr="0017492E" w:rsidR="008B780C" w:rsidP="00836135" w:rsidRDefault="008B780C" w14:paraId="0D945157" w14:textId="06D7A286">
      <w:pPr>
        <w:pStyle w:val="Lijstalinea"/>
        <w:numPr>
          <w:ilvl w:val="0"/>
          <w:numId w:val="26"/>
        </w:numPr>
        <w:rPr>
          <w:rFonts w:cs="Arial"/>
        </w:rPr>
      </w:pPr>
      <w:r w:rsidRPr="0017492E">
        <w:rPr>
          <w:rFonts w:cs="Arial"/>
        </w:rPr>
        <w:t xml:space="preserve">Opstellen van het verslag: Documenteer de bevindingen, beslissingen en acties die voortkomen uit de </w:t>
      </w:r>
      <w:r w:rsidR="004103E0">
        <w:rPr>
          <w:rFonts w:cs="Arial"/>
        </w:rPr>
        <w:t>management review</w:t>
      </w:r>
      <w:r w:rsidRPr="0017492E">
        <w:rPr>
          <w:rFonts w:cs="Arial"/>
        </w:rPr>
        <w:t>. Het verslag moet ook de toegewezen verantwoordelijkheden en deadlines bevatten.</w:t>
      </w:r>
    </w:p>
    <w:p w:rsidRPr="0017492E" w:rsidR="008B780C" w:rsidP="00836135" w:rsidRDefault="008B780C" w14:paraId="0E013D57" w14:textId="19829053">
      <w:pPr>
        <w:pStyle w:val="Lijstalinea"/>
        <w:numPr>
          <w:ilvl w:val="0"/>
          <w:numId w:val="26"/>
        </w:numPr>
        <w:rPr>
          <w:rFonts w:cs="Arial"/>
        </w:rPr>
      </w:pPr>
      <w:r w:rsidRPr="0017492E">
        <w:rPr>
          <w:rFonts w:cs="Arial"/>
        </w:rPr>
        <w:t xml:space="preserve">Communicatie van de uitkomsten: Zorg ervoor dat de uitkomsten van de </w:t>
      </w:r>
      <w:r w:rsidR="004103E0">
        <w:rPr>
          <w:rFonts w:cs="Arial"/>
        </w:rPr>
        <w:t>management review</w:t>
      </w:r>
      <w:r w:rsidRPr="0017492E">
        <w:rPr>
          <w:rFonts w:cs="Arial"/>
        </w:rPr>
        <w:t xml:space="preserve"> worden gecommuniceerd aan alle relevante partijen, inclusief het team en andere belanghebbenden.</w:t>
      </w:r>
    </w:p>
    <w:p w:rsidRPr="0017492E" w:rsidR="008B780C" w:rsidP="008B780C" w:rsidRDefault="008B780C" w14:paraId="609AF810" w14:textId="77777777">
      <w:pPr>
        <w:rPr>
          <w:rFonts w:cs="Arial"/>
        </w:rPr>
      </w:pPr>
      <w:r w:rsidRPr="0017492E">
        <w:rPr>
          <w:rFonts w:cs="Arial"/>
        </w:rPr>
        <w:t>4. Opvolging en monitoring</w:t>
      </w:r>
    </w:p>
    <w:p w:rsidRPr="0017492E" w:rsidR="008B780C" w:rsidP="00836135" w:rsidRDefault="008B780C" w14:paraId="342B6643" w14:textId="77777777">
      <w:pPr>
        <w:pStyle w:val="Lijstalinea"/>
        <w:numPr>
          <w:ilvl w:val="0"/>
          <w:numId w:val="27"/>
        </w:numPr>
        <w:rPr>
          <w:rFonts w:cs="Arial"/>
        </w:rPr>
      </w:pPr>
      <w:r w:rsidRPr="0017492E">
        <w:rPr>
          <w:rFonts w:cs="Arial"/>
        </w:rPr>
        <w:t>Implementatie van acties: Volg de implementatie van de afgesproken acties op. Dit kan betekenen dat je regelmatig updates vraagt van betrokkenen.</w:t>
      </w:r>
    </w:p>
    <w:p w:rsidRPr="0017492E" w:rsidR="008B780C" w:rsidP="00836135" w:rsidRDefault="008B780C" w14:paraId="7FFEFA1E" w14:textId="77777777">
      <w:pPr>
        <w:pStyle w:val="Lijstalinea"/>
        <w:numPr>
          <w:ilvl w:val="0"/>
          <w:numId w:val="27"/>
        </w:numPr>
        <w:rPr>
          <w:rFonts w:cs="Arial"/>
        </w:rPr>
      </w:pPr>
      <w:r w:rsidRPr="0017492E">
        <w:rPr>
          <w:rFonts w:cs="Arial"/>
        </w:rPr>
        <w:t>Continu monitoring: Houd de voortgang van de verbetermaatregelen in de gaten en voer indien nodig aanvullende controles uit.</w:t>
      </w:r>
    </w:p>
    <w:p w:rsidRPr="0017492E" w:rsidR="008B780C" w:rsidP="00836135" w:rsidRDefault="008B780C" w14:paraId="73CE52AC" w14:textId="40E788FC">
      <w:pPr>
        <w:pStyle w:val="Lijstalinea"/>
        <w:numPr>
          <w:ilvl w:val="0"/>
          <w:numId w:val="27"/>
        </w:numPr>
        <w:rPr>
          <w:rFonts w:cs="Arial"/>
        </w:rPr>
      </w:pPr>
      <w:r w:rsidRPr="0017492E">
        <w:rPr>
          <w:rFonts w:cs="Arial"/>
        </w:rPr>
        <w:t xml:space="preserve">Voorbereiding op de volgende beoordeling: Gebruik de bevindingen om de volgende </w:t>
      </w:r>
      <w:r w:rsidR="004103E0">
        <w:rPr>
          <w:rFonts w:cs="Arial"/>
        </w:rPr>
        <w:t>management review</w:t>
      </w:r>
      <w:r w:rsidRPr="0017492E">
        <w:rPr>
          <w:rFonts w:cs="Arial"/>
        </w:rPr>
        <w:t xml:space="preserve"> voor te bereiden en de continuïteit en verbetering van het ISMS te waarborgen.</w:t>
      </w:r>
    </w:p>
    <w:p w:rsidRPr="0017492E" w:rsidR="00DC1561" w:rsidP="008B780C" w:rsidRDefault="008B780C" w14:paraId="734DC813" w14:textId="4D468167">
      <w:pPr>
        <w:rPr>
          <w:rFonts w:cs="Arial"/>
        </w:rPr>
      </w:pPr>
      <w:r w:rsidRPr="0017492E">
        <w:rPr>
          <w:rFonts w:cs="Arial"/>
        </w:rPr>
        <w:t>Door deze gestructureerde aanpak te volgen, zorgt het management ervoor dat het ISMS voortdurend wordt geëvalueerd en verbeterd, wat bijdraagt aan een robuuste informatiebeveiliging binnen de organisatie.</w:t>
      </w:r>
    </w:p>
    <w:p w:rsidRPr="0017492E" w:rsidR="00DC1561" w:rsidP="00F72023" w:rsidRDefault="00DC1561" w14:paraId="7704D7A7" w14:textId="77777777">
      <w:pPr>
        <w:rPr>
          <w:rFonts w:cs="Arial"/>
        </w:rPr>
      </w:pPr>
    </w:p>
    <w:p w:rsidRPr="0017492E" w:rsidR="00DC1561" w:rsidRDefault="00DC1561" w14:paraId="0ABAE1BA" w14:textId="30E9A505">
      <w:pPr>
        <w:spacing w:after="160" w:line="278" w:lineRule="auto"/>
        <w:rPr>
          <w:rFonts w:cs="Arial"/>
        </w:rPr>
      </w:pPr>
      <w:r w:rsidRPr="0017492E">
        <w:rPr>
          <w:rFonts w:cs="Arial"/>
        </w:rPr>
        <w:br w:type="page"/>
      </w:r>
    </w:p>
    <w:p w:rsidRPr="0017492E" w:rsidR="00DC1561" w:rsidP="009D16C4" w:rsidRDefault="00DC1561" w14:paraId="0E6C7168" w14:textId="1B1B5876">
      <w:pPr>
        <w:pStyle w:val="Kop2"/>
        <w:ind w:left="360"/>
      </w:pPr>
      <w:bookmarkStart w:name="_Toc192752847" w:id="77"/>
      <w:r w:rsidRPr="0017492E">
        <w:lastRenderedPageBreak/>
        <w:t xml:space="preserve">Bijlage </w:t>
      </w:r>
      <w:r w:rsidRPr="0017492E" w:rsidR="009D0F2B">
        <w:t>5</w:t>
      </w:r>
      <w:r w:rsidRPr="0017492E">
        <w:t>: ISMS ISO 27001 RACI tabel</w:t>
      </w:r>
      <w:bookmarkEnd w:id="77"/>
    </w:p>
    <w:p w:rsidRPr="0017492E" w:rsidR="00DC1561" w:rsidP="00F72023" w:rsidRDefault="00DC1561" w14:paraId="3853DA0C" w14:textId="77777777">
      <w:pPr>
        <w:rPr>
          <w:rFonts w:cs="Arial"/>
        </w:rPr>
      </w:pPr>
    </w:p>
    <w:p w:rsidRPr="0017492E" w:rsidR="005932FC" w:rsidP="005932FC" w:rsidRDefault="005932FC" w14:paraId="4C82BEC5" w14:textId="77777777">
      <w:pPr>
        <w:rPr>
          <w:rFonts w:cs="Arial"/>
        </w:rPr>
      </w:pPr>
      <w:r w:rsidRPr="0017492E">
        <w:rPr>
          <w:rFonts w:cs="Arial"/>
        </w:rPr>
        <w:t>Hoog Overzichtelijk Niveau: Sommige activiteiten of verantwoordelijkheden zijn van meer strategische of coördinerende aard. Ze vereisen input of uitvoering door meerdere rollen, waarbij de uiteindelijke verantwoordelijkheid misschien breder gedragen wordt, bijvoorbeeld door het collectieve managementteam.</w:t>
      </w:r>
    </w:p>
    <w:p w:rsidRPr="0017492E" w:rsidR="005932FC" w:rsidP="005932FC" w:rsidRDefault="005932FC" w14:paraId="4EDD5A17" w14:textId="77777777">
      <w:pPr>
        <w:rPr>
          <w:rFonts w:cs="Arial"/>
        </w:rPr>
      </w:pPr>
    </w:p>
    <w:p w:rsidRPr="0017492E" w:rsidR="005932FC" w:rsidP="005932FC" w:rsidRDefault="005932FC" w14:paraId="1CD60BFC" w14:textId="77777777">
      <w:pPr>
        <w:rPr>
          <w:rFonts w:cs="Arial"/>
        </w:rPr>
      </w:pPr>
      <w:r w:rsidRPr="0017492E">
        <w:rPr>
          <w:rFonts w:cs="Arial"/>
        </w:rPr>
        <w:t>Gespreide Verantwoordelijkheid: In sommige gevallen kan de verantwoordelijkheid voor een bepaalde activiteit gedeeld zijn tussen meerdere rollen. Dit kan vooral gelden voor activiteiten die afhankelijk zijn van samenwerking tussen verschillende afdelingen of rollen.</w:t>
      </w:r>
    </w:p>
    <w:p w:rsidRPr="0017492E" w:rsidR="005932FC" w:rsidP="005932FC" w:rsidRDefault="005932FC" w14:paraId="5A967E0A" w14:textId="77777777">
      <w:pPr>
        <w:rPr>
          <w:rFonts w:cs="Arial"/>
        </w:rPr>
      </w:pPr>
    </w:p>
    <w:p w:rsidRPr="0017492E" w:rsidR="005932FC" w:rsidP="005932FC" w:rsidRDefault="005932FC" w14:paraId="5A6E2803" w14:textId="77777777">
      <w:pPr>
        <w:rPr>
          <w:rFonts w:cs="Arial"/>
        </w:rPr>
      </w:pPr>
      <w:r w:rsidRPr="0017492E">
        <w:rPr>
          <w:rFonts w:cs="Arial"/>
        </w:rPr>
        <w:t>Naleving en Controle: In gevallen waar de nadruk ligt op naleving en controle, zoals bij monitoring, meting, of interne audits, ligt de "Accountable" rol vaak bij de CISO of interne audit, terwijl de operationele verantwoordelijkheid bij de proceseigenaren ligt.</w:t>
      </w:r>
    </w:p>
    <w:p w:rsidRPr="0017492E" w:rsidR="005932FC" w:rsidP="005932FC" w:rsidRDefault="005932FC" w14:paraId="4F01E7E3" w14:textId="77777777">
      <w:pPr>
        <w:rPr>
          <w:rFonts w:cs="Arial"/>
        </w:rPr>
      </w:pPr>
    </w:p>
    <w:p w:rsidRPr="0017492E" w:rsidR="00DA5B8D" w:rsidP="005932FC" w:rsidRDefault="005932FC" w14:paraId="0EDF0C6E" w14:textId="1729BF6B">
      <w:pPr>
        <w:rPr>
          <w:rFonts w:cs="Arial"/>
        </w:rPr>
      </w:pPr>
      <w:r w:rsidRPr="0017492E">
        <w:rPr>
          <w:rFonts w:cs="Arial"/>
        </w:rPr>
        <w:t>Context van de Implementatie: De specifieke toewijzing van verantwoordelijkheden kan variëren afhankelijk van de gemeentelijke structuur en governance model. In sommige situaties kan het zijn dat de verantwoordelijke ("Accountable") op een hoger niveau wordt aangestuurd en dat voor specifieke paragrafen de CISO of proceseigenaren verantwoordelijk zijn voor de uitvoering zonder expliciete directe verantwoordelijkheid te dragen.</w:t>
      </w:r>
    </w:p>
    <w:p w:rsidR="009D7099" w:rsidRDefault="009D7099" w14:paraId="374DBA9F" w14:textId="6338AC63">
      <w:pPr>
        <w:spacing w:after="160" w:line="278" w:lineRule="auto"/>
        <w:rPr>
          <w:rFonts w:cs="Arial"/>
        </w:rPr>
      </w:pPr>
      <w:r>
        <w:rPr>
          <w:rFonts w:cs="Arial"/>
        </w:rPr>
        <w:br w:type="page"/>
      </w:r>
    </w:p>
    <w:p w:rsidRPr="0017492E" w:rsidR="00DA5B8D" w:rsidP="00F72023" w:rsidRDefault="00DA5B8D" w14:paraId="103A4655" w14:textId="77777777">
      <w:pPr>
        <w:rPr>
          <w:rFonts w:cs="Arial"/>
        </w:rPr>
      </w:pPr>
    </w:p>
    <w:p w:rsidRPr="0017492E" w:rsidR="00DA5B8D" w:rsidP="00F72023" w:rsidRDefault="00DA5B8D" w14:paraId="1F6EC95B" w14:textId="77777777">
      <w:pPr>
        <w:rPr>
          <w:rFonts w:cs="Arial"/>
        </w:rPr>
      </w:pPr>
    </w:p>
    <w:tbl>
      <w:tblPr>
        <w:tblW w:w="10482" w:type="dxa"/>
        <w:tblInd w:w="-712" w:type="dxa"/>
        <w:tblCellMar>
          <w:left w:w="70" w:type="dxa"/>
          <w:right w:w="70" w:type="dxa"/>
        </w:tblCellMar>
        <w:tblLook w:val="04A0" w:firstRow="1" w:lastRow="0" w:firstColumn="1" w:lastColumn="0" w:noHBand="0" w:noVBand="1"/>
      </w:tblPr>
      <w:tblGrid>
        <w:gridCol w:w="4421"/>
        <w:gridCol w:w="2058"/>
        <w:gridCol w:w="1591"/>
        <w:gridCol w:w="1134"/>
        <w:gridCol w:w="1278"/>
      </w:tblGrid>
      <w:tr w:rsidRPr="0017492E" w:rsidR="00AE69A9" w:rsidTr="23B008D3" w14:paraId="340432FB" w14:textId="77777777">
        <w:trPr>
          <w:trHeight w:val="1360"/>
        </w:trPr>
        <w:tc>
          <w:tcPr>
            <w:tcW w:w="4421" w:type="dxa"/>
            <w:tcBorders>
              <w:top w:val="single" w:color="auto" w:sz="8" w:space="0"/>
              <w:left w:val="single" w:color="auto" w:sz="8" w:space="0"/>
              <w:bottom w:val="single" w:color="auto" w:sz="4" w:space="0"/>
              <w:right w:val="single" w:color="auto" w:sz="4" w:space="0"/>
            </w:tcBorders>
            <w:shd w:val="clear" w:color="auto" w:fill="000000" w:themeFill="text1"/>
            <w:hideMark/>
          </w:tcPr>
          <w:p w:rsidRPr="0017492E" w:rsidR="00E51084" w:rsidP="008743A2" w:rsidRDefault="00E51084" w14:paraId="53AEFA35" w14:textId="77777777">
            <w:pPr>
              <w:spacing w:line="240" w:lineRule="auto"/>
              <w:jc w:val="center"/>
              <w:rPr>
                <w:rFonts w:cs="Arial"/>
                <w:b/>
                <w:bCs/>
                <w:color w:val="FFFFFF"/>
                <w:sz w:val="18"/>
                <w:szCs w:val="18"/>
              </w:rPr>
            </w:pPr>
            <w:r w:rsidRPr="0017492E">
              <w:rPr>
                <w:rFonts w:cs="Arial"/>
                <w:b/>
                <w:bCs/>
                <w:color w:val="FFFFFF"/>
                <w:sz w:val="18"/>
                <w:szCs w:val="18"/>
              </w:rPr>
              <w:t>ISO 27001 Hoofdstuk/Paragraaf</w:t>
            </w:r>
          </w:p>
        </w:tc>
        <w:tc>
          <w:tcPr>
            <w:tcW w:w="2058" w:type="dxa"/>
            <w:tcBorders>
              <w:top w:val="single" w:color="auto" w:sz="8" w:space="0"/>
              <w:left w:val="nil"/>
              <w:bottom w:val="single" w:color="auto" w:sz="4" w:space="0"/>
              <w:right w:val="single" w:color="auto" w:sz="4" w:space="0"/>
            </w:tcBorders>
            <w:shd w:val="clear" w:color="auto" w:fill="000000" w:themeFill="text1"/>
            <w:hideMark/>
          </w:tcPr>
          <w:p w:rsidRPr="0017492E" w:rsidR="00E51084" w:rsidP="00E51084" w:rsidRDefault="00E51084" w14:paraId="7AC1B56F" w14:textId="77777777">
            <w:pPr>
              <w:spacing w:line="240" w:lineRule="auto"/>
              <w:jc w:val="center"/>
              <w:rPr>
                <w:rFonts w:cs="Arial"/>
                <w:b/>
                <w:bCs/>
                <w:color w:val="FFFFFF"/>
                <w:sz w:val="18"/>
                <w:szCs w:val="18"/>
              </w:rPr>
            </w:pPr>
            <w:r w:rsidRPr="0017492E">
              <w:rPr>
                <w:rFonts w:cs="Arial"/>
                <w:b/>
                <w:bCs/>
                <w:color w:val="FFFFFF"/>
                <w:sz w:val="18"/>
                <w:szCs w:val="18"/>
              </w:rPr>
              <w:t>Management /Gemeentesecretaris (1e Lijn)</w:t>
            </w:r>
          </w:p>
        </w:tc>
        <w:tc>
          <w:tcPr>
            <w:tcW w:w="1591" w:type="dxa"/>
            <w:tcBorders>
              <w:top w:val="single" w:color="auto" w:sz="8" w:space="0"/>
              <w:left w:val="nil"/>
              <w:bottom w:val="single" w:color="auto" w:sz="4" w:space="0"/>
              <w:right w:val="single" w:color="auto" w:sz="4" w:space="0"/>
            </w:tcBorders>
            <w:shd w:val="clear" w:color="auto" w:fill="000000" w:themeFill="text1"/>
            <w:hideMark/>
          </w:tcPr>
          <w:p w:rsidRPr="0017492E" w:rsidR="00E51084" w:rsidP="00E51084" w:rsidRDefault="00E51084" w14:paraId="745A4D58" w14:textId="77777777">
            <w:pPr>
              <w:spacing w:line="240" w:lineRule="auto"/>
              <w:jc w:val="center"/>
              <w:rPr>
                <w:rFonts w:cs="Arial"/>
                <w:b/>
                <w:bCs/>
                <w:color w:val="FFFFFF"/>
                <w:sz w:val="18"/>
                <w:szCs w:val="18"/>
              </w:rPr>
            </w:pPr>
            <w:r w:rsidRPr="0017492E">
              <w:rPr>
                <w:rFonts w:cs="Arial"/>
                <w:b/>
                <w:bCs/>
                <w:color w:val="FFFFFF"/>
                <w:sz w:val="18"/>
                <w:szCs w:val="18"/>
              </w:rPr>
              <w:t>Proceseigenaren (1e Lijn)</w:t>
            </w:r>
          </w:p>
        </w:tc>
        <w:tc>
          <w:tcPr>
            <w:tcW w:w="1134" w:type="dxa"/>
            <w:tcBorders>
              <w:top w:val="single" w:color="auto" w:sz="8" w:space="0"/>
              <w:left w:val="nil"/>
              <w:bottom w:val="single" w:color="auto" w:sz="4" w:space="0"/>
              <w:right w:val="single" w:color="auto" w:sz="4" w:space="0"/>
            </w:tcBorders>
            <w:shd w:val="clear" w:color="auto" w:fill="000000" w:themeFill="text1"/>
            <w:hideMark/>
          </w:tcPr>
          <w:p w:rsidRPr="0017492E" w:rsidR="00E51084" w:rsidP="00E51084" w:rsidRDefault="00E51084" w14:paraId="47562A12" w14:textId="7377ACFC">
            <w:pPr>
              <w:spacing w:line="240" w:lineRule="auto"/>
              <w:jc w:val="center"/>
              <w:rPr>
                <w:rFonts w:cs="Arial"/>
                <w:b/>
                <w:bCs/>
                <w:color w:val="FFFFFF"/>
                <w:sz w:val="18"/>
                <w:szCs w:val="18"/>
              </w:rPr>
            </w:pPr>
            <w:r w:rsidRPr="23B008D3">
              <w:rPr>
                <w:rFonts w:cs="Arial"/>
                <w:b/>
                <w:color w:val="FFFFFF" w:themeColor="background1"/>
                <w:sz w:val="18"/>
                <w:szCs w:val="18"/>
              </w:rPr>
              <w:t>CISO (2e Lijn)</w:t>
            </w:r>
          </w:p>
        </w:tc>
        <w:tc>
          <w:tcPr>
            <w:tcW w:w="1278" w:type="dxa"/>
            <w:tcBorders>
              <w:top w:val="single" w:color="auto" w:sz="8" w:space="0"/>
              <w:left w:val="nil"/>
              <w:bottom w:val="single" w:color="auto" w:sz="4" w:space="0"/>
              <w:right w:val="single" w:color="auto" w:sz="8" w:space="0"/>
            </w:tcBorders>
            <w:shd w:val="clear" w:color="auto" w:fill="000000" w:themeFill="text1"/>
            <w:hideMark/>
          </w:tcPr>
          <w:p w:rsidRPr="0017492E" w:rsidR="00E51084" w:rsidP="00E51084" w:rsidRDefault="00E51084" w14:paraId="4F98CD2E" w14:textId="77777777">
            <w:pPr>
              <w:spacing w:line="240" w:lineRule="auto"/>
              <w:jc w:val="center"/>
              <w:rPr>
                <w:rFonts w:cs="Arial"/>
                <w:b/>
                <w:bCs/>
                <w:color w:val="FFFFFF"/>
                <w:sz w:val="18"/>
                <w:szCs w:val="18"/>
              </w:rPr>
            </w:pPr>
            <w:r w:rsidRPr="0017492E">
              <w:rPr>
                <w:rFonts w:cs="Arial"/>
                <w:b/>
                <w:bCs/>
                <w:color w:val="FFFFFF"/>
                <w:sz w:val="18"/>
                <w:szCs w:val="18"/>
              </w:rPr>
              <w:t>Interne audit (3e Lijn)</w:t>
            </w:r>
          </w:p>
        </w:tc>
      </w:tr>
      <w:tr w:rsidRPr="0017492E" w:rsidR="001D66D4" w:rsidTr="23B008D3" w14:paraId="11AE3B99" w14:textId="77777777">
        <w:trPr>
          <w:trHeight w:val="340"/>
        </w:trPr>
        <w:tc>
          <w:tcPr>
            <w:tcW w:w="4421" w:type="dxa"/>
            <w:tcBorders>
              <w:top w:val="nil"/>
              <w:left w:val="single" w:color="auto" w:sz="8" w:space="0"/>
              <w:bottom w:val="single" w:color="auto" w:sz="4" w:space="0"/>
              <w:right w:val="single" w:color="auto" w:sz="4" w:space="0"/>
            </w:tcBorders>
            <w:shd w:val="clear" w:color="auto" w:fill="D9D9D9" w:themeFill="background1" w:themeFillShade="D9"/>
            <w:vAlign w:val="bottom"/>
            <w:hideMark/>
          </w:tcPr>
          <w:p w:rsidRPr="0017492E" w:rsidR="00E51084" w:rsidP="00E51084" w:rsidRDefault="00E51084" w14:paraId="202495C9" w14:textId="77777777">
            <w:pPr>
              <w:spacing w:line="240" w:lineRule="auto"/>
              <w:rPr>
                <w:rFonts w:cs="Arial"/>
                <w:color w:val="000000"/>
                <w:sz w:val="18"/>
                <w:szCs w:val="18"/>
              </w:rPr>
            </w:pPr>
            <w:r w:rsidRPr="0017492E">
              <w:rPr>
                <w:rFonts w:cs="Arial"/>
                <w:color w:val="000000"/>
                <w:sz w:val="18"/>
                <w:szCs w:val="18"/>
              </w:rPr>
              <w:t>4.1 Begrip van de organisatie en haar context</w:t>
            </w:r>
          </w:p>
        </w:tc>
        <w:tc>
          <w:tcPr>
            <w:tcW w:w="2058"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36930840" w14:textId="77777777">
            <w:pPr>
              <w:spacing w:line="240" w:lineRule="auto"/>
              <w:jc w:val="center"/>
              <w:rPr>
                <w:rFonts w:cs="Arial"/>
                <w:color w:val="000000"/>
                <w:sz w:val="18"/>
                <w:szCs w:val="18"/>
              </w:rPr>
            </w:pPr>
            <w:r w:rsidRPr="0017492E">
              <w:rPr>
                <w:rFonts w:cs="Arial"/>
                <w:color w:val="000000"/>
                <w:sz w:val="18"/>
                <w:szCs w:val="18"/>
              </w:rPr>
              <w:t>A</w:t>
            </w:r>
          </w:p>
        </w:tc>
        <w:tc>
          <w:tcPr>
            <w:tcW w:w="1591"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41B05CFC" w14:textId="77777777">
            <w:pPr>
              <w:spacing w:line="240" w:lineRule="auto"/>
              <w:jc w:val="center"/>
              <w:rPr>
                <w:rFonts w:cs="Arial"/>
                <w:color w:val="000000"/>
                <w:sz w:val="18"/>
                <w:szCs w:val="18"/>
              </w:rPr>
            </w:pPr>
            <w:r w:rsidRPr="0017492E">
              <w:rPr>
                <w:rFonts w:cs="Arial"/>
                <w:color w:val="000000"/>
                <w:sz w:val="18"/>
                <w:szCs w:val="18"/>
              </w:rPr>
              <w:t>C</w:t>
            </w:r>
          </w:p>
        </w:tc>
        <w:tc>
          <w:tcPr>
            <w:tcW w:w="1134"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25EC124E" w14:textId="77777777">
            <w:pPr>
              <w:spacing w:line="240" w:lineRule="auto"/>
              <w:jc w:val="center"/>
              <w:rPr>
                <w:rFonts w:cs="Arial"/>
                <w:color w:val="000000"/>
                <w:sz w:val="18"/>
                <w:szCs w:val="18"/>
              </w:rPr>
            </w:pPr>
            <w:r w:rsidRPr="0017492E">
              <w:rPr>
                <w:rFonts w:cs="Arial"/>
                <w:color w:val="000000"/>
                <w:sz w:val="18"/>
                <w:szCs w:val="18"/>
              </w:rPr>
              <w:t>R</w:t>
            </w:r>
          </w:p>
        </w:tc>
        <w:tc>
          <w:tcPr>
            <w:tcW w:w="1278" w:type="dxa"/>
            <w:tcBorders>
              <w:top w:val="nil"/>
              <w:left w:val="nil"/>
              <w:bottom w:val="single" w:color="auto" w:sz="4" w:space="0"/>
              <w:right w:val="single" w:color="auto" w:sz="8" w:space="0"/>
            </w:tcBorders>
            <w:shd w:val="clear" w:color="auto" w:fill="auto"/>
            <w:vAlign w:val="center"/>
            <w:hideMark/>
          </w:tcPr>
          <w:p w:rsidRPr="0017492E" w:rsidR="00E51084" w:rsidP="00E51084" w:rsidRDefault="00D11342" w14:paraId="6C86FD3F" w14:textId="2AA51A4B">
            <w:pPr>
              <w:spacing w:line="240" w:lineRule="auto"/>
              <w:jc w:val="center"/>
              <w:rPr>
                <w:rFonts w:cs="Arial"/>
                <w:color w:val="000000"/>
                <w:sz w:val="18"/>
                <w:szCs w:val="18"/>
              </w:rPr>
            </w:pPr>
            <w:r w:rsidRPr="0017492E">
              <w:rPr>
                <w:rFonts w:cs="Arial"/>
                <w:color w:val="000000"/>
                <w:sz w:val="18"/>
                <w:szCs w:val="18"/>
              </w:rPr>
              <w:t>S</w:t>
            </w:r>
          </w:p>
        </w:tc>
      </w:tr>
      <w:tr w:rsidRPr="0017492E" w:rsidR="001D66D4" w:rsidTr="23B008D3" w14:paraId="030205A2" w14:textId="77777777">
        <w:trPr>
          <w:trHeight w:val="680"/>
        </w:trPr>
        <w:tc>
          <w:tcPr>
            <w:tcW w:w="4421" w:type="dxa"/>
            <w:tcBorders>
              <w:top w:val="nil"/>
              <w:left w:val="single" w:color="auto" w:sz="8" w:space="0"/>
              <w:bottom w:val="single" w:color="auto" w:sz="4" w:space="0"/>
              <w:right w:val="single" w:color="auto" w:sz="4" w:space="0"/>
            </w:tcBorders>
            <w:shd w:val="clear" w:color="auto" w:fill="D9D9D9" w:themeFill="background1" w:themeFillShade="D9"/>
            <w:vAlign w:val="bottom"/>
            <w:hideMark/>
          </w:tcPr>
          <w:p w:rsidRPr="0017492E" w:rsidR="00E51084" w:rsidP="00E51084" w:rsidRDefault="00E51084" w14:paraId="64310AA9" w14:textId="77777777">
            <w:pPr>
              <w:spacing w:line="240" w:lineRule="auto"/>
              <w:rPr>
                <w:rFonts w:cs="Arial"/>
                <w:color w:val="000000"/>
                <w:sz w:val="18"/>
                <w:szCs w:val="18"/>
              </w:rPr>
            </w:pPr>
            <w:r w:rsidRPr="0017492E">
              <w:rPr>
                <w:rFonts w:cs="Arial"/>
                <w:color w:val="000000"/>
                <w:sz w:val="18"/>
                <w:szCs w:val="18"/>
              </w:rPr>
              <w:t>4.2 Begrip van de behoeften en verwachtingen van belanghebbenden</w:t>
            </w:r>
          </w:p>
        </w:tc>
        <w:tc>
          <w:tcPr>
            <w:tcW w:w="2058"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4872EA6F" w14:textId="77777777">
            <w:pPr>
              <w:spacing w:line="240" w:lineRule="auto"/>
              <w:jc w:val="center"/>
              <w:rPr>
                <w:rFonts w:cs="Arial"/>
                <w:color w:val="000000"/>
                <w:sz w:val="18"/>
                <w:szCs w:val="18"/>
              </w:rPr>
            </w:pPr>
            <w:r w:rsidRPr="0017492E">
              <w:rPr>
                <w:rFonts w:cs="Arial"/>
                <w:color w:val="000000"/>
                <w:sz w:val="18"/>
                <w:szCs w:val="18"/>
              </w:rPr>
              <w:t>A</w:t>
            </w:r>
          </w:p>
        </w:tc>
        <w:tc>
          <w:tcPr>
            <w:tcW w:w="1591"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7B987385" w14:textId="77777777">
            <w:pPr>
              <w:spacing w:line="240" w:lineRule="auto"/>
              <w:jc w:val="center"/>
              <w:rPr>
                <w:rFonts w:cs="Arial"/>
                <w:color w:val="000000"/>
                <w:sz w:val="18"/>
                <w:szCs w:val="18"/>
              </w:rPr>
            </w:pPr>
            <w:r w:rsidRPr="0017492E">
              <w:rPr>
                <w:rFonts w:cs="Arial"/>
                <w:color w:val="000000"/>
                <w:sz w:val="18"/>
                <w:szCs w:val="18"/>
              </w:rPr>
              <w:t>C</w:t>
            </w:r>
          </w:p>
        </w:tc>
        <w:tc>
          <w:tcPr>
            <w:tcW w:w="1134"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2294B54C" w14:textId="77777777">
            <w:pPr>
              <w:spacing w:line="240" w:lineRule="auto"/>
              <w:jc w:val="center"/>
              <w:rPr>
                <w:rFonts w:cs="Arial"/>
                <w:color w:val="000000"/>
                <w:sz w:val="18"/>
                <w:szCs w:val="18"/>
              </w:rPr>
            </w:pPr>
            <w:r w:rsidRPr="0017492E">
              <w:rPr>
                <w:rFonts w:cs="Arial"/>
                <w:color w:val="000000"/>
                <w:sz w:val="18"/>
                <w:szCs w:val="18"/>
              </w:rPr>
              <w:t>R</w:t>
            </w:r>
          </w:p>
        </w:tc>
        <w:tc>
          <w:tcPr>
            <w:tcW w:w="1278" w:type="dxa"/>
            <w:tcBorders>
              <w:top w:val="nil"/>
              <w:left w:val="nil"/>
              <w:bottom w:val="single" w:color="auto" w:sz="4" w:space="0"/>
              <w:right w:val="single" w:color="auto" w:sz="8" w:space="0"/>
            </w:tcBorders>
            <w:shd w:val="clear" w:color="auto" w:fill="auto"/>
            <w:vAlign w:val="center"/>
            <w:hideMark/>
          </w:tcPr>
          <w:p w:rsidRPr="0017492E" w:rsidR="00E51084" w:rsidP="00E51084" w:rsidRDefault="00D11342" w14:paraId="3DFBE160" w14:textId="1AEE6CD7">
            <w:pPr>
              <w:spacing w:line="240" w:lineRule="auto"/>
              <w:jc w:val="center"/>
              <w:rPr>
                <w:rFonts w:cs="Arial"/>
                <w:color w:val="000000"/>
                <w:sz w:val="18"/>
                <w:szCs w:val="18"/>
              </w:rPr>
            </w:pPr>
            <w:r w:rsidRPr="0017492E">
              <w:rPr>
                <w:rFonts w:cs="Arial"/>
                <w:color w:val="000000"/>
                <w:sz w:val="18"/>
                <w:szCs w:val="18"/>
              </w:rPr>
              <w:t>S</w:t>
            </w:r>
          </w:p>
        </w:tc>
      </w:tr>
      <w:tr w:rsidRPr="0017492E" w:rsidR="001D66D4" w:rsidTr="23B008D3" w14:paraId="0BAFF222" w14:textId="77777777">
        <w:trPr>
          <w:trHeight w:val="340"/>
        </w:trPr>
        <w:tc>
          <w:tcPr>
            <w:tcW w:w="4421" w:type="dxa"/>
            <w:tcBorders>
              <w:top w:val="nil"/>
              <w:left w:val="single" w:color="auto" w:sz="8" w:space="0"/>
              <w:bottom w:val="single" w:color="auto" w:sz="4" w:space="0"/>
              <w:right w:val="single" w:color="auto" w:sz="4" w:space="0"/>
            </w:tcBorders>
            <w:shd w:val="clear" w:color="auto" w:fill="D9D9D9" w:themeFill="background1" w:themeFillShade="D9"/>
            <w:vAlign w:val="bottom"/>
            <w:hideMark/>
          </w:tcPr>
          <w:p w:rsidRPr="0017492E" w:rsidR="00E51084" w:rsidP="00E51084" w:rsidRDefault="00E51084" w14:paraId="7F9EBE96" w14:textId="77777777">
            <w:pPr>
              <w:spacing w:line="240" w:lineRule="auto"/>
              <w:rPr>
                <w:rFonts w:cs="Arial"/>
                <w:color w:val="000000"/>
                <w:sz w:val="18"/>
                <w:szCs w:val="18"/>
              </w:rPr>
            </w:pPr>
            <w:r w:rsidRPr="0017492E">
              <w:rPr>
                <w:rFonts w:cs="Arial"/>
                <w:color w:val="000000"/>
                <w:sz w:val="18"/>
                <w:szCs w:val="18"/>
              </w:rPr>
              <w:t>4.3 Bepaling van het toepassingsgebied van het ISMS</w:t>
            </w:r>
          </w:p>
        </w:tc>
        <w:tc>
          <w:tcPr>
            <w:tcW w:w="2058"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08027D2E" w14:textId="77777777">
            <w:pPr>
              <w:spacing w:line="240" w:lineRule="auto"/>
              <w:jc w:val="center"/>
              <w:rPr>
                <w:rFonts w:cs="Arial"/>
                <w:color w:val="000000"/>
                <w:sz w:val="18"/>
                <w:szCs w:val="18"/>
              </w:rPr>
            </w:pPr>
            <w:r w:rsidRPr="0017492E">
              <w:rPr>
                <w:rFonts w:cs="Arial"/>
                <w:color w:val="000000"/>
                <w:sz w:val="18"/>
                <w:szCs w:val="18"/>
              </w:rPr>
              <w:t>A</w:t>
            </w:r>
          </w:p>
        </w:tc>
        <w:tc>
          <w:tcPr>
            <w:tcW w:w="1591"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6288FB7E" w14:textId="77777777">
            <w:pPr>
              <w:spacing w:line="240" w:lineRule="auto"/>
              <w:jc w:val="center"/>
              <w:rPr>
                <w:rFonts w:cs="Arial"/>
                <w:color w:val="000000"/>
                <w:sz w:val="18"/>
                <w:szCs w:val="18"/>
              </w:rPr>
            </w:pPr>
            <w:r w:rsidRPr="0017492E">
              <w:rPr>
                <w:rFonts w:cs="Arial"/>
                <w:color w:val="000000"/>
                <w:sz w:val="18"/>
                <w:szCs w:val="18"/>
              </w:rPr>
              <w:t>C</w:t>
            </w:r>
          </w:p>
        </w:tc>
        <w:tc>
          <w:tcPr>
            <w:tcW w:w="1134"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3C24E9F0" w14:textId="77777777">
            <w:pPr>
              <w:spacing w:line="240" w:lineRule="auto"/>
              <w:jc w:val="center"/>
              <w:rPr>
                <w:rFonts w:cs="Arial"/>
                <w:color w:val="000000"/>
                <w:sz w:val="18"/>
                <w:szCs w:val="18"/>
              </w:rPr>
            </w:pPr>
            <w:r w:rsidRPr="0017492E">
              <w:rPr>
                <w:rFonts w:cs="Arial"/>
                <w:color w:val="000000"/>
                <w:sz w:val="18"/>
                <w:szCs w:val="18"/>
              </w:rPr>
              <w:t>R</w:t>
            </w:r>
          </w:p>
        </w:tc>
        <w:tc>
          <w:tcPr>
            <w:tcW w:w="1278" w:type="dxa"/>
            <w:tcBorders>
              <w:top w:val="nil"/>
              <w:left w:val="nil"/>
              <w:bottom w:val="single" w:color="auto" w:sz="4" w:space="0"/>
              <w:right w:val="single" w:color="auto" w:sz="8" w:space="0"/>
            </w:tcBorders>
            <w:shd w:val="clear" w:color="auto" w:fill="auto"/>
            <w:vAlign w:val="center"/>
            <w:hideMark/>
          </w:tcPr>
          <w:p w:rsidRPr="0017492E" w:rsidR="00E51084" w:rsidP="00E51084" w:rsidRDefault="00D11342" w14:paraId="6F2F7BDE" w14:textId="47D2336B">
            <w:pPr>
              <w:spacing w:line="240" w:lineRule="auto"/>
              <w:jc w:val="center"/>
              <w:rPr>
                <w:rFonts w:cs="Arial"/>
                <w:color w:val="000000"/>
                <w:sz w:val="18"/>
                <w:szCs w:val="18"/>
              </w:rPr>
            </w:pPr>
            <w:r w:rsidRPr="0017492E">
              <w:rPr>
                <w:rFonts w:cs="Arial"/>
                <w:color w:val="000000"/>
                <w:sz w:val="18"/>
                <w:szCs w:val="18"/>
              </w:rPr>
              <w:t>S</w:t>
            </w:r>
          </w:p>
        </w:tc>
      </w:tr>
      <w:tr w:rsidRPr="0017492E" w:rsidR="001D66D4" w:rsidTr="23B008D3" w14:paraId="26261522" w14:textId="77777777">
        <w:trPr>
          <w:trHeight w:val="340"/>
        </w:trPr>
        <w:tc>
          <w:tcPr>
            <w:tcW w:w="4421" w:type="dxa"/>
            <w:tcBorders>
              <w:top w:val="nil"/>
              <w:left w:val="single" w:color="auto" w:sz="8" w:space="0"/>
              <w:bottom w:val="single" w:color="auto" w:sz="4" w:space="0"/>
              <w:right w:val="single" w:color="auto" w:sz="4" w:space="0"/>
            </w:tcBorders>
            <w:shd w:val="clear" w:color="auto" w:fill="D9D9D9" w:themeFill="background1" w:themeFillShade="D9"/>
            <w:vAlign w:val="bottom"/>
            <w:hideMark/>
          </w:tcPr>
          <w:p w:rsidRPr="0017492E" w:rsidR="00E51084" w:rsidP="00E51084" w:rsidRDefault="00E51084" w14:paraId="77E8A6D7" w14:textId="77777777">
            <w:pPr>
              <w:spacing w:line="240" w:lineRule="auto"/>
              <w:rPr>
                <w:rFonts w:cs="Arial"/>
                <w:color w:val="000000"/>
                <w:sz w:val="18"/>
                <w:szCs w:val="18"/>
              </w:rPr>
            </w:pPr>
            <w:r w:rsidRPr="0017492E">
              <w:rPr>
                <w:rFonts w:cs="Arial"/>
                <w:color w:val="000000"/>
                <w:sz w:val="18"/>
                <w:szCs w:val="18"/>
              </w:rPr>
              <w:t>4.4 Informatiebeveiligingsmanagementsysteem</w:t>
            </w:r>
          </w:p>
        </w:tc>
        <w:tc>
          <w:tcPr>
            <w:tcW w:w="2058"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3355718E" w14:textId="77777777">
            <w:pPr>
              <w:spacing w:line="240" w:lineRule="auto"/>
              <w:jc w:val="center"/>
              <w:rPr>
                <w:rFonts w:cs="Arial"/>
                <w:color w:val="000000"/>
                <w:sz w:val="18"/>
                <w:szCs w:val="18"/>
              </w:rPr>
            </w:pPr>
            <w:r w:rsidRPr="0017492E">
              <w:rPr>
                <w:rFonts w:cs="Arial"/>
                <w:color w:val="000000"/>
                <w:sz w:val="18"/>
                <w:szCs w:val="18"/>
              </w:rPr>
              <w:t>A</w:t>
            </w:r>
          </w:p>
        </w:tc>
        <w:tc>
          <w:tcPr>
            <w:tcW w:w="1591"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6FF21A57" w14:textId="77777777">
            <w:pPr>
              <w:spacing w:line="240" w:lineRule="auto"/>
              <w:jc w:val="center"/>
              <w:rPr>
                <w:rFonts w:cs="Arial"/>
                <w:color w:val="000000"/>
                <w:sz w:val="18"/>
                <w:szCs w:val="18"/>
              </w:rPr>
            </w:pPr>
            <w:r w:rsidRPr="0017492E">
              <w:rPr>
                <w:rFonts w:cs="Arial"/>
                <w:color w:val="000000"/>
                <w:sz w:val="18"/>
                <w:szCs w:val="18"/>
              </w:rPr>
              <w:t>R</w:t>
            </w:r>
          </w:p>
        </w:tc>
        <w:tc>
          <w:tcPr>
            <w:tcW w:w="1134"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35E97FEE" w14:textId="77777777">
            <w:pPr>
              <w:spacing w:line="240" w:lineRule="auto"/>
              <w:jc w:val="center"/>
              <w:rPr>
                <w:rFonts w:cs="Arial"/>
                <w:color w:val="000000"/>
                <w:sz w:val="18"/>
                <w:szCs w:val="18"/>
              </w:rPr>
            </w:pPr>
            <w:r w:rsidRPr="0017492E">
              <w:rPr>
                <w:rFonts w:cs="Arial"/>
                <w:color w:val="000000"/>
                <w:sz w:val="18"/>
                <w:szCs w:val="18"/>
              </w:rPr>
              <w:t>R</w:t>
            </w:r>
          </w:p>
        </w:tc>
        <w:tc>
          <w:tcPr>
            <w:tcW w:w="1278" w:type="dxa"/>
            <w:tcBorders>
              <w:top w:val="nil"/>
              <w:left w:val="nil"/>
              <w:bottom w:val="single" w:color="auto" w:sz="4" w:space="0"/>
              <w:right w:val="single" w:color="auto" w:sz="8" w:space="0"/>
            </w:tcBorders>
            <w:shd w:val="clear" w:color="auto" w:fill="auto"/>
            <w:vAlign w:val="center"/>
            <w:hideMark/>
          </w:tcPr>
          <w:p w:rsidRPr="0017492E" w:rsidR="00E51084" w:rsidP="00E51084" w:rsidRDefault="00D11342" w14:paraId="59DD9EE8" w14:textId="660B7C5E">
            <w:pPr>
              <w:spacing w:line="240" w:lineRule="auto"/>
              <w:jc w:val="center"/>
              <w:rPr>
                <w:rFonts w:cs="Arial"/>
                <w:color w:val="000000"/>
                <w:sz w:val="18"/>
                <w:szCs w:val="18"/>
              </w:rPr>
            </w:pPr>
            <w:r w:rsidRPr="0017492E">
              <w:rPr>
                <w:rFonts w:cs="Arial"/>
                <w:color w:val="000000"/>
                <w:sz w:val="18"/>
                <w:szCs w:val="18"/>
              </w:rPr>
              <w:t>S</w:t>
            </w:r>
          </w:p>
        </w:tc>
      </w:tr>
      <w:tr w:rsidRPr="0017492E" w:rsidR="001D66D4" w:rsidTr="23B008D3" w14:paraId="44640269" w14:textId="77777777">
        <w:trPr>
          <w:trHeight w:val="340"/>
        </w:trPr>
        <w:tc>
          <w:tcPr>
            <w:tcW w:w="4421" w:type="dxa"/>
            <w:tcBorders>
              <w:top w:val="nil"/>
              <w:left w:val="single" w:color="auto" w:sz="8" w:space="0"/>
              <w:bottom w:val="single" w:color="auto" w:sz="4" w:space="0"/>
              <w:right w:val="single" w:color="auto" w:sz="4" w:space="0"/>
            </w:tcBorders>
            <w:shd w:val="clear" w:color="auto" w:fill="D9D9D9" w:themeFill="background1" w:themeFillShade="D9"/>
            <w:vAlign w:val="bottom"/>
            <w:hideMark/>
          </w:tcPr>
          <w:p w:rsidRPr="0017492E" w:rsidR="00E51084" w:rsidP="00E51084" w:rsidRDefault="00E51084" w14:paraId="1E056D94" w14:textId="77777777">
            <w:pPr>
              <w:spacing w:line="240" w:lineRule="auto"/>
              <w:rPr>
                <w:rFonts w:cs="Arial"/>
                <w:color w:val="000000"/>
                <w:sz w:val="18"/>
                <w:szCs w:val="18"/>
              </w:rPr>
            </w:pPr>
            <w:r w:rsidRPr="0017492E">
              <w:rPr>
                <w:rFonts w:cs="Arial"/>
                <w:color w:val="000000"/>
                <w:sz w:val="18"/>
                <w:szCs w:val="18"/>
              </w:rPr>
              <w:t>5.1 Leiderschap en betrokkenheid</w:t>
            </w:r>
          </w:p>
        </w:tc>
        <w:tc>
          <w:tcPr>
            <w:tcW w:w="2058"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784969" w14:paraId="51499165" w14:textId="11061B3F">
            <w:pPr>
              <w:spacing w:line="240" w:lineRule="auto"/>
              <w:jc w:val="center"/>
              <w:rPr>
                <w:rFonts w:cs="Arial"/>
                <w:color w:val="000000"/>
                <w:sz w:val="18"/>
                <w:szCs w:val="18"/>
              </w:rPr>
            </w:pPr>
            <w:r w:rsidRPr="0017492E">
              <w:rPr>
                <w:rFonts w:cs="Arial"/>
                <w:color w:val="000000"/>
                <w:sz w:val="18"/>
                <w:szCs w:val="18"/>
              </w:rPr>
              <w:t>A/</w:t>
            </w:r>
            <w:r w:rsidRPr="0017492E" w:rsidR="00E51084">
              <w:rPr>
                <w:rFonts w:cs="Arial"/>
                <w:color w:val="000000"/>
                <w:sz w:val="18"/>
                <w:szCs w:val="18"/>
              </w:rPr>
              <w:t>R</w:t>
            </w:r>
          </w:p>
        </w:tc>
        <w:tc>
          <w:tcPr>
            <w:tcW w:w="1591"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0E5BA63D" w14:textId="77777777">
            <w:pPr>
              <w:spacing w:line="240" w:lineRule="auto"/>
              <w:jc w:val="center"/>
              <w:rPr>
                <w:rFonts w:cs="Arial"/>
                <w:color w:val="000000"/>
                <w:sz w:val="18"/>
                <w:szCs w:val="18"/>
              </w:rPr>
            </w:pPr>
            <w:r w:rsidRPr="0017492E">
              <w:rPr>
                <w:rFonts w:cs="Arial"/>
                <w:color w:val="000000"/>
                <w:sz w:val="18"/>
                <w:szCs w:val="18"/>
              </w:rPr>
              <w:t>C</w:t>
            </w:r>
          </w:p>
        </w:tc>
        <w:tc>
          <w:tcPr>
            <w:tcW w:w="1134"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6D051DC4" w14:textId="77777777">
            <w:pPr>
              <w:spacing w:line="240" w:lineRule="auto"/>
              <w:jc w:val="center"/>
              <w:rPr>
                <w:rFonts w:cs="Arial"/>
                <w:color w:val="000000"/>
                <w:sz w:val="18"/>
                <w:szCs w:val="18"/>
              </w:rPr>
            </w:pPr>
            <w:r w:rsidRPr="0017492E">
              <w:rPr>
                <w:rFonts w:cs="Arial"/>
                <w:color w:val="000000"/>
                <w:sz w:val="18"/>
                <w:szCs w:val="18"/>
              </w:rPr>
              <w:t>C</w:t>
            </w:r>
          </w:p>
        </w:tc>
        <w:tc>
          <w:tcPr>
            <w:tcW w:w="1278" w:type="dxa"/>
            <w:tcBorders>
              <w:top w:val="nil"/>
              <w:left w:val="nil"/>
              <w:bottom w:val="single" w:color="auto" w:sz="4" w:space="0"/>
              <w:right w:val="single" w:color="auto" w:sz="8" w:space="0"/>
            </w:tcBorders>
            <w:shd w:val="clear" w:color="auto" w:fill="auto"/>
            <w:vAlign w:val="center"/>
            <w:hideMark/>
          </w:tcPr>
          <w:p w:rsidRPr="0017492E" w:rsidR="00E51084" w:rsidP="00E51084" w:rsidRDefault="00D11342" w14:paraId="7853DD76" w14:textId="61AEFC96">
            <w:pPr>
              <w:spacing w:line="240" w:lineRule="auto"/>
              <w:jc w:val="center"/>
              <w:rPr>
                <w:rFonts w:cs="Arial"/>
                <w:color w:val="000000"/>
                <w:sz w:val="18"/>
                <w:szCs w:val="18"/>
              </w:rPr>
            </w:pPr>
            <w:r w:rsidRPr="0017492E">
              <w:rPr>
                <w:rFonts w:cs="Arial"/>
                <w:color w:val="000000"/>
                <w:sz w:val="18"/>
                <w:szCs w:val="18"/>
              </w:rPr>
              <w:t>S</w:t>
            </w:r>
          </w:p>
        </w:tc>
      </w:tr>
      <w:tr w:rsidRPr="0017492E" w:rsidR="001D66D4" w:rsidTr="23B008D3" w14:paraId="6E14BA39" w14:textId="77777777">
        <w:trPr>
          <w:trHeight w:val="340"/>
        </w:trPr>
        <w:tc>
          <w:tcPr>
            <w:tcW w:w="4421" w:type="dxa"/>
            <w:tcBorders>
              <w:top w:val="nil"/>
              <w:left w:val="single" w:color="auto" w:sz="8" w:space="0"/>
              <w:bottom w:val="single" w:color="auto" w:sz="4" w:space="0"/>
              <w:right w:val="single" w:color="auto" w:sz="4" w:space="0"/>
            </w:tcBorders>
            <w:shd w:val="clear" w:color="auto" w:fill="D9D9D9" w:themeFill="background1" w:themeFillShade="D9"/>
            <w:vAlign w:val="bottom"/>
            <w:hideMark/>
          </w:tcPr>
          <w:p w:rsidRPr="0017492E" w:rsidR="00E51084" w:rsidP="00E51084" w:rsidRDefault="00E51084" w14:paraId="4BBD4A70" w14:textId="77777777">
            <w:pPr>
              <w:spacing w:line="240" w:lineRule="auto"/>
              <w:rPr>
                <w:rFonts w:cs="Arial"/>
                <w:color w:val="000000"/>
                <w:sz w:val="18"/>
                <w:szCs w:val="18"/>
              </w:rPr>
            </w:pPr>
            <w:r w:rsidRPr="0017492E">
              <w:rPr>
                <w:rFonts w:cs="Arial"/>
                <w:color w:val="000000"/>
                <w:sz w:val="18"/>
                <w:szCs w:val="18"/>
              </w:rPr>
              <w:t>5.2 Informatiebeveiligingsbeleid</w:t>
            </w:r>
          </w:p>
        </w:tc>
        <w:tc>
          <w:tcPr>
            <w:tcW w:w="2058"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37DD91CA" w14:textId="77777777">
            <w:pPr>
              <w:spacing w:line="240" w:lineRule="auto"/>
              <w:jc w:val="center"/>
              <w:rPr>
                <w:rFonts w:cs="Arial"/>
                <w:color w:val="000000"/>
                <w:sz w:val="18"/>
                <w:szCs w:val="18"/>
              </w:rPr>
            </w:pPr>
            <w:r w:rsidRPr="0017492E">
              <w:rPr>
                <w:rFonts w:cs="Arial"/>
                <w:color w:val="000000"/>
                <w:sz w:val="18"/>
                <w:szCs w:val="18"/>
              </w:rPr>
              <w:t>A</w:t>
            </w:r>
          </w:p>
        </w:tc>
        <w:tc>
          <w:tcPr>
            <w:tcW w:w="1591"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4A2EC9D3" w14:textId="77777777">
            <w:pPr>
              <w:spacing w:line="240" w:lineRule="auto"/>
              <w:jc w:val="center"/>
              <w:rPr>
                <w:rFonts w:cs="Arial"/>
                <w:color w:val="000000"/>
                <w:sz w:val="18"/>
                <w:szCs w:val="18"/>
              </w:rPr>
            </w:pPr>
            <w:r w:rsidRPr="0017492E">
              <w:rPr>
                <w:rFonts w:cs="Arial"/>
                <w:color w:val="000000"/>
                <w:sz w:val="18"/>
                <w:szCs w:val="18"/>
              </w:rPr>
              <w:t>C</w:t>
            </w:r>
          </w:p>
        </w:tc>
        <w:tc>
          <w:tcPr>
            <w:tcW w:w="1134"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00017C86" w14:textId="77777777">
            <w:pPr>
              <w:spacing w:line="240" w:lineRule="auto"/>
              <w:jc w:val="center"/>
              <w:rPr>
                <w:rFonts w:cs="Arial"/>
                <w:color w:val="000000"/>
                <w:sz w:val="18"/>
                <w:szCs w:val="18"/>
              </w:rPr>
            </w:pPr>
            <w:r w:rsidRPr="0017492E">
              <w:rPr>
                <w:rFonts w:cs="Arial"/>
                <w:color w:val="000000"/>
                <w:sz w:val="18"/>
                <w:szCs w:val="18"/>
              </w:rPr>
              <w:t>R</w:t>
            </w:r>
          </w:p>
        </w:tc>
        <w:tc>
          <w:tcPr>
            <w:tcW w:w="1278" w:type="dxa"/>
            <w:tcBorders>
              <w:top w:val="nil"/>
              <w:left w:val="nil"/>
              <w:bottom w:val="single" w:color="auto" w:sz="4" w:space="0"/>
              <w:right w:val="single" w:color="auto" w:sz="8" w:space="0"/>
            </w:tcBorders>
            <w:shd w:val="clear" w:color="auto" w:fill="auto"/>
            <w:vAlign w:val="center"/>
            <w:hideMark/>
          </w:tcPr>
          <w:p w:rsidRPr="0017492E" w:rsidR="00E51084" w:rsidP="00E51084" w:rsidRDefault="00D11342" w14:paraId="5412BE20" w14:textId="111CE98D">
            <w:pPr>
              <w:spacing w:line="240" w:lineRule="auto"/>
              <w:jc w:val="center"/>
              <w:rPr>
                <w:rFonts w:cs="Arial"/>
                <w:color w:val="000000"/>
                <w:sz w:val="18"/>
                <w:szCs w:val="18"/>
              </w:rPr>
            </w:pPr>
            <w:r w:rsidRPr="0017492E">
              <w:rPr>
                <w:rFonts w:cs="Arial"/>
                <w:color w:val="000000"/>
                <w:sz w:val="18"/>
                <w:szCs w:val="18"/>
              </w:rPr>
              <w:t>S</w:t>
            </w:r>
          </w:p>
        </w:tc>
      </w:tr>
      <w:tr w:rsidRPr="0017492E" w:rsidR="001D66D4" w:rsidTr="23B008D3" w14:paraId="28D9AEFD" w14:textId="77777777">
        <w:trPr>
          <w:trHeight w:val="680"/>
        </w:trPr>
        <w:tc>
          <w:tcPr>
            <w:tcW w:w="4421" w:type="dxa"/>
            <w:tcBorders>
              <w:top w:val="nil"/>
              <w:left w:val="single" w:color="auto" w:sz="8" w:space="0"/>
              <w:bottom w:val="single" w:color="auto" w:sz="4" w:space="0"/>
              <w:right w:val="single" w:color="auto" w:sz="4" w:space="0"/>
            </w:tcBorders>
            <w:shd w:val="clear" w:color="auto" w:fill="D9D9D9" w:themeFill="background1" w:themeFillShade="D9"/>
            <w:vAlign w:val="bottom"/>
            <w:hideMark/>
          </w:tcPr>
          <w:p w:rsidRPr="0017492E" w:rsidR="00E51084" w:rsidP="00E51084" w:rsidRDefault="00E51084" w14:paraId="2C391A4A" w14:textId="77777777">
            <w:pPr>
              <w:spacing w:line="240" w:lineRule="auto"/>
              <w:rPr>
                <w:rFonts w:cs="Arial"/>
                <w:color w:val="000000"/>
                <w:sz w:val="18"/>
                <w:szCs w:val="18"/>
              </w:rPr>
            </w:pPr>
            <w:r w:rsidRPr="0017492E">
              <w:rPr>
                <w:rFonts w:cs="Arial"/>
                <w:color w:val="000000"/>
                <w:sz w:val="18"/>
                <w:szCs w:val="18"/>
              </w:rPr>
              <w:t>5.3 Rollen, verantwoordelijkheden en bevoegdheden binnen de organisatie</w:t>
            </w:r>
          </w:p>
        </w:tc>
        <w:tc>
          <w:tcPr>
            <w:tcW w:w="2058"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25B24CD8" w14:textId="77777777">
            <w:pPr>
              <w:spacing w:line="240" w:lineRule="auto"/>
              <w:jc w:val="center"/>
              <w:rPr>
                <w:rFonts w:cs="Arial"/>
                <w:color w:val="000000"/>
                <w:sz w:val="18"/>
                <w:szCs w:val="18"/>
              </w:rPr>
            </w:pPr>
            <w:r w:rsidRPr="0017492E">
              <w:rPr>
                <w:rFonts w:cs="Arial"/>
                <w:color w:val="000000"/>
                <w:sz w:val="18"/>
                <w:szCs w:val="18"/>
              </w:rPr>
              <w:t>A</w:t>
            </w:r>
          </w:p>
        </w:tc>
        <w:tc>
          <w:tcPr>
            <w:tcW w:w="1591"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443ACAA4" w14:textId="77777777">
            <w:pPr>
              <w:spacing w:line="240" w:lineRule="auto"/>
              <w:jc w:val="center"/>
              <w:rPr>
                <w:rFonts w:cs="Arial"/>
                <w:color w:val="000000"/>
                <w:sz w:val="18"/>
                <w:szCs w:val="18"/>
              </w:rPr>
            </w:pPr>
            <w:r w:rsidRPr="0017492E">
              <w:rPr>
                <w:rFonts w:cs="Arial"/>
                <w:color w:val="000000"/>
                <w:sz w:val="18"/>
                <w:szCs w:val="18"/>
              </w:rPr>
              <w:t>R</w:t>
            </w:r>
          </w:p>
        </w:tc>
        <w:tc>
          <w:tcPr>
            <w:tcW w:w="1134"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1E7CDD0E" w14:textId="77777777">
            <w:pPr>
              <w:spacing w:line="240" w:lineRule="auto"/>
              <w:jc w:val="center"/>
              <w:rPr>
                <w:rFonts w:cs="Arial"/>
                <w:color w:val="000000"/>
                <w:sz w:val="18"/>
                <w:szCs w:val="18"/>
              </w:rPr>
            </w:pPr>
            <w:r w:rsidRPr="0017492E">
              <w:rPr>
                <w:rFonts w:cs="Arial"/>
                <w:color w:val="000000"/>
                <w:sz w:val="18"/>
                <w:szCs w:val="18"/>
              </w:rPr>
              <w:t>R</w:t>
            </w:r>
          </w:p>
        </w:tc>
        <w:tc>
          <w:tcPr>
            <w:tcW w:w="1278" w:type="dxa"/>
            <w:tcBorders>
              <w:top w:val="nil"/>
              <w:left w:val="nil"/>
              <w:bottom w:val="single" w:color="auto" w:sz="4" w:space="0"/>
              <w:right w:val="single" w:color="auto" w:sz="8" w:space="0"/>
            </w:tcBorders>
            <w:shd w:val="clear" w:color="auto" w:fill="auto"/>
            <w:vAlign w:val="center"/>
            <w:hideMark/>
          </w:tcPr>
          <w:p w:rsidRPr="0017492E" w:rsidR="00E51084" w:rsidP="00E51084" w:rsidRDefault="00D11342" w14:paraId="37393602" w14:textId="1D387EA5">
            <w:pPr>
              <w:spacing w:line="240" w:lineRule="auto"/>
              <w:jc w:val="center"/>
              <w:rPr>
                <w:rFonts w:cs="Arial"/>
                <w:color w:val="000000"/>
                <w:sz w:val="18"/>
                <w:szCs w:val="18"/>
              </w:rPr>
            </w:pPr>
            <w:r w:rsidRPr="0017492E">
              <w:rPr>
                <w:rFonts w:cs="Arial"/>
                <w:color w:val="000000"/>
                <w:sz w:val="18"/>
                <w:szCs w:val="18"/>
              </w:rPr>
              <w:t>S</w:t>
            </w:r>
          </w:p>
        </w:tc>
      </w:tr>
      <w:tr w:rsidRPr="0017492E" w:rsidR="001D66D4" w:rsidTr="23B008D3" w14:paraId="4CC9DDEC" w14:textId="77777777">
        <w:trPr>
          <w:trHeight w:val="340"/>
        </w:trPr>
        <w:tc>
          <w:tcPr>
            <w:tcW w:w="4421" w:type="dxa"/>
            <w:tcBorders>
              <w:top w:val="nil"/>
              <w:left w:val="single" w:color="auto" w:sz="8" w:space="0"/>
              <w:bottom w:val="single" w:color="auto" w:sz="4" w:space="0"/>
              <w:right w:val="single" w:color="auto" w:sz="4" w:space="0"/>
            </w:tcBorders>
            <w:shd w:val="clear" w:color="auto" w:fill="D9D9D9" w:themeFill="background1" w:themeFillShade="D9"/>
            <w:vAlign w:val="bottom"/>
            <w:hideMark/>
          </w:tcPr>
          <w:p w:rsidRPr="0017492E" w:rsidR="00E51084" w:rsidP="00E51084" w:rsidRDefault="00E51084" w14:paraId="421AE598" w14:textId="77777777">
            <w:pPr>
              <w:spacing w:line="240" w:lineRule="auto"/>
              <w:rPr>
                <w:rFonts w:cs="Arial"/>
                <w:color w:val="000000"/>
                <w:sz w:val="18"/>
                <w:szCs w:val="18"/>
              </w:rPr>
            </w:pPr>
            <w:r w:rsidRPr="0017492E">
              <w:rPr>
                <w:rFonts w:cs="Arial"/>
                <w:color w:val="000000"/>
                <w:sz w:val="18"/>
                <w:szCs w:val="18"/>
              </w:rPr>
              <w:t>6.1 Acties om risico’s en kansen aan te pakken</w:t>
            </w:r>
          </w:p>
        </w:tc>
        <w:tc>
          <w:tcPr>
            <w:tcW w:w="2058"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1CE6CF37" w14:textId="77777777">
            <w:pPr>
              <w:spacing w:line="240" w:lineRule="auto"/>
              <w:jc w:val="center"/>
              <w:rPr>
                <w:rFonts w:cs="Arial"/>
                <w:color w:val="000000"/>
                <w:sz w:val="18"/>
                <w:szCs w:val="18"/>
              </w:rPr>
            </w:pPr>
            <w:r w:rsidRPr="0017492E">
              <w:rPr>
                <w:rFonts w:cs="Arial"/>
                <w:color w:val="000000"/>
                <w:sz w:val="18"/>
                <w:szCs w:val="18"/>
              </w:rPr>
              <w:t>A</w:t>
            </w:r>
          </w:p>
        </w:tc>
        <w:tc>
          <w:tcPr>
            <w:tcW w:w="1591"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5DA82009" w14:textId="77777777">
            <w:pPr>
              <w:spacing w:line="240" w:lineRule="auto"/>
              <w:jc w:val="center"/>
              <w:rPr>
                <w:rFonts w:cs="Arial"/>
                <w:color w:val="000000"/>
                <w:sz w:val="18"/>
                <w:szCs w:val="18"/>
              </w:rPr>
            </w:pPr>
            <w:r w:rsidRPr="0017492E">
              <w:rPr>
                <w:rFonts w:cs="Arial"/>
                <w:color w:val="000000"/>
                <w:sz w:val="18"/>
                <w:szCs w:val="18"/>
              </w:rPr>
              <w:t>R</w:t>
            </w:r>
          </w:p>
        </w:tc>
        <w:tc>
          <w:tcPr>
            <w:tcW w:w="1134"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15E1D5CF" w14:textId="77777777">
            <w:pPr>
              <w:spacing w:line="240" w:lineRule="auto"/>
              <w:jc w:val="center"/>
              <w:rPr>
                <w:rFonts w:cs="Arial"/>
                <w:color w:val="000000"/>
                <w:sz w:val="18"/>
                <w:szCs w:val="18"/>
              </w:rPr>
            </w:pPr>
            <w:r w:rsidRPr="0017492E">
              <w:rPr>
                <w:rFonts w:cs="Arial"/>
                <w:color w:val="000000"/>
                <w:sz w:val="18"/>
                <w:szCs w:val="18"/>
              </w:rPr>
              <w:t>R</w:t>
            </w:r>
          </w:p>
        </w:tc>
        <w:tc>
          <w:tcPr>
            <w:tcW w:w="1278" w:type="dxa"/>
            <w:tcBorders>
              <w:top w:val="nil"/>
              <w:left w:val="nil"/>
              <w:bottom w:val="single" w:color="auto" w:sz="4" w:space="0"/>
              <w:right w:val="single" w:color="auto" w:sz="8" w:space="0"/>
            </w:tcBorders>
            <w:shd w:val="clear" w:color="auto" w:fill="auto"/>
            <w:vAlign w:val="center"/>
            <w:hideMark/>
          </w:tcPr>
          <w:p w:rsidRPr="0017492E" w:rsidR="00E51084" w:rsidP="00E51084" w:rsidRDefault="00D11342" w14:paraId="13D42631" w14:textId="1B5F512B">
            <w:pPr>
              <w:spacing w:line="240" w:lineRule="auto"/>
              <w:jc w:val="center"/>
              <w:rPr>
                <w:rFonts w:cs="Arial"/>
                <w:color w:val="000000"/>
                <w:sz w:val="18"/>
                <w:szCs w:val="18"/>
              </w:rPr>
            </w:pPr>
            <w:r w:rsidRPr="0017492E">
              <w:rPr>
                <w:rFonts w:cs="Arial"/>
                <w:color w:val="000000"/>
                <w:sz w:val="18"/>
                <w:szCs w:val="18"/>
              </w:rPr>
              <w:t>S</w:t>
            </w:r>
          </w:p>
        </w:tc>
      </w:tr>
      <w:tr w:rsidRPr="0017492E" w:rsidR="001D66D4" w:rsidTr="23B008D3" w14:paraId="7448C9F5" w14:textId="77777777">
        <w:trPr>
          <w:trHeight w:val="680"/>
        </w:trPr>
        <w:tc>
          <w:tcPr>
            <w:tcW w:w="4421" w:type="dxa"/>
            <w:tcBorders>
              <w:top w:val="nil"/>
              <w:left w:val="single" w:color="auto" w:sz="8" w:space="0"/>
              <w:bottom w:val="single" w:color="auto" w:sz="4" w:space="0"/>
              <w:right w:val="single" w:color="auto" w:sz="4" w:space="0"/>
            </w:tcBorders>
            <w:shd w:val="clear" w:color="auto" w:fill="D9D9D9" w:themeFill="background1" w:themeFillShade="D9"/>
            <w:vAlign w:val="bottom"/>
            <w:hideMark/>
          </w:tcPr>
          <w:p w:rsidRPr="0017492E" w:rsidR="00E51084" w:rsidP="00E51084" w:rsidRDefault="00E51084" w14:paraId="77538272" w14:textId="77777777">
            <w:pPr>
              <w:spacing w:line="240" w:lineRule="auto"/>
              <w:rPr>
                <w:rFonts w:cs="Arial"/>
                <w:color w:val="000000"/>
                <w:sz w:val="18"/>
                <w:szCs w:val="18"/>
              </w:rPr>
            </w:pPr>
            <w:r w:rsidRPr="0017492E">
              <w:rPr>
                <w:rFonts w:cs="Arial"/>
                <w:color w:val="000000"/>
                <w:sz w:val="18"/>
                <w:szCs w:val="18"/>
              </w:rPr>
              <w:t>6.2 Informatiebeveiligingsdoelstellingen en plannen om ze te bereiken</w:t>
            </w:r>
          </w:p>
        </w:tc>
        <w:tc>
          <w:tcPr>
            <w:tcW w:w="2058"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59C035D7" w14:textId="77777777">
            <w:pPr>
              <w:spacing w:line="240" w:lineRule="auto"/>
              <w:jc w:val="center"/>
              <w:rPr>
                <w:rFonts w:cs="Arial"/>
                <w:color w:val="000000"/>
                <w:sz w:val="18"/>
                <w:szCs w:val="18"/>
              </w:rPr>
            </w:pPr>
            <w:r w:rsidRPr="0017492E">
              <w:rPr>
                <w:rFonts w:cs="Arial"/>
                <w:color w:val="000000"/>
                <w:sz w:val="18"/>
                <w:szCs w:val="18"/>
              </w:rPr>
              <w:t>A</w:t>
            </w:r>
          </w:p>
        </w:tc>
        <w:tc>
          <w:tcPr>
            <w:tcW w:w="1591"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3DDE5EA2" w14:textId="77777777">
            <w:pPr>
              <w:spacing w:line="240" w:lineRule="auto"/>
              <w:jc w:val="center"/>
              <w:rPr>
                <w:rFonts w:cs="Arial"/>
                <w:color w:val="000000"/>
                <w:sz w:val="18"/>
                <w:szCs w:val="18"/>
              </w:rPr>
            </w:pPr>
            <w:r w:rsidRPr="0017492E">
              <w:rPr>
                <w:rFonts w:cs="Arial"/>
                <w:color w:val="000000"/>
                <w:sz w:val="18"/>
                <w:szCs w:val="18"/>
              </w:rPr>
              <w:t>R</w:t>
            </w:r>
          </w:p>
        </w:tc>
        <w:tc>
          <w:tcPr>
            <w:tcW w:w="1134"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16E14B6A" w14:textId="77777777">
            <w:pPr>
              <w:spacing w:line="240" w:lineRule="auto"/>
              <w:jc w:val="center"/>
              <w:rPr>
                <w:rFonts w:cs="Arial"/>
                <w:color w:val="000000"/>
                <w:sz w:val="18"/>
                <w:szCs w:val="18"/>
              </w:rPr>
            </w:pPr>
            <w:r w:rsidRPr="0017492E">
              <w:rPr>
                <w:rFonts w:cs="Arial"/>
                <w:color w:val="000000"/>
                <w:sz w:val="18"/>
                <w:szCs w:val="18"/>
              </w:rPr>
              <w:t>R</w:t>
            </w:r>
          </w:p>
        </w:tc>
        <w:tc>
          <w:tcPr>
            <w:tcW w:w="1278" w:type="dxa"/>
            <w:tcBorders>
              <w:top w:val="nil"/>
              <w:left w:val="nil"/>
              <w:bottom w:val="single" w:color="auto" w:sz="4" w:space="0"/>
              <w:right w:val="single" w:color="auto" w:sz="8" w:space="0"/>
            </w:tcBorders>
            <w:shd w:val="clear" w:color="auto" w:fill="auto"/>
            <w:vAlign w:val="center"/>
            <w:hideMark/>
          </w:tcPr>
          <w:p w:rsidRPr="0017492E" w:rsidR="00E51084" w:rsidP="00E51084" w:rsidRDefault="00D11342" w14:paraId="5C16DDD3" w14:textId="32B98E34">
            <w:pPr>
              <w:spacing w:line="240" w:lineRule="auto"/>
              <w:jc w:val="center"/>
              <w:rPr>
                <w:rFonts w:cs="Arial"/>
                <w:color w:val="000000"/>
                <w:sz w:val="18"/>
                <w:szCs w:val="18"/>
              </w:rPr>
            </w:pPr>
            <w:r w:rsidRPr="0017492E">
              <w:rPr>
                <w:rFonts w:cs="Arial"/>
                <w:color w:val="000000"/>
                <w:sz w:val="18"/>
                <w:szCs w:val="18"/>
              </w:rPr>
              <w:t>S</w:t>
            </w:r>
          </w:p>
        </w:tc>
      </w:tr>
      <w:tr w:rsidRPr="0017492E" w:rsidR="001D66D4" w:rsidTr="23B008D3" w14:paraId="6D63F65F" w14:textId="77777777">
        <w:trPr>
          <w:trHeight w:val="340"/>
        </w:trPr>
        <w:tc>
          <w:tcPr>
            <w:tcW w:w="4421" w:type="dxa"/>
            <w:tcBorders>
              <w:top w:val="nil"/>
              <w:left w:val="single" w:color="auto" w:sz="8" w:space="0"/>
              <w:bottom w:val="single" w:color="auto" w:sz="4" w:space="0"/>
              <w:right w:val="single" w:color="auto" w:sz="4" w:space="0"/>
            </w:tcBorders>
            <w:shd w:val="clear" w:color="auto" w:fill="D9D9D9" w:themeFill="background1" w:themeFillShade="D9"/>
            <w:vAlign w:val="bottom"/>
            <w:hideMark/>
          </w:tcPr>
          <w:p w:rsidRPr="0017492E" w:rsidR="00E51084" w:rsidP="00E51084" w:rsidRDefault="00E51084" w14:paraId="2778A1D5" w14:textId="77777777">
            <w:pPr>
              <w:spacing w:line="240" w:lineRule="auto"/>
              <w:rPr>
                <w:rFonts w:cs="Arial"/>
                <w:color w:val="000000"/>
                <w:sz w:val="18"/>
                <w:szCs w:val="18"/>
              </w:rPr>
            </w:pPr>
            <w:r w:rsidRPr="0017492E">
              <w:rPr>
                <w:rFonts w:cs="Arial"/>
                <w:color w:val="000000"/>
                <w:sz w:val="18"/>
                <w:szCs w:val="18"/>
              </w:rPr>
              <w:t>6.3 Planning van wijzigingen</w:t>
            </w:r>
          </w:p>
        </w:tc>
        <w:tc>
          <w:tcPr>
            <w:tcW w:w="2058"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59E53C86" w14:textId="77777777">
            <w:pPr>
              <w:spacing w:line="240" w:lineRule="auto"/>
              <w:jc w:val="center"/>
              <w:rPr>
                <w:rFonts w:cs="Arial"/>
                <w:color w:val="000000"/>
                <w:sz w:val="18"/>
                <w:szCs w:val="18"/>
              </w:rPr>
            </w:pPr>
            <w:r w:rsidRPr="0017492E">
              <w:rPr>
                <w:rFonts w:cs="Arial"/>
                <w:color w:val="000000"/>
                <w:sz w:val="18"/>
                <w:szCs w:val="18"/>
              </w:rPr>
              <w:t>A</w:t>
            </w:r>
          </w:p>
        </w:tc>
        <w:tc>
          <w:tcPr>
            <w:tcW w:w="1591"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4A4FB9D8" w14:textId="77777777">
            <w:pPr>
              <w:spacing w:line="240" w:lineRule="auto"/>
              <w:jc w:val="center"/>
              <w:rPr>
                <w:rFonts w:cs="Arial"/>
                <w:color w:val="000000"/>
                <w:sz w:val="18"/>
                <w:szCs w:val="18"/>
              </w:rPr>
            </w:pPr>
            <w:r w:rsidRPr="0017492E">
              <w:rPr>
                <w:rFonts w:cs="Arial"/>
                <w:color w:val="000000"/>
                <w:sz w:val="18"/>
                <w:szCs w:val="18"/>
              </w:rPr>
              <w:t>R</w:t>
            </w:r>
          </w:p>
        </w:tc>
        <w:tc>
          <w:tcPr>
            <w:tcW w:w="1134"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6F997326" w14:textId="77777777">
            <w:pPr>
              <w:spacing w:line="240" w:lineRule="auto"/>
              <w:jc w:val="center"/>
              <w:rPr>
                <w:rFonts w:cs="Arial"/>
                <w:color w:val="000000"/>
                <w:sz w:val="18"/>
                <w:szCs w:val="18"/>
              </w:rPr>
            </w:pPr>
            <w:r w:rsidRPr="0017492E">
              <w:rPr>
                <w:rFonts w:cs="Arial"/>
                <w:color w:val="000000"/>
                <w:sz w:val="18"/>
                <w:szCs w:val="18"/>
              </w:rPr>
              <w:t>R</w:t>
            </w:r>
          </w:p>
        </w:tc>
        <w:tc>
          <w:tcPr>
            <w:tcW w:w="1278" w:type="dxa"/>
            <w:tcBorders>
              <w:top w:val="nil"/>
              <w:left w:val="nil"/>
              <w:bottom w:val="single" w:color="auto" w:sz="4" w:space="0"/>
              <w:right w:val="single" w:color="auto" w:sz="8" w:space="0"/>
            </w:tcBorders>
            <w:shd w:val="clear" w:color="auto" w:fill="auto"/>
            <w:vAlign w:val="center"/>
            <w:hideMark/>
          </w:tcPr>
          <w:p w:rsidRPr="0017492E" w:rsidR="00E51084" w:rsidP="00E51084" w:rsidRDefault="00D11342" w14:paraId="6CE37748" w14:textId="1391217B">
            <w:pPr>
              <w:spacing w:line="240" w:lineRule="auto"/>
              <w:jc w:val="center"/>
              <w:rPr>
                <w:rFonts w:cs="Arial"/>
                <w:color w:val="000000"/>
                <w:sz w:val="18"/>
                <w:szCs w:val="18"/>
              </w:rPr>
            </w:pPr>
            <w:r w:rsidRPr="0017492E">
              <w:rPr>
                <w:rFonts w:cs="Arial"/>
                <w:color w:val="000000"/>
                <w:sz w:val="18"/>
                <w:szCs w:val="18"/>
              </w:rPr>
              <w:t>S</w:t>
            </w:r>
          </w:p>
        </w:tc>
      </w:tr>
      <w:tr w:rsidRPr="0017492E" w:rsidR="001D66D4" w:rsidTr="23B008D3" w14:paraId="5E8F499D" w14:textId="77777777">
        <w:trPr>
          <w:trHeight w:val="340"/>
        </w:trPr>
        <w:tc>
          <w:tcPr>
            <w:tcW w:w="4421" w:type="dxa"/>
            <w:tcBorders>
              <w:top w:val="nil"/>
              <w:left w:val="single" w:color="auto" w:sz="8" w:space="0"/>
              <w:bottom w:val="single" w:color="auto" w:sz="4" w:space="0"/>
              <w:right w:val="single" w:color="auto" w:sz="4" w:space="0"/>
            </w:tcBorders>
            <w:shd w:val="clear" w:color="auto" w:fill="D9D9D9" w:themeFill="background1" w:themeFillShade="D9"/>
            <w:vAlign w:val="bottom"/>
            <w:hideMark/>
          </w:tcPr>
          <w:p w:rsidRPr="0017492E" w:rsidR="00E51084" w:rsidP="00E51084" w:rsidRDefault="00E51084" w14:paraId="2EEF8609" w14:textId="77777777">
            <w:pPr>
              <w:spacing w:line="240" w:lineRule="auto"/>
              <w:rPr>
                <w:rFonts w:cs="Arial"/>
                <w:color w:val="000000"/>
                <w:sz w:val="18"/>
                <w:szCs w:val="18"/>
              </w:rPr>
            </w:pPr>
            <w:r w:rsidRPr="0017492E">
              <w:rPr>
                <w:rFonts w:cs="Arial"/>
                <w:color w:val="000000"/>
                <w:sz w:val="18"/>
                <w:szCs w:val="18"/>
              </w:rPr>
              <w:t>7.1 Middelen</w:t>
            </w:r>
          </w:p>
        </w:tc>
        <w:tc>
          <w:tcPr>
            <w:tcW w:w="2058"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35F5D3EC" w14:textId="77777777">
            <w:pPr>
              <w:spacing w:line="240" w:lineRule="auto"/>
              <w:jc w:val="center"/>
              <w:rPr>
                <w:rFonts w:cs="Arial"/>
                <w:color w:val="000000"/>
                <w:sz w:val="18"/>
                <w:szCs w:val="18"/>
              </w:rPr>
            </w:pPr>
            <w:r w:rsidRPr="0017492E">
              <w:rPr>
                <w:rFonts w:cs="Arial"/>
                <w:color w:val="000000"/>
                <w:sz w:val="18"/>
                <w:szCs w:val="18"/>
              </w:rPr>
              <w:t>A</w:t>
            </w:r>
          </w:p>
        </w:tc>
        <w:tc>
          <w:tcPr>
            <w:tcW w:w="1591"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32CFD79B" w14:textId="77777777">
            <w:pPr>
              <w:spacing w:line="240" w:lineRule="auto"/>
              <w:jc w:val="center"/>
              <w:rPr>
                <w:rFonts w:cs="Arial"/>
                <w:color w:val="000000"/>
                <w:sz w:val="18"/>
                <w:szCs w:val="18"/>
              </w:rPr>
            </w:pPr>
            <w:r w:rsidRPr="0017492E">
              <w:rPr>
                <w:rFonts w:cs="Arial"/>
                <w:color w:val="000000"/>
                <w:sz w:val="18"/>
                <w:szCs w:val="18"/>
              </w:rPr>
              <w:t>R</w:t>
            </w:r>
          </w:p>
        </w:tc>
        <w:tc>
          <w:tcPr>
            <w:tcW w:w="1134"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6A8F2B19" w14:textId="77777777">
            <w:pPr>
              <w:spacing w:line="240" w:lineRule="auto"/>
              <w:jc w:val="center"/>
              <w:rPr>
                <w:rFonts w:cs="Arial"/>
                <w:color w:val="000000"/>
                <w:sz w:val="18"/>
                <w:szCs w:val="18"/>
              </w:rPr>
            </w:pPr>
            <w:r w:rsidRPr="0017492E">
              <w:rPr>
                <w:rFonts w:cs="Arial"/>
                <w:color w:val="000000"/>
                <w:sz w:val="18"/>
                <w:szCs w:val="18"/>
              </w:rPr>
              <w:t>R</w:t>
            </w:r>
          </w:p>
        </w:tc>
        <w:tc>
          <w:tcPr>
            <w:tcW w:w="1278" w:type="dxa"/>
            <w:tcBorders>
              <w:top w:val="nil"/>
              <w:left w:val="nil"/>
              <w:bottom w:val="single" w:color="auto" w:sz="4" w:space="0"/>
              <w:right w:val="single" w:color="auto" w:sz="8" w:space="0"/>
            </w:tcBorders>
            <w:shd w:val="clear" w:color="auto" w:fill="auto"/>
            <w:vAlign w:val="center"/>
            <w:hideMark/>
          </w:tcPr>
          <w:p w:rsidRPr="0017492E" w:rsidR="00E51084" w:rsidP="00E51084" w:rsidRDefault="00D11342" w14:paraId="11755D77" w14:textId="41BE3530">
            <w:pPr>
              <w:spacing w:line="240" w:lineRule="auto"/>
              <w:jc w:val="center"/>
              <w:rPr>
                <w:rFonts w:cs="Arial"/>
                <w:color w:val="000000"/>
                <w:sz w:val="18"/>
                <w:szCs w:val="18"/>
              </w:rPr>
            </w:pPr>
            <w:r w:rsidRPr="0017492E">
              <w:rPr>
                <w:rFonts w:cs="Arial"/>
                <w:color w:val="000000"/>
                <w:sz w:val="18"/>
                <w:szCs w:val="18"/>
              </w:rPr>
              <w:t>S</w:t>
            </w:r>
          </w:p>
        </w:tc>
      </w:tr>
      <w:tr w:rsidRPr="0017492E" w:rsidR="001D66D4" w:rsidTr="23B008D3" w14:paraId="1C7D023E" w14:textId="77777777">
        <w:trPr>
          <w:trHeight w:val="340"/>
        </w:trPr>
        <w:tc>
          <w:tcPr>
            <w:tcW w:w="4421" w:type="dxa"/>
            <w:tcBorders>
              <w:top w:val="nil"/>
              <w:left w:val="single" w:color="auto" w:sz="8" w:space="0"/>
              <w:bottom w:val="single" w:color="auto" w:sz="4" w:space="0"/>
              <w:right w:val="single" w:color="auto" w:sz="4" w:space="0"/>
            </w:tcBorders>
            <w:shd w:val="clear" w:color="auto" w:fill="D9D9D9" w:themeFill="background1" w:themeFillShade="D9"/>
            <w:vAlign w:val="bottom"/>
            <w:hideMark/>
          </w:tcPr>
          <w:p w:rsidRPr="0017492E" w:rsidR="00E51084" w:rsidP="00E51084" w:rsidRDefault="00E51084" w14:paraId="3A07EC65" w14:textId="77777777">
            <w:pPr>
              <w:spacing w:line="240" w:lineRule="auto"/>
              <w:rPr>
                <w:rFonts w:cs="Arial"/>
                <w:color w:val="000000"/>
                <w:sz w:val="18"/>
                <w:szCs w:val="18"/>
              </w:rPr>
            </w:pPr>
            <w:r w:rsidRPr="0017492E">
              <w:rPr>
                <w:rFonts w:cs="Arial"/>
                <w:color w:val="000000"/>
                <w:sz w:val="18"/>
                <w:szCs w:val="18"/>
              </w:rPr>
              <w:t>7.2 Competentie</w:t>
            </w:r>
          </w:p>
        </w:tc>
        <w:tc>
          <w:tcPr>
            <w:tcW w:w="2058"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5D04A8CB" w14:textId="77777777">
            <w:pPr>
              <w:spacing w:line="240" w:lineRule="auto"/>
              <w:jc w:val="center"/>
              <w:rPr>
                <w:rFonts w:cs="Arial"/>
                <w:color w:val="000000"/>
                <w:sz w:val="18"/>
                <w:szCs w:val="18"/>
              </w:rPr>
            </w:pPr>
            <w:r w:rsidRPr="0017492E">
              <w:rPr>
                <w:rFonts w:cs="Arial"/>
                <w:color w:val="000000"/>
                <w:sz w:val="18"/>
                <w:szCs w:val="18"/>
              </w:rPr>
              <w:t>A</w:t>
            </w:r>
          </w:p>
        </w:tc>
        <w:tc>
          <w:tcPr>
            <w:tcW w:w="1591"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16CC663D" w14:textId="77777777">
            <w:pPr>
              <w:spacing w:line="240" w:lineRule="auto"/>
              <w:jc w:val="center"/>
              <w:rPr>
                <w:rFonts w:cs="Arial"/>
                <w:color w:val="000000"/>
                <w:sz w:val="18"/>
                <w:szCs w:val="18"/>
              </w:rPr>
            </w:pPr>
            <w:r w:rsidRPr="0017492E">
              <w:rPr>
                <w:rFonts w:cs="Arial"/>
                <w:color w:val="000000"/>
                <w:sz w:val="18"/>
                <w:szCs w:val="18"/>
              </w:rPr>
              <w:t>R</w:t>
            </w:r>
          </w:p>
        </w:tc>
        <w:tc>
          <w:tcPr>
            <w:tcW w:w="1134"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3A7AFA9E" w14:textId="77777777">
            <w:pPr>
              <w:spacing w:line="240" w:lineRule="auto"/>
              <w:jc w:val="center"/>
              <w:rPr>
                <w:rFonts w:cs="Arial"/>
                <w:color w:val="000000"/>
                <w:sz w:val="18"/>
                <w:szCs w:val="18"/>
              </w:rPr>
            </w:pPr>
            <w:r w:rsidRPr="0017492E">
              <w:rPr>
                <w:rFonts w:cs="Arial"/>
                <w:color w:val="000000"/>
                <w:sz w:val="18"/>
                <w:szCs w:val="18"/>
              </w:rPr>
              <w:t>R</w:t>
            </w:r>
          </w:p>
        </w:tc>
        <w:tc>
          <w:tcPr>
            <w:tcW w:w="1278" w:type="dxa"/>
            <w:tcBorders>
              <w:top w:val="nil"/>
              <w:left w:val="nil"/>
              <w:bottom w:val="single" w:color="auto" w:sz="4" w:space="0"/>
              <w:right w:val="single" w:color="auto" w:sz="8" w:space="0"/>
            </w:tcBorders>
            <w:shd w:val="clear" w:color="auto" w:fill="auto"/>
            <w:vAlign w:val="center"/>
            <w:hideMark/>
          </w:tcPr>
          <w:p w:rsidRPr="0017492E" w:rsidR="00E51084" w:rsidP="00E51084" w:rsidRDefault="00D11342" w14:paraId="1AED4BAE" w14:textId="390B538C">
            <w:pPr>
              <w:spacing w:line="240" w:lineRule="auto"/>
              <w:jc w:val="center"/>
              <w:rPr>
                <w:rFonts w:cs="Arial"/>
                <w:color w:val="000000"/>
                <w:sz w:val="18"/>
                <w:szCs w:val="18"/>
              </w:rPr>
            </w:pPr>
            <w:r w:rsidRPr="0017492E">
              <w:rPr>
                <w:rFonts w:cs="Arial"/>
                <w:color w:val="000000"/>
                <w:sz w:val="18"/>
                <w:szCs w:val="18"/>
              </w:rPr>
              <w:t>S</w:t>
            </w:r>
          </w:p>
        </w:tc>
      </w:tr>
      <w:tr w:rsidRPr="0017492E" w:rsidR="001D66D4" w:rsidTr="23B008D3" w14:paraId="5DCE0BC3" w14:textId="77777777">
        <w:trPr>
          <w:trHeight w:val="340"/>
        </w:trPr>
        <w:tc>
          <w:tcPr>
            <w:tcW w:w="4421" w:type="dxa"/>
            <w:tcBorders>
              <w:top w:val="nil"/>
              <w:left w:val="single" w:color="auto" w:sz="8" w:space="0"/>
              <w:bottom w:val="single" w:color="auto" w:sz="4" w:space="0"/>
              <w:right w:val="single" w:color="auto" w:sz="4" w:space="0"/>
            </w:tcBorders>
            <w:shd w:val="clear" w:color="auto" w:fill="D9D9D9" w:themeFill="background1" w:themeFillShade="D9"/>
            <w:vAlign w:val="bottom"/>
            <w:hideMark/>
          </w:tcPr>
          <w:p w:rsidRPr="0017492E" w:rsidR="00E51084" w:rsidP="00E51084" w:rsidRDefault="00E51084" w14:paraId="02CBC890" w14:textId="77777777">
            <w:pPr>
              <w:spacing w:line="240" w:lineRule="auto"/>
              <w:rPr>
                <w:rFonts w:cs="Arial"/>
                <w:color w:val="000000"/>
                <w:sz w:val="18"/>
                <w:szCs w:val="18"/>
              </w:rPr>
            </w:pPr>
            <w:r w:rsidRPr="0017492E">
              <w:rPr>
                <w:rFonts w:cs="Arial"/>
                <w:color w:val="000000"/>
                <w:sz w:val="18"/>
                <w:szCs w:val="18"/>
              </w:rPr>
              <w:t>7.3 Bewustzijn</w:t>
            </w:r>
          </w:p>
        </w:tc>
        <w:tc>
          <w:tcPr>
            <w:tcW w:w="2058"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5ED9ED17" w14:textId="77777777">
            <w:pPr>
              <w:spacing w:line="240" w:lineRule="auto"/>
              <w:jc w:val="center"/>
              <w:rPr>
                <w:rFonts w:cs="Arial"/>
                <w:color w:val="000000"/>
                <w:sz w:val="18"/>
                <w:szCs w:val="18"/>
              </w:rPr>
            </w:pPr>
            <w:r w:rsidRPr="0017492E">
              <w:rPr>
                <w:rFonts w:cs="Arial"/>
                <w:color w:val="000000"/>
                <w:sz w:val="18"/>
                <w:szCs w:val="18"/>
              </w:rPr>
              <w:t>A</w:t>
            </w:r>
          </w:p>
        </w:tc>
        <w:tc>
          <w:tcPr>
            <w:tcW w:w="1591"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69696EB6" w14:textId="77777777">
            <w:pPr>
              <w:spacing w:line="240" w:lineRule="auto"/>
              <w:jc w:val="center"/>
              <w:rPr>
                <w:rFonts w:cs="Arial"/>
                <w:color w:val="000000"/>
                <w:sz w:val="18"/>
                <w:szCs w:val="18"/>
              </w:rPr>
            </w:pPr>
            <w:r w:rsidRPr="0017492E">
              <w:rPr>
                <w:rFonts w:cs="Arial"/>
                <w:color w:val="000000"/>
                <w:sz w:val="18"/>
                <w:szCs w:val="18"/>
              </w:rPr>
              <w:t>R</w:t>
            </w:r>
          </w:p>
        </w:tc>
        <w:tc>
          <w:tcPr>
            <w:tcW w:w="1134"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0CC9276B" w14:textId="77777777">
            <w:pPr>
              <w:spacing w:line="240" w:lineRule="auto"/>
              <w:jc w:val="center"/>
              <w:rPr>
                <w:rFonts w:cs="Arial"/>
                <w:color w:val="000000"/>
                <w:sz w:val="18"/>
                <w:szCs w:val="18"/>
              </w:rPr>
            </w:pPr>
            <w:r w:rsidRPr="0017492E">
              <w:rPr>
                <w:rFonts w:cs="Arial"/>
                <w:color w:val="000000"/>
                <w:sz w:val="18"/>
                <w:szCs w:val="18"/>
              </w:rPr>
              <w:t>R</w:t>
            </w:r>
          </w:p>
        </w:tc>
        <w:tc>
          <w:tcPr>
            <w:tcW w:w="1278" w:type="dxa"/>
            <w:tcBorders>
              <w:top w:val="nil"/>
              <w:left w:val="nil"/>
              <w:bottom w:val="single" w:color="auto" w:sz="4" w:space="0"/>
              <w:right w:val="single" w:color="auto" w:sz="8" w:space="0"/>
            </w:tcBorders>
            <w:shd w:val="clear" w:color="auto" w:fill="auto"/>
            <w:vAlign w:val="center"/>
            <w:hideMark/>
          </w:tcPr>
          <w:p w:rsidRPr="0017492E" w:rsidR="00E51084" w:rsidP="00E51084" w:rsidRDefault="00D11342" w14:paraId="1BF9EB8C" w14:textId="0290E4ED">
            <w:pPr>
              <w:spacing w:line="240" w:lineRule="auto"/>
              <w:jc w:val="center"/>
              <w:rPr>
                <w:rFonts w:cs="Arial"/>
                <w:color w:val="000000"/>
                <w:sz w:val="18"/>
                <w:szCs w:val="18"/>
              </w:rPr>
            </w:pPr>
            <w:r w:rsidRPr="0017492E">
              <w:rPr>
                <w:rFonts w:cs="Arial"/>
                <w:color w:val="000000"/>
                <w:sz w:val="18"/>
                <w:szCs w:val="18"/>
              </w:rPr>
              <w:t>S</w:t>
            </w:r>
          </w:p>
        </w:tc>
      </w:tr>
      <w:tr w:rsidRPr="0017492E" w:rsidR="001D66D4" w:rsidTr="23B008D3" w14:paraId="1CC2727A" w14:textId="77777777">
        <w:trPr>
          <w:trHeight w:val="340"/>
        </w:trPr>
        <w:tc>
          <w:tcPr>
            <w:tcW w:w="4421" w:type="dxa"/>
            <w:tcBorders>
              <w:top w:val="nil"/>
              <w:left w:val="single" w:color="auto" w:sz="8" w:space="0"/>
              <w:bottom w:val="single" w:color="auto" w:sz="4" w:space="0"/>
              <w:right w:val="single" w:color="auto" w:sz="4" w:space="0"/>
            </w:tcBorders>
            <w:shd w:val="clear" w:color="auto" w:fill="D9D9D9" w:themeFill="background1" w:themeFillShade="D9"/>
            <w:vAlign w:val="bottom"/>
            <w:hideMark/>
          </w:tcPr>
          <w:p w:rsidRPr="0017492E" w:rsidR="00E51084" w:rsidP="00E51084" w:rsidRDefault="00E51084" w14:paraId="44A610A1" w14:textId="77777777">
            <w:pPr>
              <w:spacing w:line="240" w:lineRule="auto"/>
              <w:rPr>
                <w:rFonts w:cs="Arial"/>
                <w:color w:val="000000"/>
                <w:sz w:val="18"/>
                <w:szCs w:val="18"/>
              </w:rPr>
            </w:pPr>
            <w:r w:rsidRPr="0017492E">
              <w:rPr>
                <w:rFonts w:cs="Arial"/>
                <w:color w:val="000000"/>
                <w:sz w:val="18"/>
                <w:szCs w:val="18"/>
              </w:rPr>
              <w:t>7.4 Communicatie</w:t>
            </w:r>
          </w:p>
        </w:tc>
        <w:tc>
          <w:tcPr>
            <w:tcW w:w="2058"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31D8D3B2" w14:textId="77777777">
            <w:pPr>
              <w:spacing w:line="240" w:lineRule="auto"/>
              <w:jc w:val="center"/>
              <w:rPr>
                <w:rFonts w:cs="Arial"/>
                <w:color w:val="000000"/>
                <w:sz w:val="18"/>
                <w:szCs w:val="18"/>
              </w:rPr>
            </w:pPr>
            <w:r w:rsidRPr="0017492E">
              <w:rPr>
                <w:rFonts w:cs="Arial"/>
                <w:color w:val="000000"/>
                <w:sz w:val="18"/>
                <w:szCs w:val="18"/>
              </w:rPr>
              <w:t>A</w:t>
            </w:r>
          </w:p>
        </w:tc>
        <w:tc>
          <w:tcPr>
            <w:tcW w:w="1591"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663E1A05" w14:textId="77777777">
            <w:pPr>
              <w:spacing w:line="240" w:lineRule="auto"/>
              <w:jc w:val="center"/>
              <w:rPr>
                <w:rFonts w:cs="Arial"/>
                <w:color w:val="000000"/>
                <w:sz w:val="18"/>
                <w:szCs w:val="18"/>
              </w:rPr>
            </w:pPr>
            <w:r w:rsidRPr="0017492E">
              <w:rPr>
                <w:rFonts w:cs="Arial"/>
                <w:color w:val="000000"/>
                <w:sz w:val="18"/>
                <w:szCs w:val="18"/>
              </w:rPr>
              <w:t>C</w:t>
            </w:r>
          </w:p>
        </w:tc>
        <w:tc>
          <w:tcPr>
            <w:tcW w:w="1134"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77792128" w14:textId="77777777">
            <w:pPr>
              <w:spacing w:line="240" w:lineRule="auto"/>
              <w:jc w:val="center"/>
              <w:rPr>
                <w:rFonts w:cs="Arial"/>
                <w:color w:val="000000"/>
                <w:sz w:val="18"/>
                <w:szCs w:val="18"/>
              </w:rPr>
            </w:pPr>
            <w:r w:rsidRPr="0017492E">
              <w:rPr>
                <w:rFonts w:cs="Arial"/>
                <w:color w:val="000000"/>
                <w:sz w:val="18"/>
                <w:szCs w:val="18"/>
              </w:rPr>
              <w:t>R</w:t>
            </w:r>
          </w:p>
        </w:tc>
        <w:tc>
          <w:tcPr>
            <w:tcW w:w="1278" w:type="dxa"/>
            <w:tcBorders>
              <w:top w:val="nil"/>
              <w:left w:val="nil"/>
              <w:bottom w:val="single" w:color="auto" w:sz="4" w:space="0"/>
              <w:right w:val="single" w:color="auto" w:sz="8" w:space="0"/>
            </w:tcBorders>
            <w:shd w:val="clear" w:color="auto" w:fill="auto"/>
            <w:vAlign w:val="center"/>
            <w:hideMark/>
          </w:tcPr>
          <w:p w:rsidRPr="0017492E" w:rsidR="00E51084" w:rsidP="00E51084" w:rsidRDefault="00D11342" w14:paraId="7CF9F895" w14:textId="0BAAFB05">
            <w:pPr>
              <w:spacing w:line="240" w:lineRule="auto"/>
              <w:jc w:val="center"/>
              <w:rPr>
                <w:rFonts w:cs="Arial"/>
                <w:color w:val="000000"/>
                <w:sz w:val="18"/>
                <w:szCs w:val="18"/>
              </w:rPr>
            </w:pPr>
            <w:r w:rsidRPr="0017492E">
              <w:rPr>
                <w:rFonts w:cs="Arial"/>
                <w:color w:val="000000"/>
                <w:sz w:val="18"/>
                <w:szCs w:val="18"/>
              </w:rPr>
              <w:t>S</w:t>
            </w:r>
          </w:p>
        </w:tc>
      </w:tr>
      <w:tr w:rsidRPr="0017492E" w:rsidR="001D66D4" w:rsidTr="23B008D3" w14:paraId="2C097C1F" w14:textId="77777777">
        <w:trPr>
          <w:trHeight w:val="340"/>
        </w:trPr>
        <w:tc>
          <w:tcPr>
            <w:tcW w:w="4421" w:type="dxa"/>
            <w:tcBorders>
              <w:top w:val="nil"/>
              <w:left w:val="single" w:color="auto" w:sz="8" w:space="0"/>
              <w:bottom w:val="single" w:color="auto" w:sz="4" w:space="0"/>
              <w:right w:val="single" w:color="auto" w:sz="4" w:space="0"/>
            </w:tcBorders>
            <w:shd w:val="clear" w:color="auto" w:fill="D9D9D9" w:themeFill="background1" w:themeFillShade="D9"/>
            <w:vAlign w:val="bottom"/>
            <w:hideMark/>
          </w:tcPr>
          <w:p w:rsidRPr="0017492E" w:rsidR="00E51084" w:rsidP="00E51084" w:rsidRDefault="00E51084" w14:paraId="6AAE8005" w14:textId="77777777">
            <w:pPr>
              <w:spacing w:line="240" w:lineRule="auto"/>
              <w:rPr>
                <w:rFonts w:cs="Arial"/>
                <w:color w:val="000000"/>
                <w:sz w:val="18"/>
                <w:szCs w:val="18"/>
              </w:rPr>
            </w:pPr>
            <w:r w:rsidRPr="0017492E">
              <w:rPr>
                <w:rFonts w:cs="Arial"/>
                <w:color w:val="000000"/>
                <w:sz w:val="18"/>
                <w:szCs w:val="18"/>
              </w:rPr>
              <w:t>7.5 Gedocumenteerde informatie</w:t>
            </w:r>
          </w:p>
        </w:tc>
        <w:tc>
          <w:tcPr>
            <w:tcW w:w="2058"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43722784" w14:textId="77777777">
            <w:pPr>
              <w:spacing w:line="240" w:lineRule="auto"/>
              <w:jc w:val="center"/>
              <w:rPr>
                <w:rFonts w:cs="Arial"/>
                <w:color w:val="000000"/>
                <w:sz w:val="18"/>
                <w:szCs w:val="18"/>
              </w:rPr>
            </w:pPr>
            <w:r w:rsidRPr="0017492E">
              <w:rPr>
                <w:rFonts w:cs="Arial"/>
                <w:color w:val="000000"/>
                <w:sz w:val="18"/>
                <w:szCs w:val="18"/>
              </w:rPr>
              <w:t>A</w:t>
            </w:r>
          </w:p>
        </w:tc>
        <w:tc>
          <w:tcPr>
            <w:tcW w:w="1591"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0D62DBC8" w14:textId="77777777">
            <w:pPr>
              <w:spacing w:line="240" w:lineRule="auto"/>
              <w:jc w:val="center"/>
              <w:rPr>
                <w:rFonts w:cs="Arial"/>
                <w:color w:val="000000"/>
                <w:sz w:val="18"/>
                <w:szCs w:val="18"/>
              </w:rPr>
            </w:pPr>
            <w:r w:rsidRPr="0017492E">
              <w:rPr>
                <w:rFonts w:cs="Arial"/>
                <w:color w:val="000000"/>
                <w:sz w:val="18"/>
                <w:szCs w:val="18"/>
              </w:rPr>
              <w:t>R</w:t>
            </w:r>
          </w:p>
        </w:tc>
        <w:tc>
          <w:tcPr>
            <w:tcW w:w="1134"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24963F8E" w14:textId="77777777">
            <w:pPr>
              <w:spacing w:line="240" w:lineRule="auto"/>
              <w:jc w:val="center"/>
              <w:rPr>
                <w:rFonts w:cs="Arial"/>
                <w:color w:val="000000"/>
                <w:sz w:val="18"/>
                <w:szCs w:val="18"/>
              </w:rPr>
            </w:pPr>
            <w:r w:rsidRPr="0017492E">
              <w:rPr>
                <w:rFonts w:cs="Arial"/>
                <w:color w:val="000000"/>
                <w:sz w:val="18"/>
                <w:szCs w:val="18"/>
              </w:rPr>
              <w:t>R</w:t>
            </w:r>
          </w:p>
        </w:tc>
        <w:tc>
          <w:tcPr>
            <w:tcW w:w="1278" w:type="dxa"/>
            <w:tcBorders>
              <w:top w:val="nil"/>
              <w:left w:val="nil"/>
              <w:bottom w:val="single" w:color="auto" w:sz="4" w:space="0"/>
              <w:right w:val="single" w:color="auto" w:sz="8" w:space="0"/>
            </w:tcBorders>
            <w:shd w:val="clear" w:color="auto" w:fill="auto"/>
            <w:vAlign w:val="center"/>
            <w:hideMark/>
          </w:tcPr>
          <w:p w:rsidRPr="0017492E" w:rsidR="00E51084" w:rsidP="00E51084" w:rsidRDefault="00D11342" w14:paraId="3310F165" w14:textId="396C94A9">
            <w:pPr>
              <w:spacing w:line="240" w:lineRule="auto"/>
              <w:jc w:val="center"/>
              <w:rPr>
                <w:rFonts w:cs="Arial"/>
                <w:color w:val="000000"/>
                <w:sz w:val="18"/>
                <w:szCs w:val="18"/>
              </w:rPr>
            </w:pPr>
            <w:r w:rsidRPr="0017492E">
              <w:rPr>
                <w:rFonts w:cs="Arial"/>
                <w:color w:val="000000"/>
                <w:sz w:val="18"/>
                <w:szCs w:val="18"/>
              </w:rPr>
              <w:t>S</w:t>
            </w:r>
          </w:p>
        </w:tc>
      </w:tr>
      <w:tr w:rsidRPr="0017492E" w:rsidR="001D66D4" w:rsidTr="23B008D3" w14:paraId="3B169777" w14:textId="77777777">
        <w:trPr>
          <w:trHeight w:val="340"/>
        </w:trPr>
        <w:tc>
          <w:tcPr>
            <w:tcW w:w="4421" w:type="dxa"/>
            <w:tcBorders>
              <w:top w:val="nil"/>
              <w:left w:val="single" w:color="auto" w:sz="8" w:space="0"/>
              <w:bottom w:val="single" w:color="auto" w:sz="4" w:space="0"/>
              <w:right w:val="single" w:color="auto" w:sz="4" w:space="0"/>
            </w:tcBorders>
            <w:shd w:val="clear" w:color="auto" w:fill="D9D9D9" w:themeFill="background1" w:themeFillShade="D9"/>
            <w:vAlign w:val="bottom"/>
            <w:hideMark/>
          </w:tcPr>
          <w:p w:rsidRPr="0017492E" w:rsidR="00E51084" w:rsidP="00E51084" w:rsidRDefault="00E51084" w14:paraId="02EB6F3B" w14:textId="77777777">
            <w:pPr>
              <w:spacing w:line="240" w:lineRule="auto"/>
              <w:rPr>
                <w:rFonts w:cs="Arial"/>
                <w:color w:val="000000"/>
                <w:sz w:val="18"/>
                <w:szCs w:val="18"/>
              </w:rPr>
            </w:pPr>
            <w:r w:rsidRPr="0017492E">
              <w:rPr>
                <w:rFonts w:cs="Arial"/>
                <w:color w:val="000000"/>
                <w:sz w:val="18"/>
                <w:szCs w:val="18"/>
              </w:rPr>
              <w:t>8.1 Operationele planning en beheersing</w:t>
            </w:r>
          </w:p>
        </w:tc>
        <w:tc>
          <w:tcPr>
            <w:tcW w:w="2058"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1D16E63B" w14:textId="77777777">
            <w:pPr>
              <w:spacing w:line="240" w:lineRule="auto"/>
              <w:jc w:val="center"/>
              <w:rPr>
                <w:rFonts w:cs="Arial"/>
                <w:color w:val="000000"/>
                <w:sz w:val="18"/>
                <w:szCs w:val="18"/>
              </w:rPr>
            </w:pPr>
            <w:r w:rsidRPr="0017492E">
              <w:rPr>
                <w:rFonts w:cs="Arial"/>
                <w:color w:val="000000"/>
                <w:sz w:val="18"/>
                <w:szCs w:val="18"/>
              </w:rPr>
              <w:t>A</w:t>
            </w:r>
          </w:p>
        </w:tc>
        <w:tc>
          <w:tcPr>
            <w:tcW w:w="1591"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128B16F7" w14:textId="77777777">
            <w:pPr>
              <w:spacing w:line="240" w:lineRule="auto"/>
              <w:jc w:val="center"/>
              <w:rPr>
                <w:rFonts w:cs="Arial"/>
                <w:color w:val="000000"/>
                <w:sz w:val="18"/>
                <w:szCs w:val="18"/>
              </w:rPr>
            </w:pPr>
            <w:r w:rsidRPr="0017492E">
              <w:rPr>
                <w:rFonts w:cs="Arial"/>
                <w:color w:val="000000"/>
                <w:sz w:val="18"/>
                <w:szCs w:val="18"/>
              </w:rPr>
              <w:t>R</w:t>
            </w:r>
          </w:p>
        </w:tc>
        <w:tc>
          <w:tcPr>
            <w:tcW w:w="1134"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7CFCCEAE" w14:textId="77777777">
            <w:pPr>
              <w:spacing w:line="240" w:lineRule="auto"/>
              <w:jc w:val="center"/>
              <w:rPr>
                <w:rFonts w:cs="Arial"/>
                <w:color w:val="000000"/>
                <w:sz w:val="18"/>
                <w:szCs w:val="18"/>
              </w:rPr>
            </w:pPr>
            <w:r w:rsidRPr="0017492E">
              <w:rPr>
                <w:rFonts w:cs="Arial"/>
                <w:color w:val="000000"/>
                <w:sz w:val="18"/>
                <w:szCs w:val="18"/>
              </w:rPr>
              <w:t>R</w:t>
            </w:r>
          </w:p>
        </w:tc>
        <w:tc>
          <w:tcPr>
            <w:tcW w:w="1278" w:type="dxa"/>
            <w:tcBorders>
              <w:top w:val="nil"/>
              <w:left w:val="nil"/>
              <w:bottom w:val="single" w:color="auto" w:sz="4" w:space="0"/>
              <w:right w:val="single" w:color="auto" w:sz="8" w:space="0"/>
            </w:tcBorders>
            <w:shd w:val="clear" w:color="auto" w:fill="auto"/>
            <w:vAlign w:val="center"/>
            <w:hideMark/>
          </w:tcPr>
          <w:p w:rsidRPr="0017492E" w:rsidR="00E51084" w:rsidP="00E51084" w:rsidRDefault="00627362" w14:paraId="0991D7F5" w14:textId="158FD774">
            <w:pPr>
              <w:spacing w:line="240" w:lineRule="auto"/>
              <w:jc w:val="center"/>
              <w:rPr>
                <w:rFonts w:cs="Arial"/>
                <w:color w:val="000000"/>
                <w:sz w:val="18"/>
                <w:szCs w:val="18"/>
              </w:rPr>
            </w:pPr>
            <w:r w:rsidRPr="0017492E">
              <w:rPr>
                <w:rFonts w:cs="Arial"/>
                <w:color w:val="000000"/>
                <w:sz w:val="18"/>
                <w:szCs w:val="18"/>
              </w:rPr>
              <w:t>S</w:t>
            </w:r>
          </w:p>
        </w:tc>
      </w:tr>
      <w:tr w:rsidRPr="0017492E" w:rsidR="001D66D4" w:rsidTr="23B008D3" w14:paraId="01217689" w14:textId="77777777">
        <w:trPr>
          <w:trHeight w:val="340"/>
        </w:trPr>
        <w:tc>
          <w:tcPr>
            <w:tcW w:w="4421" w:type="dxa"/>
            <w:tcBorders>
              <w:top w:val="nil"/>
              <w:left w:val="single" w:color="auto" w:sz="8" w:space="0"/>
              <w:bottom w:val="single" w:color="auto" w:sz="4" w:space="0"/>
              <w:right w:val="single" w:color="auto" w:sz="4" w:space="0"/>
            </w:tcBorders>
            <w:shd w:val="clear" w:color="auto" w:fill="D9D9D9" w:themeFill="background1" w:themeFillShade="D9"/>
            <w:vAlign w:val="bottom"/>
            <w:hideMark/>
          </w:tcPr>
          <w:p w:rsidRPr="0017492E" w:rsidR="00E51084" w:rsidP="00E51084" w:rsidRDefault="00E51084" w14:paraId="6CBD7251" w14:textId="77777777">
            <w:pPr>
              <w:spacing w:line="240" w:lineRule="auto"/>
              <w:rPr>
                <w:rFonts w:cs="Arial"/>
                <w:color w:val="000000"/>
                <w:sz w:val="18"/>
                <w:szCs w:val="18"/>
              </w:rPr>
            </w:pPr>
            <w:r w:rsidRPr="0017492E">
              <w:rPr>
                <w:rFonts w:cs="Arial"/>
                <w:color w:val="000000"/>
                <w:sz w:val="18"/>
                <w:szCs w:val="18"/>
              </w:rPr>
              <w:t>8.2 Beoordeling van informatiebeveiligingsrisico’s</w:t>
            </w:r>
          </w:p>
        </w:tc>
        <w:tc>
          <w:tcPr>
            <w:tcW w:w="2058" w:type="dxa"/>
            <w:tcBorders>
              <w:top w:val="nil"/>
              <w:left w:val="nil"/>
              <w:bottom w:val="single" w:color="auto" w:sz="4" w:space="0"/>
              <w:right w:val="single" w:color="auto" w:sz="4" w:space="0"/>
            </w:tcBorders>
            <w:shd w:val="clear" w:color="auto" w:fill="auto"/>
            <w:vAlign w:val="center"/>
            <w:hideMark/>
          </w:tcPr>
          <w:p w:rsidRPr="0056723F" w:rsidR="00E51084" w:rsidP="00E51084" w:rsidRDefault="00E51084" w14:paraId="3AD76F35" w14:textId="77777777">
            <w:pPr>
              <w:spacing w:line="240" w:lineRule="auto"/>
              <w:jc w:val="center"/>
              <w:rPr>
                <w:rFonts w:cs="Arial"/>
                <w:color w:val="000000"/>
                <w:sz w:val="18"/>
                <w:szCs w:val="18"/>
              </w:rPr>
            </w:pPr>
            <w:r w:rsidRPr="0056723F">
              <w:rPr>
                <w:rFonts w:cs="Arial"/>
                <w:color w:val="000000"/>
                <w:sz w:val="18"/>
                <w:szCs w:val="18"/>
              </w:rPr>
              <w:t>A</w:t>
            </w:r>
          </w:p>
        </w:tc>
        <w:tc>
          <w:tcPr>
            <w:tcW w:w="1591" w:type="dxa"/>
            <w:tcBorders>
              <w:top w:val="nil"/>
              <w:left w:val="nil"/>
              <w:bottom w:val="single" w:color="auto" w:sz="4" w:space="0"/>
              <w:right w:val="single" w:color="auto" w:sz="4" w:space="0"/>
            </w:tcBorders>
            <w:shd w:val="clear" w:color="auto" w:fill="auto"/>
            <w:vAlign w:val="center"/>
            <w:hideMark/>
          </w:tcPr>
          <w:p w:rsidRPr="0056723F" w:rsidR="00E51084" w:rsidP="00E51084" w:rsidRDefault="00E51084" w14:paraId="75D21FBD" w14:textId="77777777">
            <w:pPr>
              <w:spacing w:line="240" w:lineRule="auto"/>
              <w:jc w:val="center"/>
              <w:rPr>
                <w:rFonts w:cs="Arial"/>
                <w:color w:val="000000"/>
                <w:sz w:val="18"/>
                <w:szCs w:val="18"/>
              </w:rPr>
            </w:pPr>
            <w:r w:rsidRPr="0056723F">
              <w:rPr>
                <w:rFonts w:cs="Arial"/>
                <w:color w:val="000000"/>
                <w:sz w:val="18"/>
                <w:szCs w:val="18"/>
              </w:rPr>
              <w:t>R</w:t>
            </w:r>
          </w:p>
        </w:tc>
        <w:tc>
          <w:tcPr>
            <w:tcW w:w="1134" w:type="dxa"/>
            <w:tcBorders>
              <w:top w:val="nil"/>
              <w:left w:val="nil"/>
              <w:bottom w:val="single" w:color="auto" w:sz="4" w:space="0"/>
              <w:right w:val="single" w:color="auto" w:sz="4" w:space="0"/>
            </w:tcBorders>
            <w:shd w:val="clear" w:color="auto" w:fill="auto"/>
            <w:vAlign w:val="center"/>
            <w:hideMark/>
          </w:tcPr>
          <w:p w:rsidRPr="0056723F" w:rsidR="00E51084" w:rsidP="00E51084" w:rsidRDefault="00E51084" w14:paraId="19188D8C" w14:textId="77777777">
            <w:pPr>
              <w:spacing w:line="240" w:lineRule="auto"/>
              <w:jc w:val="center"/>
              <w:rPr>
                <w:rFonts w:cs="Arial"/>
                <w:color w:val="000000"/>
                <w:sz w:val="18"/>
                <w:szCs w:val="18"/>
              </w:rPr>
            </w:pPr>
            <w:r w:rsidRPr="0056723F">
              <w:rPr>
                <w:rFonts w:cs="Arial"/>
                <w:color w:val="000000"/>
                <w:sz w:val="18"/>
                <w:szCs w:val="18"/>
              </w:rPr>
              <w:t>R</w:t>
            </w:r>
          </w:p>
        </w:tc>
        <w:tc>
          <w:tcPr>
            <w:tcW w:w="1278" w:type="dxa"/>
            <w:tcBorders>
              <w:top w:val="nil"/>
              <w:left w:val="nil"/>
              <w:bottom w:val="single" w:color="auto" w:sz="4" w:space="0"/>
              <w:right w:val="single" w:color="auto" w:sz="8" w:space="0"/>
            </w:tcBorders>
            <w:shd w:val="clear" w:color="auto" w:fill="auto"/>
            <w:vAlign w:val="center"/>
            <w:hideMark/>
          </w:tcPr>
          <w:p w:rsidRPr="0056723F" w:rsidR="00E51084" w:rsidP="00E51084" w:rsidRDefault="00E51084" w14:paraId="5DFAFF50" w14:textId="77777777">
            <w:pPr>
              <w:spacing w:line="240" w:lineRule="auto"/>
              <w:jc w:val="center"/>
              <w:rPr>
                <w:rFonts w:cs="Arial"/>
                <w:color w:val="000000"/>
                <w:sz w:val="18"/>
                <w:szCs w:val="18"/>
              </w:rPr>
            </w:pPr>
            <w:r w:rsidRPr="0056723F">
              <w:rPr>
                <w:rFonts w:cs="Arial"/>
                <w:color w:val="000000"/>
                <w:sz w:val="18"/>
                <w:szCs w:val="18"/>
              </w:rPr>
              <w:t>C</w:t>
            </w:r>
          </w:p>
        </w:tc>
      </w:tr>
      <w:tr w:rsidRPr="0017492E" w:rsidR="001D66D4" w:rsidTr="23B008D3" w14:paraId="3D691815" w14:textId="77777777">
        <w:trPr>
          <w:trHeight w:val="340"/>
        </w:trPr>
        <w:tc>
          <w:tcPr>
            <w:tcW w:w="4421" w:type="dxa"/>
            <w:tcBorders>
              <w:top w:val="nil"/>
              <w:left w:val="single" w:color="auto" w:sz="8" w:space="0"/>
              <w:bottom w:val="single" w:color="auto" w:sz="4" w:space="0"/>
              <w:right w:val="single" w:color="auto" w:sz="4" w:space="0"/>
            </w:tcBorders>
            <w:shd w:val="clear" w:color="auto" w:fill="D9D9D9" w:themeFill="background1" w:themeFillShade="D9"/>
            <w:vAlign w:val="bottom"/>
            <w:hideMark/>
          </w:tcPr>
          <w:p w:rsidRPr="0017492E" w:rsidR="00E51084" w:rsidP="00E51084" w:rsidRDefault="00E51084" w14:paraId="7BCD0A68" w14:textId="77777777">
            <w:pPr>
              <w:spacing w:line="240" w:lineRule="auto"/>
              <w:rPr>
                <w:rFonts w:cs="Arial"/>
                <w:color w:val="000000"/>
                <w:sz w:val="18"/>
                <w:szCs w:val="18"/>
              </w:rPr>
            </w:pPr>
            <w:r w:rsidRPr="0017492E">
              <w:rPr>
                <w:rFonts w:cs="Arial"/>
                <w:color w:val="000000"/>
                <w:sz w:val="18"/>
                <w:szCs w:val="18"/>
              </w:rPr>
              <w:t>8.3 Behandeling van informatiebeveiligingsrisico’s</w:t>
            </w:r>
          </w:p>
        </w:tc>
        <w:tc>
          <w:tcPr>
            <w:tcW w:w="2058" w:type="dxa"/>
            <w:tcBorders>
              <w:top w:val="nil"/>
              <w:left w:val="nil"/>
              <w:bottom w:val="single" w:color="auto" w:sz="4" w:space="0"/>
              <w:right w:val="single" w:color="auto" w:sz="4" w:space="0"/>
            </w:tcBorders>
            <w:shd w:val="clear" w:color="auto" w:fill="auto"/>
            <w:vAlign w:val="center"/>
            <w:hideMark/>
          </w:tcPr>
          <w:p w:rsidRPr="0056723F" w:rsidR="00E51084" w:rsidP="00E51084" w:rsidRDefault="00E51084" w14:paraId="0415312C" w14:textId="77777777">
            <w:pPr>
              <w:spacing w:line="240" w:lineRule="auto"/>
              <w:jc w:val="center"/>
              <w:rPr>
                <w:rFonts w:cs="Arial"/>
                <w:color w:val="000000"/>
                <w:sz w:val="18"/>
                <w:szCs w:val="18"/>
              </w:rPr>
            </w:pPr>
            <w:r w:rsidRPr="0056723F">
              <w:rPr>
                <w:rFonts w:cs="Arial"/>
                <w:color w:val="000000"/>
                <w:sz w:val="18"/>
                <w:szCs w:val="18"/>
              </w:rPr>
              <w:t>A</w:t>
            </w:r>
          </w:p>
        </w:tc>
        <w:tc>
          <w:tcPr>
            <w:tcW w:w="1591" w:type="dxa"/>
            <w:tcBorders>
              <w:top w:val="nil"/>
              <w:left w:val="nil"/>
              <w:bottom w:val="single" w:color="auto" w:sz="4" w:space="0"/>
              <w:right w:val="single" w:color="auto" w:sz="4" w:space="0"/>
            </w:tcBorders>
            <w:shd w:val="clear" w:color="auto" w:fill="auto"/>
            <w:vAlign w:val="center"/>
            <w:hideMark/>
          </w:tcPr>
          <w:p w:rsidRPr="0056723F" w:rsidR="00E51084" w:rsidP="00E51084" w:rsidRDefault="00E51084" w14:paraId="3C0C0787" w14:textId="77777777">
            <w:pPr>
              <w:spacing w:line="240" w:lineRule="auto"/>
              <w:jc w:val="center"/>
              <w:rPr>
                <w:rFonts w:cs="Arial"/>
                <w:color w:val="000000"/>
                <w:sz w:val="18"/>
                <w:szCs w:val="18"/>
              </w:rPr>
            </w:pPr>
            <w:r w:rsidRPr="0056723F">
              <w:rPr>
                <w:rFonts w:cs="Arial"/>
                <w:color w:val="000000"/>
                <w:sz w:val="18"/>
                <w:szCs w:val="18"/>
              </w:rPr>
              <w:t>R</w:t>
            </w:r>
          </w:p>
        </w:tc>
        <w:tc>
          <w:tcPr>
            <w:tcW w:w="1134" w:type="dxa"/>
            <w:tcBorders>
              <w:top w:val="nil"/>
              <w:left w:val="nil"/>
              <w:bottom w:val="single" w:color="auto" w:sz="4" w:space="0"/>
              <w:right w:val="single" w:color="auto" w:sz="4" w:space="0"/>
            </w:tcBorders>
            <w:shd w:val="clear" w:color="auto" w:fill="auto"/>
            <w:vAlign w:val="center"/>
            <w:hideMark/>
          </w:tcPr>
          <w:p w:rsidRPr="0056723F" w:rsidR="00E51084" w:rsidP="00E51084" w:rsidRDefault="00E51084" w14:paraId="348995C5" w14:textId="77777777">
            <w:pPr>
              <w:spacing w:line="240" w:lineRule="auto"/>
              <w:jc w:val="center"/>
              <w:rPr>
                <w:rFonts w:cs="Arial"/>
                <w:color w:val="000000"/>
                <w:sz w:val="18"/>
                <w:szCs w:val="18"/>
              </w:rPr>
            </w:pPr>
            <w:r w:rsidRPr="0056723F">
              <w:rPr>
                <w:rFonts w:cs="Arial"/>
                <w:color w:val="000000"/>
                <w:sz w:val="18"/>
                <w:szCs w:val="18"/>
              </w:rPr>
              <w:t>R</w:t>
            </w:r>
          </w:p>
        </w:tc>
        <w:tc>
          <w:tcPr>
            <w:tcW w:w="1278" w:type="dxa"/>
            <w:tcBorders>
              <w:top w:val="nil"/>
              <w:left w:val="nil"/>
              <w:bottom w:val="single" w:color="auto" w:sz="4" w:space="0"/>
              <w:right w:val="single" w:color="auto" w:sz="8" w:space="0"/>
            </w:tcBorders>
            <w:shd w:val="clear" w:color="auto" w:fill="auto"/>
            <w:vAlign w:val="center"/>
            <w:hideMark/>
          </w:tcPr>
          <w:p w:rsidRPr="0056723F" w:rsidR="00E51084" w:rsidP="00E51084" w:rsidRDefault="00E51084" w14:paraId="1D43643C" w14:textId="77777777">
            <w:pPr>
              <w:spacing w:line="240" w:lineRule="auto"/>
              <w:jc w:val="center"/>
              <w:rPr>
                <w:rFonts w:cs="Arial"/>
                <w:color w:val="000000"/>
                <w:sz w:val="18"/>
                <w:szCs w:val="18"/>
              </w:rPr>
            </w:pPr>
            <w:r w:rsidRPr="0056723F">
              <w:rPr>
                <w:rFonts w:cs="Arial"/>
                <w:color w:val="000000"/>
                <w:sz w:val="18"/>
                <w:szCs w:val="18"/>
              </w:rPr>
              <w:t>C</w:t>
            </w:r>
          </w:p>
        </w:tc>
      </w:tr>
      <w:tr w:rsidRPr="0017492E" w:rsidR="001D66D4" w:rsidTr="23B008D3" w14:paraId="35892B05" w14:textId="77777777">
        <w:trPr>
          <w:trHeight w:val="340"/>
        </w:trPr>
        <w:tc>
          <w:tcPr>
            <w:tcW w:w="4421" w:type="dxa"/>
            <w:tcBorders>
              <w:top w:val="nil"/>
              <w:left w:val="single" w:color="auto" w:sz="8" w:space="0"/>
              <w:bottom w:val="single" w:color="auto" w:sz="4" w:space="0"/>
              <w:right w:val="single" w:color="auto" w:sz="4" w:space="0"/>
            </w:tcBorders>
            <w:shd w:val="clear" w:color="auto" w:fill="D9D9D9" w:themeFill="background1" w:themeFillShade="D9"/>
            <w:vAlign w:val="bottom"/>
            <w:hideMark/>
          </w:tcPr>
          <w:p w:rsidRPr="0017492E" w:rsidR="00E51084" w:rsidP="00E51084" w:rsidRDefault="00E51084" w14:paraId="03CD9FA5" w14:textId="77777777">
            <w:pPr>
              <w:spacing w:line="240" w:lineRule="auto"/>
              <w:rPr>
                <w:rFonts w:cs="Arial"/>
                <w:color w:val="000000"/>
                <w:sz w:val="18"/>
                <w:szCs w:val="18"/>
              </w:rPr>
            </w:pPr>
            <w:r w:rsidRPr="0017492E">
              <w:rPr>
                <w:rFonts w:cs="Arial"/>
                <w:color w:val="000000"/>
                <w:sz w:val="18"/>
                <w:szCs w:val="18"/>
              </w:rPr>
              <w:t>9.1 Monitoring, meting, analyse en evaluatie</w:t>
            </w:r>
          </w:p>
        </w:tc>
        <w:tc>
          <w:tcPr>
            <w:tcW w:w="2058"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02723165" w14:textId="77777777">
            <w:pPr>
              <w:spacing w:line="240" w:lineRule="auto"/>
              <w:jc w:val="center"/>
              <w:rPr>
                <w:rFonts w:cs="Arial"/>
                <w:color w:val="000000"/>
                <w:sz w:val="18"/>
                <w:szCs w:val="18"/>
              </w:rPr>
            </w:pPr>
            <w:r w:rsidRPr="0017492E">
              <w:rPr>
                <w:rFonts w:cs="Arial"/>
                <w:color w:val="000000"/>
                <w:sz w:val="18"/>
                <w:szCs w:val="18"/>
              </w:rPr>
              <w:t>A</w:t>
            </w:r>
          </w:p>
        </w:tc>
        <w:tc>
          <w:tcPr>
            <w:tcW w:w="1591"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71DDA8DC" w14:textId="77777777">
            <w:pPr>
              <w:spacing w:line="240" w:lineRule="auto"/>
              <w:jc w:val="center"/>
              <w:rPr>
                <w:rFonts w:cs="Arial"/>
                <w:color w:val="000000"/>
                <w:sz w:val="18"/>
                <w:szCs w:val="18"/>
              </w:rPr>
            </w:pPr>
            <w:r w:rsidRPr="0017492E">
              <w:rPr>
                <w:rFonts w:cs="Arial"/>
                <w:color w:val="000000"/>
                <w:sz w:val="18"/>
                <w:szCs w:val="18"/>
              </w:rPr>
              <w:t>C</w:t>
            </w:r>
          </w:p>
        </w:tc>
        <w:tc>
          <w:tcPr>
            <w:tcW w:w="1134"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5FA3F077" w14:textId="77777777">
            <w:pPr>
              <w:spacing w:line="240" w:lineRule="auto"/>
              <w:jc w:val="center"/>
              <w:rPr>
                <w:rFonts w:cs="Arial"/>
                <w:color w:val="000000"/>
                <w:sz w:val="18"/>
                <w:szCs w:val="18"/>
              </w:rPr>
            </w:pPr>
            <w:r w:rsidRPr="0017492E">
              <w:rPr>
                <w:rFonts w:cs="Arial"/>
                <w:color w:val="000000"/>
                <w:sz w:val="18"/>
                <w:szCs w:val="18"/>
              </w:rPr>
              <w:t>R</w:t>
            </w:r>
          </w:p>
        </w:tc>
        <w:tc>
          <w:tcPr>
            <w:tcW w:w="1278" w:type="dxa"/>
            <w:tcBorders>
              <w:top w:val="nil"/>
              <w:left w:val="nil"/>
              <w:bottom w:val="single" w:color="auto" w:sz="4" w:space="0"/>
              <w:right w:val="single" w:color="auto" w:sz="8" w:space="0"/>
            </w:tcBorders>
            <w:shd w:val="clear" w:color="auto" w:fill="auto"/>
            <w:vAlign w:val="center"/>
            <w:hideMark/>
          </w:tcPr>
          <w:p w:rsidRPr="0017492E" w:rsidR="00E51084" w:rsidP="00E51084" w:rsidRDefault="00ED3529" w14:paraId="2F4CEF68" w14:textId="4A492CF2">
            <w:pPr>
              <w:spacing w:line="240" w:lineRule="auto"/>
              <w:jc w:val="center"/>
              <w:rPr>
                <w:rFonts w:cs="Arial"/>
                <w:color w:val="000000"/>
                <w:sz w:val="18"/>
                <w:szCs w:val="18"/>
              </w:rPr>
            </w:pPr>
            <w:r w:rsidRPr="0017492E">
              <w:rPr>
                <w:rFonts w:cs="Arial"/>
                <w:color w:val="000000"/>
                <w:sz w:val="18"/>
                <w:szCs w:val="18"/>
              </w:rPr>
              <w:t>S</w:t>
            </w:r>
          </w:p>
        </w:tc>
      </w:tr>
      <w:tr w:rsidRPr="0017492E" w:rsidR="001D66D4" w:rsidTr="23B008D3" w14:paraId="4A6E4932" w14:textId="77777777">
        <w:trPr>
          <w:trHeight w:val="340"/>
        </w:trPr>
        <w:tc>
          <w:tcPr>
            <w:tcW w:w="4421" w:type="dxa"/>
            <w:tcBorders>
              <w:top w:val="nil"/>
              <w:left w:val="single" w:color="auto" w:sz="8" w:space="0"/>
              <w:bottom w:val="single" w:color="auto" w:sz="4" w:space="0"/>
              <w:right w:val="single" w:color="auto" w:sz="4" w:space="0"/>
            </w:tcBorders>
            <w:shd w:val="clear" w:color="auto" w:fill="D9D9D9" w:themeFill="background1" w:themeFillShade="D9"/>
            <w:vAlign w:val="bottom"/>
            <w:hideMark/>
          </w:tcPr>
          <w:p w:rsidRPr="0017492E" w:rsidR="00E51084" w:rsidP="00E51084" w:rsidRDefault="00E51084" w14:paraId="6A44282B" w14:textId="77777777">
            <w:pPr>
              <w:spacing w:line="240" w:lineRule="auto"/>
              <w:rPr>
                <w:rFonts w:cs="Arial"/>
                <w:color w:val="000000"/>
                <w:sz w:val="18"/>
                <w:szCs w:val="18"/>
              </w:rPr>
            </w:pPr>
            <w:r w:rsidRPr="0017492E">
              <w:rPr>
                <w:rFonts w:cs="Arial"/>
                <w:color w:val="000000"/>
                <w:sz w:val="18"/>
                <w:szCs w:val="18"/>
              </w:rPr>
              <w:t>9.2 Interne audit</w:t>
            </w:r>
          </w:p>
        </w:tc>
        <w:tc>
          <w:tcPr>
            <w:tcW w:w="2058"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53C5F327" w14:textId="77777777">
            <w:pPr>
              <w:spacing w:line="240" w:lineRule="auto"/>
              <w:jc w:val="center"/>
              <w:rPr>
                <w:rFonts w:cs="Arial"/>
                <w:color w:val="000000"/>
                <w:sz w:val="18"/>
                <w:szCs w:val="18"/>
              </w:rPr>
            </w:pPr>
            <w:r w:rsidRPr="0017492E">
              <w:rPr>
                <w:rFonts w:cs="Arial"/>
                <w:color w:val="000000"/>
                <w:sz w:val="18"/>
                <w:szCs w:val="18"/>
              </w:rPr>
              <w:t>A</w:t>
            </w:r>
          </w:p>
        </w:tc>
        <w:tc>
          <w:tcPr>
            <w:tcW w:w="1591"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6C0E10D5" w14:textId="77777777">
            <w:pPr>
              <w:spacing w:line="240" w:lineRule="auto"/>
              <w:jc w:val="center"/>
              <w:rPr>
                <w:rFonts w:cs="Arial"/>
                <w:color w:val="000000"/>
                <w:sz w:val="18"/>
                <w:szCs w:val="18"/>
              </w:rPr>
            </w:pPr>
            <w:r w:rsidRPr="0017492E">
              <w:rPr>
                <w:rFonts w:cs="Arial"/>
                <w:color w:val="000000"/>
                <w:sz w:val="18"/>
                <w:szCs w:val="18"/>
              </w:rPr>
              <w:t>C</w:t>
            </w:r>
          </w:p>
        </w:tc>
        <w:tc>
          <w:tcPr>
            <w:tcW w:w="1134"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72A8AA45" w14:textId="77777777">
            <w:pPr>
              <w:spacing w:line="240" w:lineRule="auto"/>
              <w:jc w:val="center"/>
              <w:rPr>
                <w:rFonts w:cs="Arial"/>
                <w:color w:val="000000"/>
                <w:sz w:val="18"/>
                <w:szCs w:val="18"/>
              </w:rPr>
            </w:pPr>
            <w:r w:rsidRPr="0017492E">
              <w:rPr>
                <w:rFonts w:cs="Arial"/>
                <w:color w:val="000000"/>
                <w:sz w:val="18"/>
                <w:szCs w:val="18"/>
              </w:rPr>
              <w:t>R</w:t>
            </w:r>
          </w:p>
        </w:tc>
        <w:tc>
          <w:tcPr>
            <w:tcW w:w="1278" w:type="dxa"/>
            <w:tcBorders>
              <w:top w:val="nil"/>
              <w:left w:val="nil"/>
              <w:bottom w:val="single" w:color="auto" w:sz="4" w:space="0"/>
              <w:right w:val="single" w:color="auto" w:sz="8" w:space="0"/>
            </w:tcBorders>
            <w:shd w:val="clear" w:color="auto" w:fill="auto"/>
            <w:vAlign w:val="center"/>
            <w:hideMark/>
          </w:tcPr>
          <w:p w:rsidRPr="0017492E" w:rsidR="00E51084" w:rsidP="00E51084" w:rsidRDefault="00E51084" w14:paraId="4B9912AD" w14:textId="77777777">
            <w:pPr>
              <w:spacing w:line="240" w:lineRule="auto"/>
              <w:jc w:val="center"/>
              <w:rPr>
                <w:rFonts w:cs="Arial"/>
                <w:color w:val="000000"/>
                <w:sz w:val="18"/>
                <w:szCs w:val="18"/>
              </w:rPr>
            </w:pPr>
            <w:r w:rsidRPr="0017492E">
              <w:rPr>
                <w:rFonts w:cs="Arial"/>
                <w:color w:val="000000"/>
                <w:sz w:val="18"/>
                <w:szCs w:val="18"/>
              </w:rPr>
              <w:t>R</w:t>
            </w:r>
          </w:p>
        </w:tc>
      </w:tr>
      <w:tr w:rsidRPr="0017492E" w:rsidR="001D66D4" w:rsidTr="23B008D3" w14:paraId="297FB9DC" w14:textId="77777777">
        <w:trPr>
          <w:trHeight w:val="340"/>
        </w:trPr>
        <w:tc>
          <w:tcPr>
            <w:tcW w:w="4421" w:type="dxa"/>
            <w:tcBorders>
              <w:top w:val="nil"/>
              <w:left w:val="single" w:color="auto" w:sz="8" w:space="0"/>
              <w:bottom w:val="single" w:color="auto" w:sz="4" w:space="0"/>
              <w:right w:val="single" w:color="auto" w:sz="4" w:space="0"/>
            </w:tcBorders>
            <w:shd w:val="clear" w:color="auto" w:fill="D9D9D9" w:themeFill="background1" w:themeFillShade="D9"/>
            <w:vAlign w:val="bottom"/>
            <w:hideMark/>
          </w:tcPr>
          <w:p w:rsidRPr="0017492E" w:rsidR="00E51084" w:rsidP="00E51084" w:rsidRDefault="00E51084" w14:paraId="03FACE8C" w14:textId="0D7EF44E">
            <w:pPr>
              <w:spacing w:line="240" w:lineRule="auto"/>
              <w:rPr>
                <w:rFonts w:cs="Arial"/>
                <w:color w:val="000000"/>
                <w:sz w:val="18"/>
                <w:szCs w:val="18"/>
              </w:rPr>
            </w:pPr>
            <w:r w:rsidRPr="0017492E">
              <w:rPr>
                <w:rFonts w:cs="Arial"/>
                <w:color w:val="000000"/>
                <w:sz w:val="18"/>
                <w:szCs w:val="18"/>
              </w:rPr>
              <w:t xml:space="preserve">9.3 </w:t>
            </w:r>
            <w:r w:rsidR="004103E0">
              <w:rPr>
                <w:rFonts w:cs="Arial"/>
                <w:color w:val="000000"/>
                <w:sz w:val="18"/>
                <w:szCs w:val="18"/>
              </w:rPr>
              <w:t>Management review</w:t>
            </w:r>
          </w:p>
        </w:tc>
        <w:tc>
          <w:tcPr>
            <w:tcW w:w="2058"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47D279FF" w14:textId="43B057BC">
            <w:pPr>
              <w:spacing w:line="240" w:lineRule="auto"/>
              <w:jc w:val="center"/>
              <w:rPr>
                <w:rFonts w:cs="Arial"/>
                <w:color w:val="000000"/>
                <w:sz w:val="18"/>
                <w:szCs w:val="18"/>
              </w:rPr>
            </w:pPr>
            <w:r w:rsidRPr="0017492E">
              <w:rPr>
                <w:rFonts w:cs="Arial"/>
                <w:color w:val="000000"/>
                <w:sz w:val="18"/>
                <w:szCs w:val="18"/>
              </w:rPr>
              <w:t>A</w:t>
            </w:r>
            <w:r w:rsidRPr="0017492E" w:rsidR="00901703">
              <w:rPr>
                <w:rFonts w:cs="Arial"/>
                <w:color w:val="000000"/>
                <w:sz w:val="18"/>
                <w:szCs w:val="18"/>
              </w:rPr>
              <w:t>/R</w:t>
            </w:r>
          </w:p>
        </w:tc>
        <w:tc>
          <w:tcPr>
            <w:tcW w:w="1591"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FE22CA" w14:paraId="709EFAC2" w14:textId="744E1568">
            <w:pPr>
              <w:spacing w:line="240" w:lineRule="auto"/>
              <w:jc w:val="center"/>
              <w:rPr>
                <w:rFonts w:cs="Arial"/>
                <w:color w:val="000000"/>
                <w:sz w:val="18"/>
                <w:szCs w:val="18"/>
              </w:rPr>
            </w:pPr>
            <w:r w:rsidRPr="0017492E">
              <w:rPr>
                <w:rFonts w:cs="Arial"/>
                <w:color w:val="000000"/>
                <w:sz w:val="18"/>
                <w:szCs w:val="18"/>
              </w:rPr>
              <w:t>C</w:t>
            </w:r>
          </w:p>
        </w:tc>
        <w:tc>
          <w:tcPr>
            <w:tcW w:w="1134"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FE22CA" w14:paraId="1E06DD7D" w14:textId="72981A49">
            <w:pPr>
              <w:spacing w:line="240" w:lineRule="auto"/>
              <w:jc w:val="center"/>
              <w:rPr>
                <w:rFonts w:cs="Arial"/>
                <w:color w:val="000000"/>
                <w:sz w:val="18"/>
                <w:szCs w:val="18"/>
              </w:rPr>
            </w:pPr>
            <w:r w:rsidRPr="0017492E">
              <w:rPr>
                <w:rFonts w:cs="Arial"/>
                <w:color w:val="000000"/>
                <w:sz w:val="18"/>
                <w:szCs w:val="18"/>
              </w:rPr>
              <w:t>C</w:t>
            </w:r>
          </w:p>
        </w:tc>
        <w:tc>
          <w:tcPr>
            <w:tcW w:w="1278" w:type="dxa"/>
            <w:tcBorders>
              <w:top w:val="nil"/>
              <w:left w:val="nil"/>
              <w:bottom w:val="single" w:color="auto" w:sz="4" w:space="0"/>
              <w:right w:val="single" w:color="auto" w:sz="8" w:space="0"/>
            </w:tcBorders>
            <w:shd w:val="clear" w:color="auto" w:fill="auto"/>
            <w:vAlign w:val="center"/>
            <w:hideMark/>
          </w:tcPr>
          <w:p w:rsidRPr="0017492E" w:rsidR="00E51084" w:rsidP="00E51084" w:rsidRDefault="00C902A1" w14:paraId="086BC560" w14:textId="503544C0">
            <w:pPr>
              <w:spacing w:line="240" w:lineRule="auto"/>
              <w:jc w:val="center"/>
              <w:rPr>
                <w:rFonts w:cs="Arial"/>
                <w:color w:val="000000"/>
                <w:sz w:val="18"/>
                <w:szCs w:val="18"/>
              </w:rPr>
            </w:pPr>
            <w:r w:rsidRPr="0017492E">
              <w:rPr>
                <w:rFonts w:cs="Arial"/>
                <w:color w:val="000000"/>
                <w:sz w:val="18"/>
                <w:szCs w:val="18"/>
              </w:rPr>
              <w:t>S</w:t>
            </w:r>
          </w:p>
        </w:tc>
      </w:tr>
      <w:tr w:rsidRPr="0017492E" w:rsidR="001D66D4" w:rsidTr="23B008D3" w14:paraId="5C0AE62F" w14:textId="77777777">
        <w:trPr>
          <w:trHeight w:val="340"/>
        </w:trPr>
        <w:tc>
          <w:tcPr>
            <w:tcW w:w="4421" w:type="dxa"/>
            <w:tcBorders>
              <w:top w:val="nil"/>
              <w:left w:val="single" w:color="auto" w:sz="8" w:space="0"/>
              <w:bottom w:val="single" w:color="auto" w:sz="4" w:space="0"/>
              <w:right w:val="single" w:color="auto" w:sz="4" w:space="0"/>
            </w:tcBorders>
            <w:shd w:val="clear" w:color="auto" w:fill="D9D9D9" w:themeFill="background1" w:themeFillShade="D9"/>
            <w:vAlign w:val="bottom"/>
            <w:hideMark/>
          </w:tcPr>
          <w:p w:rsidRPr="0017492E" w:rsidR="00E51084" w:rsidP="00E51084" w:rsidRDefault="00E51084" w14:paraId="2409F96D" w14:textId="77777777">
            <w:pPr>
              <w:spacing w:line="240" w:lineRule="auto"/>
              <w:rPr>
                <w:rFonts w:cs="Arial"/>
                <w:color w:val="000000"/>
                <w:sz w:val="18"/>
                <w:szCs w:val="18"/>
              </w:rPr>
            </w:pPr>
            <w:r w:rsidRPr="0017492E">
              <w:rPr>
                <w:rFonts w:cs="Arial"/>
                <w:color w:val="000000"/>
                <w:sz w:val="18"/>
                <w:szCs w:val="18"/>
              </w:rPr>
              <w:t>10.1 Non-conformiteit en corrigerende maatregelen</w:t>
            </w:r>
          </w:p>
        </w:tc>
        <w:tc>
          <w:tcPr>
            <w:tcW w:w="2058"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E51084" w14:paraId="2DB28F88" w14:textId="77777777">
            <w:pPr>
              <w:spacing w:line="240" w:lineRule="auto"/>
              <w:jc w:val="center"/>
              <w:rPr>
                <w:rFonts w:cs="Arial"/>
                <w:color w:val="000000"/>
                <w:sz w:val="18"/>
                <w:szCs w:val="18"/>
              </w:rPr>
            </w:pPr>
            <w:r w:rsidRPr="0017492E">
              <w:rPr>
                <w:rFonts w:cs="Arial"/>
                <w:color w:val="000000"/>
                <w:sz w:val="18"/>
                <w:szCs w:val="18"/>
              </w:rPr>
              <w:t>A</w:t>
            </w:r>
          </w:p>
        </w:tc>
        <w:tc>
          <w:tcPr>
            <w:tcW w:w="1591"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750572" w14:paraId="36393271" w14:textId="269B58B0">
            <w:pPr>
              <w:spacing w:line="240" w:lineRule="auto"/>
              <w:jc w:val="center"/>
              <w:rPr>
                <w:rFonts w:cs="Arial"/>
                <w:color w:val="000000"/>
                <w:sz w:val="18"/>
                <w:szCs w:val="18"/>
              </w:rPr>
            </w:pPr>
            <w:r w:rsidRPr="0017492E">
              <w:rPr>
                <w:rFonts w:cs="Arial"/>
                <w:color w:val="000000"/>
                <w:sz w:val="18"/>
                <w:szCs w:val="18"/>
              </w:rPr>
              <w:t>R</w:t>
            </w:r>
          </w:p>
        </w:tc>
        <w:tc>
          <w:tcPr>
            <w:tcW w:w="1134" w:type="dxa"/>
            <w:tcBorders>
              <w:top w:val="nil"/>
              <w:left w:val="nil"/>
              <w:bottom w:val="single" w:color="auto" w:sz="4" w:space="0"/>
              <w:right w:val="single" w:color="auto" w:sz="4" w:space="0"/>
            </w:tcBorders>
            <w:shd w:val="clear" w:color="auto" w:fill="auto"/>
            <w:vAlign w:val="center"/>
            <w:hideMark/>
          </w:tcPr>
          <w:p w:rsidRPr="0017492E" w:rsidR="00E51084" w:rsidP="00E51084" w:rsidRDefault="00F82CEA" w14:paraId="4B50F151" w14:textId="30A610BC">
            <w:pPr>
              <w:spacing w:line="240" w:lineRule="auto"/>
              <w:jc w:val="center"/>
              <w:rPr>
                <w:rFonts w:cs="Arial"/>
                <w:color w:val="000000"/>
                <w:sz w:val="18"/>
                <w:szCs w:val="18"/>
              </w:rPr>
            </w:pPr>
            <w:r w:rsidRPr="0017492E">
              <w:rPr>
                <w:rFonts w:cs="Arial"/>
                <w:color w:val="000000"/>
                <w:sz w:val="18"/>
                <w:szCs w:val="18"/>
              </w:rPr>
              <w:t>C</w:t>
            </w:r>
          </w:p>
        </w:tc>
        <w:tc>
          <w:tcPr>
            <w:tcW w:w="1278" w:type="dxa"/>
            <w:tcBorders>
              <w:top w:val="nil"/>
              <w:left w:val="nil"/>
              <w:bottom w:val="single" w:color="auto" w:sz="4" w:space="0"/>
              <w:right w:val="single" w:color="auto" w:sz="8" w:space="0"/>
            </w:tcBorders>
            <w:shd w:val="clear" w:color="auto" w:fill="auto"/>
            <w:vAlign w:val="center"/>
            <w:hideMark/>
          </w:tcPr>
          <w:p w:rsidRPr="0017492E" w:rsidR="00E51084" w:rsidP="00E51084" w:rsidRDefault="00D31FE8" w14:paraId="7B468936" w14:textId="6DDCC9FF">
            <w:pPr>
              <w:spacing w:line="240" w:lineRule="auto"/>
              <w:jc w:val="center"/>
              <w:rPr>
                <w:rFonts w:cs="Arial"/>
                <w:color w:val="000000"/>
                <w:sz w:val="18"/>
                <w:szCs w:val="18"/>
              </w:rPr>
            </w:pPr>
            <w:r w:rsidRPr="0017492E">
              <w:rPr>
                <w:rFonts w:cs="Arial"/>
                <w:color w:val="000000"/>
                <w:sz w:val="18"/>
                <w:szCs w:val="18"/>
              </w:rPr>
              <w:t>S</w:t>
            </w:r>
          </w:p>
        </w:tc>
      </w:tr>
      <w:tr w:rsidRPr="0017492E" w:rsidR="001D66D4" w:rsidTr="23B008D3" w14:paraId="26890C10" w14:textId="77777777">
        <w:trPr>
          <w:trHeight w:val="360"/>
        </w:trPr>
        <w:tc>
          <w:tcPr>
            <w:tcW w:w="4421" w:type="dxa"/>
            <w:tcBorders>
              <w:top w:val="nil"/>
              <w:left w:val="single" w:color="auto" w:sz="8" w:space="0"/>
              <w:bottom w:val="single" w:color="auto" w:sz="8" w:space="0"/>
              <w:right w:val="single" w:color="auto" w:sz="4" w:space="0"/>
            </w:tcBorders>
            <w:shd w:val="clear" w:color="auto" w:fill="D9D9D9" w:themeFill="background1" w:themeFillShade="D9"/>
            <w:vAlign w:val="bottom"/>
            <w:hideMark/>
          </w:tcPr>
          <w:p w:rsidRPr="0017492E" w:rsidR="00E51084" w:rsidP="00E51084" w:rsidRDefault="00E51084" w14:paraId="292D85CC" w14:textId="77777777">
            <w:pPr>
              <w:spacing w:line="240" w:lineRule="auto"/>
              <w:rPr>
                <w:rFonts w:cs="Arial"/>
                <w:color w:val="000000"/>
                <w:sz w:val="18"/>
                <w:szCs w:val="18"/>
              </w:rPr>
            </w:pPr>
            <w:r w:rsidRPr="0017492E">
              <w:rPr>
                <w:rFonts w:cs="Arial"/>
                <w:color w:val="000000"/>
                <w:sz w:val="18"/>
                <w:szCs w:val="18"/>
              </w:rPr>
              <w:t>10.2 Voortdurende verbetering</w:t>
            </w:r>
          </w:p>
        </w:tc>
        <w:tc>
          <w:tcPr>
            <w:tcW w:w="2058" w:type="dxa"/>
            <w:tcBorders>
              <w:top w:val="nil"/>
              <w:left w:val="nil"/>
              <w:bottom w:val="single" w:color="auto" w:sz="8" w:space="0"/>
              <w:right w:val="single" w:color="auto" w:sz="4" w:space="0"/>
            </w:tcBorders>
            <w:shd w:val="clear" w:color="auto" w:fill="auto"/>
            <w:vAlign w:val="center"/>
            <w:hideMark/>
          </w:tcPr>
          <w:p w:rsidRPr="0017492E" w:rsidR="00E51084" w:rsidP="00E51084" w:rsidRDefault="00E51084" w14:paraId="5272AC17" w14:textId="77777777">
            <w:pPr>
              <w:spacing w:line="240" w:lineRule="auto"/>
              <w:jc w:val="center"/>
              <w:rPr>
                <w:rFonts w:cs="Arial"/>
                <w:color w:val="000000"/>
                <w:sz w:val="18"/>
                <w:szCs w:val="18"/>
              </w:rPr>
            </w:pPr>
            <w:r w:rsidRPr="0017492E">
              <w:rPr>
                <w:rFonts w:cs="Arial"/>
                <w:color w:val="000000"/>
                <w:sz w:val="18"/>
                <w:szCs w:val="18"/>
              </w:rPr>
              <w:t>A</w:t>
            </w:r>
          </w:p>
        </w:tc>
        <w:tc>
          <w:tcPr>
            <w:tcW w:w="1591" w:type="dxa"/>
            <w:tcBorders>
              <w:top w:val="nil"/>
              <w:left w:val="nil"/>
              <w:bottom w:val="single" w:color="auto" w:sz="8" w:space="0"/>
              <w:right w:val="single" w:color="auto" w:sz="4" w:space="0"/>
            </w:tcBorders>
            <w:shd w:val="clear" w:color="auto" w:fill="auto"/>
            <w:vAlign w:val="center"/>
            <w:hideMark/>
          </w:tcPr>
          <w:p w:rsidRPr="0017492E" w:rsidR="00E51084" w:rsidP="00E51084" w:rsidRDefault="00E51084" w14:paraId="1440C50D" w14:textId="77777777">
            <w:pPr>
              <w:spacing w:line="240" w:lineRule="auto"/>
              <w:jc w:val="center"/>
              <w:rPr>
                <w:rFonts w:cs="Arial"/>
                <w:color w:val="000000"/>
                <w:sz w:val="18"/>
                <w:szCs w:val="18"/>
              </w:rPr>
            </w:pPr>
            <w:r w:rsidRPr="0017492E">
              <w:rPr>
                <w:rFonts w:cs="Arial"/>
                <w:color w:val="000000"/>
                <w:sz w:val="18"/>
                <w:szCs w:val="18"/>
              </w:rPr>
              <w:t>R</w:t>
            </w:r>
          </w:p>
        </w:tc>
        <w:tc>
          <w:tcPr>
            <w:tcW w:w="1134" w:type="dxa"/>
            <w:tcBorders>
              <w:top w:val="nil"/>
              <w:left w:val="nil"/>
              <w:bottom w:val="single" w:color="auto" w:sz="8" w:space="0"/>
              <w:right w:val="single" w:color="auto" w:sz="4" w:space="0"/>
            </w:tcBorders>
            <w:shd w:val="clear" w:color="auto" w:fill="auto"/>
            <w:vAlign w:val="center"/>
            <w:hideMark/>
          </w:tcPr>
          <w:p w:rsidRPr="0017492E" w:rsidR="00E51084" w:rsidP="00E51084" w:rsidRDefault="00E51084" w14:paraId="13D43D45" w14:textId="77777777">
            <w:pPr>
              <w:spacing w:line="240" w:lineRule="auto"/>
              <w:jc w:val="center"/>
              <w:rPr>
                <w:rFonts w:cs="Arial"/>
                <w:color w:val="000000"/>
                <w:sz w:val="18"/>
                <w:szCs w:val="18"/>
              </w:rPr>
            </w:pPr>
            <w:r w:rsidRPr="0017492E">
              <w:rPr>
                <w:rFonts w:cs="Arial"/>
                <w:color w:val="000000"/>
                <w:sz w:val="18"/>
                <w:szCs w:val="18"/>
              </w:rPr>
              <w:t>R</w:t>
            </w:r>
          </w:p>
        </w:tc>
        <w:tc>
          <w:tcPr>
            <w:tcW w:w="1278" w:type="dxa"/>
            <w:tcBorders>
              <w:top w:val="nil"/>
              <w:left w:val="nil"/>
              <w:bottom w:val="single" w:color="auto" w:sz="8" w:space="0"/>
              <w:right w:val="single" w:color="auto" w:sz="8" w:space="0"/>
            </w:tcBorders>
            <w:shd w:val="clear" w:color="auto" w:fill="auto"/>
            <w:vAlign w:val="center"/>
            <w:hideMark/>
          </w:tcPr>
          <w:p w:rsidRPr="0017492E" w:rsidR="00E51084" w:rsidP="00E51084" w:rsidRDefault="00D31FE8" w14:paraId="503F46B9" w14:textId="4A3E2356">
            <w:pPr>
              <w:spacing w:line="240" w:lineRule="auto"/>
              <w:jc w:val="center"/>
              <w:rPr>
                <w:rFonts w:cs="Arial"/>
                <w:color w:val="000000"/>
                <w:sz w:val="18"/>
                <w:szCs w:val="18"/>
              </w:rPr>
            </w:pPr>
            <w:r w:rsidRPr="0017492E">
              <w:rPr>
                <w:rFonts w:cs="Arial"/>
                <w:color w:val="000000"/>
                <w:sz w:val="18"/>
                <w:szCs w:val="18"/>
              </w:rPr>
              <w:t>S</w:t>
            </w:r>
          </w:p>
        </w:tc>
      </w:tr>
    </w:tbl>
    <w:p w:rsidRPr="0017492E" w:rsidR="00DC1561" w:rsidP="00F72023" w:rsidRDefault="00DC1561" w14:paraId="63BAF71B" w14:textId="77777777">
      <w:pPr>
        <w:rPr>
          <w:rFonts w:cs="Arial"/>
        </w:rPr>
      </w:pPr>
    </w:p>
    <w:sectPr w:rsidRPr="0017492E" w:rsidR="00DC156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180E" w:rsidP="00A96F0C" w:rsidRDefault="002D180E" w14:paraId="3FEB53DC" w14:textId="77777777">
      <w:pPr>
        <w:spacing w:line="240" w:lineRule="auto"/>
      </w:pPr>
      <w:r>
        <w:separator/>
      </w:r>
    </w:p>
  </w:endnote>
  <w:endnote w:type="continuationSeparator" w:id="0">
    <w:p w:rsidR="002D180E" w:rsidP="00A96F0C" w:rsidRDefault="002D180E" w14:paraId="1E1FE233" w14:textId="77777777">
      <w:pPr>
        <w:spacing w:line="240" w:lineRule="auto"/>
      </w:pPr>
      <w:r>
        <w:continuationSeparator/>
      </w:r>
    </w:p>
  </w:endnote>
  <w:endnote w:type="continuationNotice" w:id="1">
    <w:p w:rsidR="002D180E" w:rsidRDefault="002D180E" w14:paraId="4726ADBB"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Noto Sans Devanagari">
    <w:charset w:val="00"/>
    <w:family w:val="swiss"/>
    <w:pitch w:val="variable"/>
    <w:sig w:usb0="80008023" w:usb1="00002046" w:usb2="00000000" w:usb3="00000000" w:csb0="00000001"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1"/>
    <w:family w:val="roman"/>
    <w:pitch w:val="variable"/>
  </w:font>
  <w:font w:name="Noto Sans SC Regular">
    <w:panose1 w:val="00000000000000000000"/>
    <w:charset w:val="80"/>
    <w:family w:val="swiss"/>
    <w:notTrueType/>
    <w:pitch w:val="variable"/>
    <w:sig w:usb0="20000003" w:usb1="2ADF3C10" w:usb2="00000016" w:usb3="00000000" w:csb0="00060107"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180E" w:rsidP="00A96F0C" w:rsidRDefault="002D180E" w14:paraId="1EB8ABA1" w14:textId="77777777">
      <w:pPr>
        <w:spacing w:line="240" w:lineRule="auto"/>
      </w:pPr>
      <w:r>
        <w:separator/>
      </w:r>
    </w:p>
  </w:footnote>
  <w:footnote w:type="continuationSeparator" w:id="0">
    <w:p w:rsidR="002D180E" w:rsidP="00A96F0C" w:rsidRDefault="002D180E" w14:paraId="7BBCA165" w14:textId="77777777">
      <w:pPr>
        <w:spacing w:line="240" w:lineRule="auto"/>
      </w:pPr>
      <w:r>
        <w:continuationSeparator/>
      </w:r>
    </w:p>
  </w:footnote>
  <w:footnote w:type="continuationNotice" w:id="1">
    <w:p w:rsidR="002D180E" w:rsidRDefault="002D180E" w14:paraId="2ACCA18B" w14:textId="77777777">
      <w:pPr>
        <w:spacing w:line="240" w:lineRule="auto"/>
      </w:pPr>
    </w:p>
  </w:footnote>
  <w:footnote w:id="2">
    <w:p w:rsidRPr="007D3B5F" w:rsidR="00A96F0C" w:rsidP="00A96F0C" w:rsidRDefault="00A96F0C" w14:paraId="180E9952" w14:textId="77777777">
      <w:pPr>
        <w:pStyle w:val="Voetnoottekst"/>
      </w:pPr>
      <w:r>
        <w:rPr>
          <w:rStyle w:val="Voetnootmarkering"/>
        </w:rPr>
        <w:footnoteRef/>
      </w:r>
      <w:r>
        <w:t xml:space="preserve"> </w:t>
      </w:r>
      <w:r w:rsidRPr="009135CF">
        <w:rPr>
          <w:rStyle w:val="Hyperlink"/>
          <w:rFonts w:eastAsiaTheme="majorEastAsia"/>
          <w:vertAlign w:val="superscript"/>
        </w:rPr>
        <w:t>Zie ook: https://www.informatiebeveiligingsdienst.nl/product/handreiking-team-op-sterkte/</w:t>
      </w:r>
    </w:p>
  </w:footnote>
  <w:footnote w:id="3">
    <w:p w:rsidRPr="00684D50" w:rsidR="00A96F0C" w:rsidP="00A96F0C" w:rsidRDefault="00A96F0C" w14:paraId="031C9DA8" w14:textId="77777777">
      <w:pPr>
        <w:pStyle w:val="Voetnoottekst"/>
        <w:rPr>
          <w:rStyle w:val="Voetnootmarkering"/>
        </w:rPr>
      </w:pPr>
      <w:r w:rsidRPr="00684D50">
        <w:rPr>
          <w:rStyle w:val="Voetnootmarkering"/>
        </w:rPr>
        <w:footnoteRef/>
      </w:r>
      <w:r w:rsidRPr="00684D50">
        <w:rPr>
          <w:rStyle w:val="Voetnootmarkering"/>
        </w:rPr>
        <w:t xml:space="preserve"> Zie voorbeeld Informatiebeveiligingsbeleid Gemeenten van</w:t>
      </w:r>
      <w:r w:rsidRPr="00AB2945">
        <w:rPr>
          <w:rStyle w:val="Voetnootmarkering"/>
        </w:rPr>
        <w:t xml:space="preserve"> de IBD  </w:t>
      </w:r>
      <w:hyperlink w:history="1" r:id="rId1">
        <w:r w:rsidRPr="00684D50">
          <w:rPr>
            <w:rStyle w:val="Hyperlink"/>
            <w:rFonts w:eastAsiaTheme="majorEastAsia"/>
            <w:vertAlign w:val="superscript"/>
          </w:rPr>
          <w:t>https://www.informatiebeveiligingsdienst.nl/product/voorbeeld-informatiebeveiligingsbeleid-gemeenten/</w:t>
        </w:r>
      </w:hyperlink>
      <w:r w:rsidRPr="00684D50">
        <w:rPr>
          <w:rStyle w:val="Voetnootmarkering"/>
        </w:rPr>
        <w:t xml:space="preserve"> </w:t>
      </w:r>
    </w:p>
  </w:footnote>
  <w:footnote w:id="4">
    <w:p w:rsidRPr="00F3724D" w:rsidR="003464DD" w:rsidRDefault="003464DD" w14:paraId="336F07C7" w14:textId="56DDA8D0">
      <w:pPr>
        <w:pStyle w:val="Voetnoottekst"/>
        <w:rPr>
          <w:sz w:val="18"/>
          <w:szCs w:val="18"/>
        </w:rPr>
      </w:pPr>
      <w:r w:rsidRPr="00F3724D">
        <w:rPr>
          <w:rStyle w:val="Voetnootmarkering"/>
          <w:sz w:val="18"/>
          <w:szCs w:val="18"/>
        </w:rPr>
        <w:footnoteRef/>
      </w:r>
      <w:r w:rsidRPr="00F3724D">
        <w:rPr>
          <w:sz w:val="18"/>
          <w:szCs w:val="18"/>
        </w:rPr>
        <w:t xml:space="preserve"> </w:t>
      </w:r>
      <w:r w:rsidRPr="00F3724D" w:rsidR="008D1955">
        <w:rPr>
          <w:sz w:val="18"/>
          <w:szCs w:val="18"/>
        </w:rPr>
        <w:t xml:space="preserve">Zie bijlage B uit het document strategisch IB&amp;P beleid van de IBD:  </w:t>
      </w:r>
      <w:hyperlink w:history="1" r:id="rId2">
        <w:r w:rsidRPr="00F3724D" w:rsidR="008D1955">
          <w:rPr>
            <w:rStyle w:val="Hyperlink"/>
            <w:sz w:val="18"/>
            <w:szCs w:val="18"/>
          </w:rPr>
          <w:t>https://www.informatiebeveiligingsdienst.nl/product/handreiking-strategisch-ib-en-p-beleid/</w:t>
        </w:r>
      </w:hyperlink>
    </w:p>
    <w:p w:rsidRPr="008D1955" w:rsidR="008D1955" w:rsidRDefault="008D1955" w14:paraId="4F0A8FC0" w14:textId="77777777">
      <w:pPr>
        <w:pStyle w:val="Voetnoottekst"/>
      </w:pPr>
    </w:p>
  </w:footnote>
</w:footnotes>
</file>

<file path=word/intelligence2.xml><?xml version="1.0" encoding="utf-8"?>
<int2:intelligence xmlns:int2="http://schemas.microsoft.com/office/intelligence/2020/intelligence">
  <int2:observations>
    <int2:bookmark int2:bookmarkName="_Int_Ym7hgxnR" int2:invalidationBookmarkName="" int2:hashCode="trCcv6hFv7Ksxs" int2:id="wznUJ5R3">
      <int2:state int2:type="AugLoop_Text_Critique" int2:value="Rejected"/>
    </int2:bookmark>
    <int2:bookmark int2:bookmarkName="_Int_2DixMqzN" int2:invalidationBookmarkName="" int2:hashCode="9tQxaVmK/hbYkc" int2:id="fLA6zAec">
      <int2:state int2:type="AugLoop_Text_Critique" int2:value="Rejected"/>
    </int2:bookmark>
    <int2:bookmark int2:bookmarkName="_Int_pIHbIMLw" int2:invalidationBookmarkName="" int2:hashCode="PiR0K6noA4uqvn" int2:id="mquNmRZY">
      <int2:state int2:type="AugLoop_Text_Critique" int2:value="Rejected"/>
    </int2:bookmark>
    <int2:bookmark int2:bookmarkName="_Int_98gMXmxy" int2:invalidationBookmarkName="" int2:hashCode="NX+qUYRgXpvdol" int2:id="bFKkqIk3">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11E103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54048C16"/>
    <w:lvl w:ilvl="0">
      <w:start w:val="1"/>
      <w:numFmt w:val="decimal"/>
      <w:pStyle w:val="Lijstnummering"/>
      <w:lvlText w:val="%1."/>
      <w:lvlJc w:val="left"/>
      <w:pPr>
        <w:tabs>
          <w:tab w:val="num" w:pos="360"/>
        </w:tabs>
        <w:ind w:left="360" w:hanging="360"/>
      </w:pPr>
    </w:lvl>
  </w:abstractNum>
  <w:abstractNum w:abstractNumId="2" w15:restartNumberingAfterBreak="0">
    <w:nsid w:val="027C05A1"/>
    <w:multiLevelType w:val="multilevel"/>
    <w:tmpl w:val="0562E376"/>
    <w:styleLink w:val="VNGOngenummerdelijst"/>
    <w:lvl w:ilvl="0">
      <w:start w:val="1"/>
      <w:numFmt w:val="bullet"/>
      <w:lvlText w:val=""/>
      <w:lvlJc w:val="left"/>
      <w:pPr>
        <w:ind w:left="284" w:hanging="284"/>
      </w:pPr>
      <w:rPr>
        <w:rFonts w:hint="default" w:ascii="Symbol" w:hAnsi="Symbol"/>
        <w:sz w:val="20"/>
      </w:rPr>
    </w:lvl>
    <w:lvl w:ilvl="1">
      <w:start w:val="1"/>
      <w:numFmt w:val="bullet"/>
      <w:lvlText w:val=""/>
      <w:lvlJc w:val="left"/>
      <w:pPr>
        <w:ind w:left="567" w:hanging="283"/>
      </w:pPr>
      <w:rPr>
        <w:rFonts w:hint="default" w:ascii="Symbol" w:hAnsi="Symbol"/>
      </w:rPr>
    </w:lvl>
    <w:lvl w:ilvl="2">
      <w:start w:val="1"/>
      <w:numFmt w:val="bullet"/>
      <w:lvlText w:val=""/>
      <w:lvlJc w:val="left"/>
      <w:pPr>
        <w:ind w:left="851" w:hanging="284"/>
      </w:pPr>
      <w:rPr>
        <w:rFonts w:hint="default" w:ascii="Symbol" w:hAnsi="Symbol"/>
      </w:rPr>
    </w:lvl>
    <w:lvl w:ilvl="3">
      <w:start w:val="1"/>
      <w:numFmt w:val="bullet"/>
      <w:lvlText w:val=""/>
      <w:lvlJc w:val="left"/>
      <w:pPr>
        <w:ind w:left="1134" w:hanging="283"/>
      </w:pPr>
      <w:rPr>
        <w:rFonts w:hint="default" w:ascii="Symbol" w:hAnsi="Symbol"/>
      </w:rPr>
    </w:lvl>
    <w:lvl w:ilvl="4">
      <w:start w:val="1"/>
      <w:numFmt w:val="bullet"/>
      <w:lvlText w:val=""/>
      <w:lvlJc w:val="left"/>
      <w:pPr>
        <w:ind w:left="1418" w:hanging="284"/>
      </w:pPr>
      <w:rPr>
        <w:rFonts w:hint="default" w:ascii="Symbol" w:hAnsi="Symbol"/>
      </w:rPr>
    </w:lvl>
    <w:lvl w:ilvl="5">
      <w:start w:val="1"/>
      <w:numFmt w:val="bullet"/>
      <w:lvlText w:val=""/>
      <w:lvlJc w:val="left"/>
      <w:pPr>
        <w:tabs>
          <w:tab w:val="num" w:pos="14175"/>
        </w:tabs>
        <w:ind w:left="1701" w:hanging="283"/>
      </w:pPr>
      <w:rPr>
        <w:rFonts w:hint="default" w:ascii="Symbol" w:hAnsi="Symbol"/>
      </w:rPr>
    </w:lvl>
    <w:lvl w:ilvl="6">
      <w:start w:val="1"/>
      <w:numFmt w:val="bullet"/>
      <w:lvlText w:val=""/>
      <w:lvlJc w:val="left"/>
      <w:pPr>
        <w:ind w:left="1985" w:hanging="284"/>
      </w:pPr>
      <w:rPr>
        <w:rFonts w:hint="default" w:ascii="Symbol" w:hAnsi="Symbol"/>
      </w:rPr>
    </w:lvl>
    <w:lvl w:ilvl="7">
      <w:start w:val="1"/>
      <w:numFmt w:val="bullet"/>
      <w:lvlText w:val=""/>
      <w:lvlJc w:val="left"/>
      <w:pPr>
        <w:ind w:left="2268" w:hanging="283"/>
      </w:pPr>
      <w:rPr>
        <w:rFonts w:hint="default" w:ascii="Symbol" w:hAnsi="Symbol"/>
      </w:rPr>
    </w:lvl>
    <w:lvl w:ilvl="8">
      <w:start w:val="1"/>
      <w:numFmt w:val="bullet"/>
      <w:lvlText w:val=""/>
      <w:lvlJc w:val="left"/>
      <w:pPr>
        <w:ind w:left="2552" w:hanging="284"/>
      </w:pPr>
      <w:rPr>
        <w:rFonts w:hint="default" w:ascii="Symbol" w:hAnsi="Symbol"/>
      </w:rPr>
    </w:lvl>
  </w:abstractNum>
  <w:abstractNum w:abstractNumId="3" w15:restartNumberingAfterBreak="0">
    <w:nsid w:val="02F92961"/>
    <w:multiLevelType w:val="hybridMultilevel"/>
    <w:tmpl w:val="495CCB0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05460E01"/>
    <w:multiLevelType w:val="hybridMultilevel"/>
    <w:tmpl w:val="C51A2D78"/>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067C7EF9"/>
    <w:multiLevelType w:val="multilevel"/>
    <w:tmpl w:val="E1EA5CD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07667EB5"/>
    <w:multiLevelType w:val="multilevel"/>
    <w:tmpl w:val="998AE8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07E05307"/>
    <w:multiLevelType w:val="hybridMultilevel"/>
    <w:tmpl w:val="EEBC26B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08DC11A0"/>
    <w:multiLevelType w:val="multilevel"/>
    <w:tmpl w:val="ABCE8E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09037211"/>
    <w:multiLevelType w:val="hybridMultilevel"/>
    <w:tmpl w:val="9E2EB0B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098607CF"/>
    <w:multiLevelType w:val="hybridMultilevel"/>
    <w:tmpl w:val="8012CBB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0A0340A2"/>
    <w:multiLevelType w:val="multilevel"/>
    <w:tmpl w:val="D12AF404"/>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A0B758C"/>
    <w:multiLevelType w:val="hybridMultilevel"/>
    <w:tmpl w:val="7828064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0E686D4A"/>
    <w:multiLevelType w:val="multilevel"/>
    <w:tmpl w:val="EA1A640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0E8F3B78"/>
    <w:multiLevelType w:val="hybridMultilevel"/>
    <w:tmpl w:val="428EC970"/>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5" w15:restartNumberingAfterBreak="0">
    <w:nsid w:val="0F5B3977"/>
    <w:multiLevelType w:val="multilevel"/>
    <w:tmpl w:val="F32C6A38"/>
    <w:styleLink w:val="LijstalineaGHGZ"/>
    <w:lvl w:ilvl="0">
      <w:start w:val="1"/>
      <w:numFmt w:val="bullet"/>
      <w:lvlText w:val="•"/>
      <w:lvlJc w:val="left"/>
      <w:pPr>
        <w:ind w:left="227" w:hanging="227"/>
      </w:pPr>
      <w:rPr>
        <w:rFonts w:hint="default" w:ascii="Calibri" w:hAnsi="Calibri"/>
        <w:color w:val="auto"/>
      </w:rPr>
    </w:lvl>
    <w:lvl w:ilvl="1">
      <w:start w:val="1"/>
      <w:numFmt w:val="bullet"/>
      <w:lvlText w:val="•"/>
      <w:lvlJc w:val="left"/>
      <w:pPr>
        <w:ind w:left="454" w:hanging="227"/>
      </w:pPr>
      <w:rPr>
        <w:rFonts w:hint="default" w:ascii="Calibri" w:hAnsi="Calibri"/>
        <w:color w:val="auto"/>
      </w:rPr>
    </w:lvl>
    <w:lvl w:ilvl="2">
      <w:start w:val="1"/>
      <w:numFmt w:val="bullet"/>
      <w:lvlText w:val="•"/>
      <w:lvlJc w:val="left"/>
      <w:pPr>
        <w:ind w:left="681" w:hanging="227"/>
      </w:pPr>
      <w:rPr>
        <w:rFonts w:hint="default" w:ascii="Calibri" w:hAnsi="Calibri"/>
        <w:color w:val="auto"/>
      </w:rPr>
    </w:lvl>
    <w:lvl w:ilvl="3">
      <w:start w:val="1"/>
      <w:numFmt w:val="bullet"/>
      <w:lvlText w:val="•"/>
      <w:lvlJc w:val="left"/>
      <w:pPr>
        <w:ind w:left="908" w:hanging="227"/>
      </w:pPr>
      <w:rPr>
        <w:rFonts w:hint="default" w:ascii="Calibri" w:hAnsi="Calibri"/>
        <w:color w:val="auto"/>
      </w:rPr>
    </w:lvl>
    <w:lvl w:ilvl="4">
      <w:start w:val="1"/>
      <w:numFmt w:val="bullet"/>
      <w:lvlText w:val="•"/>
      <w:lvlJc w:val="left"/>
      <w:pPr>
        <w:ind w:left="1135" w:hanging="227"/>
      </w:pPr>
      <w:rPr>
        <w:rFonts w:hint="default" w:ascii="Calibri" w:hAnsi="Calibri"/>
        <w:color w:val="auto"/>
      </w:rPr>
    </w:lvl>
    <w:lvl w:ilvl="5">
      <w:start w:val="1"/>
      <w:numFmt w:val="bullet"/>
      <w:lvlText w:val="•"/>
      <w:lvlJc w:val="left"/>
      <w:pPr>
        <w:ind w:left="1362" w:hanging="227"/>
      </w:pPr>
      <w:rPr>
        <w:rFonts w:hint="default" w:ascii="Calibri" w:hAnsi="Calibri"/>
        <w:color w:val="auto"/>
      </w:rPr>
    </w:lvl>
    <w:lvl w:ilvl="6">
      <w:start w:val="1"/>
      <w:numFmt w:val="bullet"/>
      <w:lvlText w:val="•"/>
      <w:lvlJc w:val="left"/>
      <w:pPr>
        <w:ind w:left="1589" w:hanging="227"/>
      </w:pPr>
      <w:rPr>
        <w:rFonts w:hint="default" w:ascii="Calibri" w:hAnsi="Calibri"/>
        <w:color w:val="auto"/>
      </w:rPr>
    </w:lvl>
    <w:lvl w:ilvl="7">
      <w:start w:val="1"/>
      <w:numFmt w:val="bullet"/>
      <w:lvlText w:val="•"/>
      <w:lvlJc w:val="left"/>
      <w:pPr>
        <w:ind w:left="1816" w:hanging="227"/>
      </w:pPr>
      <w:rPr>
        <w:rFonts w:hint="default" w:ascii="Calibri" w:hAnsi="Calibri"/>
        <w:color w:val="auto"/>
      </w:rPr>
    </w:lvl>
    <w:lvl w:ilvl="8">
      <w:start w:val="1"/>
      <w:numFmt w:val="bullet"/>
      <w:lvlText w:val="•"/>
      <w:lvlJc w:val="left"/>
      <w:pPr>
        <w:ind w:left="2043" w:hanging="227"/>
      </w:pPr>
      <w:rPr>
        <w:rFonts w:hint="default" w:ascii="Calibri" w:hAnsi="Calibri"/>
        <w:color w:val="auto"/>
      </w:rPr>
    </w:lvl>
  </w:abstractNum>
  <w:abstractNum w:abstractNumId="16" w15:restartNumberingAfterBreak="0">
    <w:nsid w:val="103B6BD2"/>
    <w:multiLevelType w:val="hybridMultilevel"/>
    <w:tmpl w:val="6B921A4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11663983"/>
    <w:multiLevelType w:val="hybridMultilevel"/>
    <w:tmpl w:val="40F0984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12BC59E6"/>
    <w:multiLevelType w:val="hybridMultilevel"/>
    <w:tmpl w:val="263C547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9" w15:restartNumberingAfterBreak="0">
    <w:nsid w:val="12C686CF"/>
    <w:multiLevelType w:val="hybridMultilevel"/>
    <w:tmpl w:val="F07EA78A"/>
    <w:lvl w:ilvl="0" w:tplc="D1F41770">
      <w:start w:val="1"/>
      <w:numFmt w:val="bullet"/>
      <w:lvlText w:val=""/>
      <w:lvlJc w:val="left"/>
      <w:pPr>
        <w:ind w:left="720" w:hanging="360"/>
      </w:pPr>
      <w:rPr>
        <w:rFonts w:hint="default" w:ascii="Symbol" w:hAnsi="Symbol"/>
      </w:rPr>
    </w:lvl>
    <w:lvl w:ilvl="1" w:tplc="9C8ACE5E">
      <w:start w:val="1"/>
      <w:numFmt w:val="bullet"/>
      <w:lvlText w:val="o"/>
      <w:lvlJc w:val="left"/>
      <w:pPr>
        <w:ind w:left="1440" w:hanging="360"/>
      </w:pPr>
      <w:rPr>
        <w:rFonts w:hint="default" w:ascii="Courier New" w:hAnsi="Courier New"/>
      </w:rPr>
    </w:lvl>
    <w:lvl w:ilvl="2" w:tplc="9A02BDF0">
      <w:start w:val="1"/>
      <w:numFmt w:val="bullet"/>
      <w:lvlText w:val=""/>
      <w:lvlJc w:val="left"/>
      <w:pPr>
        <w:ind w:left="2160" w:hanging="360"/>
      </w:pPr>
      <w:rPr>
        <w:rFonts w:hint="default" w:ascii="Wingdings" w:hAnsi="Wingdings"/>
      </w:rPr>
    </w:lvl>
    <w:lvl w:ilvl="3" w:tplc="3146999C">
      <w:start w:val="1"/>
      <w:numFmt w:val="bullet"/>
      <w:lvlText w:val=""/>
      <w:lvlJc w:val="left"/>
      <w:pPr>
        <w:ind w:left="2880" w:hanging="360"/>
      </w:pPr>
      <w:rPr>
        <w:rFonts w:hint="default" w:ascii="Symbol" w:hAnsi="Symbol"/>
      </w:rPr>
    </w:lvl>
    <w:lvl w:ilvl="4" w:tplc="6D88821A">
      <w:start w:val="1"/>
      <w:numFmt w:val="bullet"/>
      <w:lvlText w:val="o"/>
      <w:lvlJc w:val="left"/>
      <w:pPr>
        <w:ind w:left="3600" w:hanging="360"/>
      </w:pPr>
      <w:rPr>
        <w:rFonts w:hint="default" w:ascii="Courier New" w:hAnsi="Courier New"/>
      </w:rPr>
    </w:lvl>
    <w:lvl w:ilvl="5" w:tplc="81A2C942">
      <w:start w:val="1"/>
      <w:numFmt w:val="bullet"/>
      <w:lvlText w:val=""/>
      <w:lvlJc w:val="left"/>
      <w:pPr>
        <w:ind w:left="4320" w:hanging="360"/>
      </w:pPr>
      <w:rPr>
        <w:rFonts w:hint="default" w:ascii="Wingdings" w:hAnsi="Wingdings"/>
      </w:rPr>
    </w:lvl>
    <w:lvl w:ilvl="6" w:tplc="9750835E">
      <w:start w:val="1"/>
      <w:numFmt w:val="bullet"/>
      <w:lvlText w:val=""/>
      <w:lvlJc w:val="left"/>
      <w:pPr>
        <w:ind w:left="5040" w:hanging="360"/>
      </w:pPr>
      <w:rPr>
        <w:rFonts w:hint="default" w:ascii="Symbol" w:hAnsi="Symbol"/>
      </w:rPr>
    </w:lvl>
    <w:lvl w:ilvl="7" w:tplc="28F0CB6A">
      <w:start w:val="1"/>
      <w:numFmt w:val="bullet"/>
      <w:lvlText w:val="o"/>
      <w:lvlJc w:val="left"/>
      <w:pPr>
        <w:ind w:left="5760" w:hanging="360"/>
      </w:pPr>
      <w:rPr>
        <w:rFonts w:hint="default" w:ascii="Courier New" w:hAnsi="Courier New"/>
      </w:rPr>
    </w:lvl>
    <w:lvl w:ilvl="8" w:tplc="23524B4A">
      <w:start w:val="1"/>
      <w:numFmt w:val="bullet"/>
      <w:lvlText w:val=""/>
      <w:lvlJc w:val="left"/>
      <w:pPr>
        <w:ind w:left="6480" w:hanging="360"/>
      </w:pPr>
      <w:rPr>
        <w:rFonts w:hint="default" w:ascii="Wingdings" w:hAnsi="Wingdings"/>
      </w:rPr>
    </w:lvl>
  </w:abstractNum>
  <w:abstractNum w:abstractNumId="20" w15:restartNumberingAfterBreak="0">
    <w:nsid w:val="14302E32"/>
    <w:multiLevelType w:val="hybridMultilevel"/>
    <w:tmpl w:val="0580806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1A137235"/>
    <w:multiLevelType w:val="multilevel"/>
    <w:tmpl w:val="5B425CF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1A9A31D1"/>
    <w:multiLevelType w:val="multilevel"/>
    <w:tmpl w:val="D95AD05C"/>
    <w:lvl w:ilvl="0">
      <w:start w:val="5"/>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CB17808"/>
    <w:multiLevelType w:val="multilevel"/>
    <w:tmpl w:val="921CE4C8"/>
    <w:styleLink w:val="VNGGenummerdelijst"/>
    <w:lvl w:ilvl="0">
      <w:start w:val="1"/>
      <w:numFmt w:val="decimal"/>
      <w:lvlText w:val="%1"/>
      <w:lvlJc w:val="left"/>
      <w:pPr>
        <w:ind w:left="284" w:hanging="284"/>
      </w:pPr>
      <w:rPr>
        <w:rFonts w:hint="default" w:ascii="Arial" w:hAnsi="Arial"/>
        <w:color w:val="101010"/>
        <w:sz w:val="20"/>
      </w:rPr>
    </w:lvl>
    <w:lvl w:ilvl="1">
      <w:start w:val="1"/>
      <w:numFmt w:val="lowerLetter"/>
      <w:lvlText w:val="%2"/>
      <w:lvlJc w:val="left"/>
      <w:pPr>
        <w:ind w:left="567" w:hanging="283"/>
      </w:pPr>
      <w:rPr>
        <w:rFonts w:hint="default"/>
      </w:rPr>
    </w:lvl>
    <w:lvl w:ilvl="2">
      <w:start w:val="1"/>
      <w:numFmt w:val="lowerLetter"/>
      <w:lvlText w:val="%3"/>
      <w:lvlJc w:val="left"/>
      <w:pPr>
        <w:tabs>
          <w:tab w:val="num" w:pos="1134"/>
        </w:tabs>
        <w:ind w:left="851" w:hanging="284"/>
      </w:pPr>
      <w:rPr>
        <w:rFonts w:hint="default"/>
      </w:rPr>
    </w:lvl>
    <w:lvl w:ilvl="3">
      <w:start w:val="1"/>
      <w:numFmt w:val="lowerLetter"/>
      <w:lvlText w:val="%4"/>
      <w:lvlJc w:val="left"/>
      <w:pPr>
        <w:tabs>
          <w:tab w:val="num" w:pos="1701"/>
        </w:tabs>
        <w:ind w:left="1134" w:hanging="283"/>
      </w:pPr>
      <w:rPr>
        <w:rFonts w:hint="default"/>
      </w:rPr>
    </w:lvl>
    <w:lvl w:ilvl="4">
      <w:start w:val="1"/>
      <w:numFmt w:val="lowerLetter"/>
      <w:lvlText w:val="%5"/>
      <w:lvlJc w:val="left"/>
      <w:pPr>
        <w:tabs>
          <w:tab w:val="num" w:pos="2268"/>
        </w:tabs>
        <w:ind w:left="1418" w:hanging="284"/>
      </w:pPr>
      <w:rPr>
        <w:rFonts w:hint="default"/>
      </w:rPr>
    </w:lvl>
    <w:lvl w:ilvl="5">
      <w:start w:val="1"/>
      <w:numFmt w:val="lowerLetter"/>
      <w:lvlText w:val="%6"/>
      <w:lvlJc w:val="left"/>
      <w:pPr>
        <w:tabs>
          <w:tab w:val="num" w:pos="14175"/>
        </w:tabs>
        <w:ind w:left="1701" w:hanging="283"/>
      </w:pPr>
      <w:rPr>
        <w:rFonts w:hint="default"/>
      </w:rPr>
    </w:lvl>
    <w:lvl w:ilvl="6">
      <w:start w:val="1"/>
      <w:numFmt w:val="lowerLetter"/>
      <w:lvlText w:val="%7"/>
      <w:lvlJc w:val="left"/>
      <w:pPr>
        <w:tabs>
          <w:tab w:val="num" w:pos="3402"/>
        </w:tabs>
        <w:ind w:left="1985" w:hanging="284"/>
      </w:pPr>
      <w:rPr>
        <w:rFonts w:hint="default"/>
      </w:rPr>
    </w:lvl>
    <w:lvl w:ilvl="7">
      <w:start w:val="1"/>
      <w:numFmt w:val="lowerLetter"/>
      <w:lvlText w:val="%8"/>
      <w:lvlJc w:val="left"/>
      <w:pPr>
        <w:tabs>
          <w:tab w:val="num" w:pos="4082"/>
        </w:tabs>
        <w:ind w:left="2268" w:hanging="283"/>
      </w:pPr>
      <w:rPr>
        <w:rFonts w:hint="default"/>
      </w:rPr>
    </w:lvl>
    <w:lvl w:ilvl="8">
      <w:start w:val="1"/>
      <w:numFmt w:val="lowerLetter"/>
      <w:lvlText w:val="%9"/>
      <w:lvlJc w:val="left"/>
      <w:pPr>
        <w:tabs>
          <w:tab w:val="num" w:pos="4536"/>
        </w:tabs>
        <w:ind w:left="2552" w:hanging="284"/>
      </w:pPr>
      <w:rPr>
        <w:rFonts w:hint="default"/>
      </w:rPr>
    </w:lvl>
  </w:abstractNum>
  <w:abstractNum w:abstractNumId="24" w15:restartNumberingAfterBreak="0">
    <w:nsid w:val="1DEA509C"/>
    <w:multiLevelType w:val="hybridMultilevel"/>
    <w:tmpl w:val="50DEEAB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1EEA2AF8"/>
    <w:multiLevelType w:val="hybridMultilevel"/>
    <w:tmpl w:val="672C814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6" w15:restartNumberingAfterBreak="0">
    <w:nsid w:val="1F7D3A48"/>
    <w:multiLevelType w:val="multilevel"/>
    <w:tmpl w:val="1A720A0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25045342"/>
    <w:multiLevelType w:val="multilevel"/>
    <w:tmpl w:val="C9DEDBC2"/>
    <w:lvl w:ilvl="0">
      <w:start w:val="5"/>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CF910AF"/>
    <w:multiLevelType w:val="multilevel"/>
    <w:tmpl w:val="87DC97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2DF601C2"/>
    <w:multiLevelType w:val="hybridMultilevel"/>
    <w:tmpl w:val="BFEC6E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2E984299"/>
    <w:multiLevelType w:val="multilevel"/>
    <w:tmpl w:val="6CE03498"/>
    <w:styleLink w:val="Stijl1"/>
    <w:lvl w:ilvl="0">
      <w:start w:val="1"/>
      <w:numFmt w:val="decimal"/>
      <w:lvlText w:val="%1."/>
      <w:lvlJc w:val="left"/>
      <w:pPr>
        <w:ind w:left="454" w:hanging="454"/>
      </w:pPr>
      <w:rPr>
        <w:rFonts w:hint="default"/>
      </w:rPr>
    </w:lvl>
    <w:lvl w:ilvl="1">
      <w:start w:val="1"/>
      <w:numFmt w:val="lowerLetter"/>
      <w:lvlText w:val="%2."/>
      <w:lvlJc w:val="left"/>
      <w:pPr>
        <w:ind w:left="738" w:hanging="454"/>
      </w:pPr>
      <w:rPr>
        <w:rFonts w:hint="default"/>
      </w:rPr>
    </w:lvl>
    <w:lvl w:ilvl="2">
      <w:start w:val="1"/>
      <w:numFmt w:val="lowerRoman"/>
      <w:lvlText w:val="%3."/>
      <w:lvlJc w:val="left"/>
      <w:pPr>
        <w:tabs>
          <w:tab w:val="num" w:pos="5103"/>
        </w:tabs>
        <w:ind w:left="1022" w:hanging="454"/>
      </w:pPr>
      <w:rPr>
        <w:rFonts w:hint="default"/>
      </w:rPr>
    </w:lvl>
    <w:lvl w:ilvl="3">
      <w:start w:val="1"/>
      <w:numFmt w:val="decimal"/>
      <w:lvlText w:val="%4."/>
      <w:lvlJc w:val="left"/>
      <w:pPr>
        <w:ind w:left="1306" w:hanging="454"/>
      </w:pPr>
      <w:rPr>
        <w:rFonts w:hint="default"/>
      </w:rPr>
    </w:lvl>
    <w:lvl w:ilvl="4">
      <w:start w:val="1"/>
      <w:numFmt w:val="lowerLetter"/>
      <w:lvlText w:val="%5."/>
      <w:lvlJc w:val="left"/>
      <w:pPr>
        <w:ind w:left="1590" w:hanging="454"/>
      </w:pPr>
      <w:rPr>
        <w:rFonts w:hint="default"/>
      </w:rPr>
    </w:lvl>
    <w:lvl w:ilvl="5">
      <w:start w:val="1"/>
      <w:numFmt w:val="lowerRoman"/>
      <w:lvlText w:val="%6."/>
      <w:lvlJc w:val="left"/>
      <w:pPr>
        <w:ind w:left="1874" w:hanging="454"/>
      </w:pPr>
      <w:rPr>
        <w:rFonts w:hint="default"/>
      </w:rPr>
    </w:lvl>
    <w:lvl w:ilvl="6">
      <w:start w:val="1"/>
      <w:numFmt w:val="decimal"/>
      <w:lvlText w:val="%7."/>
      <w:lvlJc w:val="left"/>
      <w:pPr>
        <w:ind w:left="2158" w:hanging="454"/>
      </w:pPr>
      <w:rPr>
        <w:rFonts w:hint="default"/>
      </w:rPr>
    </w:lvl>
    <w:lvl w:ilvl="7">
      <w:start w:val="1"/>
      <w:numFmt w:val="lowerLetter"/>
      <w:lvlText w:val="%8."/>
      <w:lvlJc w:val="left"/>
      <w:pPr>
        <w:ind w:left="2442" w:hanging="454"/>
      </w:pPr>
      <w:rPr>
        <w:rFonts w:hint="default"/>
      </w:rPr>
    </w:lvl>
    <w:lvl w:ilvl="8">
      <w:start w:val="1"/>
      <w:numFmt w:val="lowerRoman"/>
      <w:lvlText w:val="%9."/>
      <w:lvlJc w:val="left"/>
      <w:pPr>
        <w:ind w:left="2726" w:hanging="454"/>
      </w:pPr>
      <w:rPr>
        <w:rFonts w:hint="default"/>
      </w:rPr>
    </w:lvl>
  </w:abstractNum>
  <w:abstractNum w:abstractNumId="31" w15:restartNumberingAfterBreak="0">
    <w:nsid w:val="2F2D0168"/>
    <w:multiLevelType w:val="multilevel"/>
    <w:tmpl w:val="60EA7336"/>
    <w:lvl w:ilvl="0">
      <w:start w:val="4"/>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1A82727"/>
    <w:multiLevelType w:val="hybridMultilevel"/>
    <w:tmpl w:val="65E68CB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3" w15:restartNumberingAfterBreak="0">
    <w:nsid w:val="35FE1FDA"/>
    <w:multiLevelType w:val="multilevel"/>
    <w:tmpl w:val="323A61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38A55739"/>
    <w:multiLevelType w:val="multilevel"/>
    <w:tmpl w:val="EF30CD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3C595F89"/>
    <w:multiLevelType w:val="hybridMultilevel"/>
    <w:tmpl w:val="A27E410C"/>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6" w15:restartNumberingAfterBreak="0">
    <w:nsid w:val="3DCA370F"/>
    <w:multiLevelType w:val="multilevel"/>
    <w:tmpl w:val="E4CE6A5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190F96"/>
    <w:multiLevelType w:val="multilevel"/>
    <w:tmpl w:val="544EC73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3EA048BF"/>
    <w:multiLevelType w:val="multilevel"/>
    <w:tmpl w:val="06B8FA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3F7369E2"/>
    <w:multiLevelType w:val="hybridMultilevel"/>
    <w:tmpl w:val="857E90E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0" w15:restartNumberingAfterBreak="0">
    <w:nsid w:val="40F1161F"/>
    <w:multiLevelType w:val="multilevel"/>
    <w:tmpl w:val="C80616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463D5002"/>
    <w:multiLevelType w:val="multilevel"/>
    <w:tmpl w:val="56CC66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 w15:restartNumberingAfterBreak="0">
    <w:nsid w:val="46754409"/>
    <w:multiLevelType w:val="multilevel"/>
    <w:tmpl w:val="B1DCB5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46765C56"/>
    <w:multiLevelType w:val="hybridMultilevel"/>
    <w:tmpl w:val="1DE640F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4" w15:restartNumberingAfterBreak="0">
    <w:nsid w:val="482455E9"/>
    <w:multiLevelType w:val="hybridMultilevel"/>
    <w:tmpl w:val="072EE116"/>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45" w15:restartNumberingAfterBreak="0">
    <w:nsid w:val="4C4C567B"/>
    <w:multiLevelType w:val="multilevel"/>
    <w:tmpl w:val="EDF463B2"/>
    <w:lvl w:ilvl="0">
      <w:start w:val="1"/>
      <w:numFmt w:val="bullet"/>
      <w:lvlText w:val=""/>
      <w:lvlJc w:val="left"/>
      <w:pPr>
        <w:ind w:left="720" w:hanging="360"/>
      </w:pPr>
      <w:rPr>
        <w:rFonts w:hint="default" w:ascii="Symbol" w:hAnsi="Symbol" w:cs="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abstractNum w:abstractNumId="46" w15:restartNumberingAfterBreak="0">
    <w:nsid w:val="4E4032EA"/>
    <w:multiLevelType w:val="hybridMultilevel"/>
    <w:tmpl w:val="F7646CE6"/>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47" w15:restartNumberingAfterBreak="0">
    <w:nsid w:val="4E862814"/>
    <w:multiLevelType w:val="multilevel"/>
    <w:tmpl w:val="7B6A23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08968D2"/>
    <w:multiLevelType w:val="hybridMultilevel"/>
    <w:tmpl w:val="1AA471C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9" w15:restartNumberingAfterBreak="0">
    <w:nsid w:val="50C0276A"/>
    <w:multiLevelType w:val="hybridMultilevel"/>
    <w:tmpl w:val="77CADB1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rPr>
    </w:lvl>
    <w:lvl w:ilvl="8" w:tplc="04130005" w:tentative="1">
      <w:start w:val="1"/>
      <w:numFmt w:val="bullet"/>
      <w:lvlText w:val=""/>
      <w:lvlJc w:val="left"/>
      <w:pPr>
        <w:ind w:left="6480" w:hanging="360"/>
      </w:pPr>
      <w:rPr>
        <w:rFonts w:hint="default" w:ascii="Wingdings" w:hAnsi="Wingdings"/>
      </w:rPr>
    </w:lvl>
  </w:abstractNum>
  <w:abstractNum w:abstractNumId="50" w15:restartNumberingAfterBreak="0">
    <w:nsid w:val="514F1666"/>
    <w:multiLevelType w:val="hybridMultilevel"/>
    <w:tmpl w:val="F08022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531A50EF"/>
    <w:multiLevelType w:val="multilevel"/>
    <w:tmpl w:val="587E31B4"/>
    <w:styleLink w:val="VNGGenummerdekoppen2tm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Restart w:val="0"/>
      <w:suff w:val="spac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Restart w:val="0"/>
      <w:suff w:val="space"/>
      <w:lvlText w:val=""/>
      <w:lvlJc w:val="left"/>
      <w:pPr>
        <w:ind w:left="0" w:firstLine="0"/>
      </w:pPr>
      <w:rPr>
        <w:rFonts w:hint="default"/>
      </w:rPr>
    </w:lvl>
    <w:lvl w:ilvl="8">
      <w:start w:val="1"/>
      <w:numFmt w:val="none"/>
      <w:lvlRestart w:val="0"/>
      <w:suff w:val="space"/>
      <w:lvlText w:val=""/>
      <w:lvlJc w:val="left"/>
      <w:pPr>
        <w:ind w:left="0" w:firstLine="0"/>
      </w:pPr>
      <w:rPr>
        <w:rFonts w:hint="default"/>
      </w:rPr>
    </w:lvl>
  </w:abstractNum>
  <w:abstractNum w:abstractNumId="52" w15:restartNumberingAfterBreak="0">
    <w:nsid w:val="58091B7D"/>
    <w:multiLevelType w:val="multilevel"/>
    <w:tmpl w:val="99E8D7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3" w15:restartNumberingAfterBreak="0">
    <w:nsid w:val="5FEC21AE"/>
    <w:multiLevelType w:val="hybridMultilevel"/>
    <w:tmpl w:val="719E2046"/>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54" w15:restartNumberingAfterBreak="0">
    <w:nsid w:val="61E42A23"/>
    <w:multiLevelType w:val="multilevel"/>
    <w:tmpl w:val="C7827AA0"/>
    <w:lvl w:ilvl="0">
      <w:start w:val="4"/>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854270E"/>
    <w:multiLevelType w:val="multilevel"/>
    <w:tmpl w:val="D99001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6" w15:restartNumberingAfterBreak="0">
    <w:nsid w:val="691E02C3"/>
    <w:multiLevelType w:val="multilevel"/>
    <w:tmpl w:val="35AA0430"/>
    <w:lvl w:ilvl="0">
      <w:start w:val="5"/>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AE406AB"/>
    <w:multiLevelType w:val="multilevel"/>
    <w:tmpl w:val="782E1054"/>
    <w:styleLink w:val="opsomminginnorm"/>
    <w:lvl w:ilvl="0">
      <w:start w:val="1"/>
      <w:numFmt w:val="bullet"/>
      <w:lvlText w:val=""/>
      <w:lvlJc w:val="left"/>
      <w:pPr>
        <w:tabs>
          <w:tab w:val="num" w:pos="720"/>
        </w:tabs>
        <w:ind w:left="720" w:hanging="360"/>
      </w:pPr>
      <w:rPr>
        <w:rFonts w:hint="default" w:ascii="Symbol" w:hAnsi="Symbol" w:cs="Symbol"/>
        <w:color w:val="000000"/>
      </w:rPr>
    </w:lvl>
    <w:lvl w:ilvl="1">
      <w:start w:val="1"/>
      <w:numFmt w:val="bullet"/>
      <w:lvlText w:val=""/>
      <w:lvlJc w:val="left"/>
      <w:pPr>
        <w:tabs>
          <w:tab w:val="num" w:pos="1440"/>
        </w:tabs>
        <w:ind w:left="1440" w:hanging="360"/>
      </w:pPr>
      <w:rPr>
        <w:rFonts w:ascii="Symbol" w:hAnsi="Symbol" w:cs="Symbol"/>
        <w:color w:val="000000"/>
        <w:spacing w:val="5"/>
        <w:sz w:val="19"/>
        <w:szCs w:val="19"/>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15:restartNumberingAfterBreak="0">
    <w:nsid w:val="6B9E6D22"/>
    <w:multiLevelType w:val="multilevel"/>
    <w:tmpl w:val="9F3C41EE"/>
    <w:name w:val="K-nummering222"/>
    <w:lvl w:ilvl="0">
      <w:start w:val="1"/>
      <w:numFmt w:val="decimal"/>
      <w:lvlText w:val="%1."/>
      <w:lvlJc w:val="left"/>
      <w:pPr>
        <w:ind w:left="397" w:hanging="397"/>
      </w:pPr>
      <w:rPr>
        <w:rFonts w:hint="default" w:ascii="Verdana" w:hAnsi="Verdana"/>
        <w:sz w:val="18"/>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722" w:hanging="908"/>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6BD35035"/>
    <w:multiLevelType w:val="hybridMultilevel"/>
    <w:tmpl w:val="B3B23A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6F461BD4"/>
    <w:multiLevelType w:val="hybridMultilevel"/>
    <w:tmpl w:val="7AF0EE32"/>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61" w15:restartNumberingAfterBreak="0">
    <w:nsid w:val="6F4C74A6"/>
    <w:multiLevelType w:val="hybridMultilevel"/>
    <w:tmpl w:val="B85C2EB6"/>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62" w15:restartNumberingAfterBreak="0">
    <w:nsid w:val="70605E3C"/>
    <w:multiLevelType w:val="multilevel"/>
    <w:tmpl w:val="F454DEB4"/>
    <w:lvl w:ilvl="0">
      <w:start w:val="5"/>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2CD60BF"/>
    <w:multiLevelType w:val="multilevel"/>
    <w:tmpl w:val="AD2C22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4" w15:restartNumberingAfterBreak="0">
    <w:nsid w:val="745D6522"/>
    <w:multiLevelType w:val="multilevel"/>
    <w:tmpl w:val="163444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5" w15:restartNumberingAfterBreak="0">
    <w:nsid w:val="783317AD"/>
    <w:multiLevelType w:val="hybridMultilevel"/>
    <w:tmpl w:val="133C5F1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6" w15:restartNumberingAfterBreak="0">
    <w:nsid w:val="78984127"/>
    <w:multiLevelType w:val="hybridMultilevel"/>
    <w:tmpl w:val="87369D0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7" w15:restartNumberingAfterBreak="0">
    <w:nsid w:val="79823533"/>
    <w:multiLevelType w:val="hybridMultilevel"/>
    <w:tmpl w:val="5D7CECB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8" w15:restartNumberingAfterBreak="0">
    <w:nsid w:val="7CAF1289"/>
    <w:multiLevelType w:val="hybridMultilevel"/>
    <w:tmpl w:val="7392337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9" w15:restartNumberingAfterBreak="0">
    <w:nsid w:val="7EFC6F8F"/>
    <w:multiLevelType w:val="multilevel"/>
    <w:tmpl w:val="300CC3F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0" w15:restartNumberingAfterBreak="0">
    <w:nsid w:val="7F2C1312"/>
    <w:multiLevelType w:val="multilevel"/>
    <w:tmpl w:val="88EEA6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F5067C8"/>
    <w:multiLevelType w:val="hybridMultilevel"/>
    <w:tmpl w:val="7D90748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2" w15:restartNumberingAfterBreak="0">
    <w:nsid w:val="7FED03AB"/>
    <w:multiLevelType w:val="multilevel"/>
    <w:tmpl w:val="171A859C"/>
    <w:lvl w:ilvl="0">
      <w:start w:val="12"/>
      <w:numFmt w:val="decimal"/>
      <w:lvlText w:val="1%1."/>
      <w:lvlJc w:val="left"/>
      <w:pPr>
        <w:ind w:left="360" w:hanging="360"/>
      </w:pPr>
      <w:rPr>
        <w:rFonts w:hint="default"/>
      </w:rPr>
    </w:lvl>
    <w:lvl w:ilvl="1">
      <w:start w:val="1"/>
      <w:numFmt w:val="decimal"/>
      <w:lvlText w:val="1.1%2"/>
      <w:lvlJc w:val="left"/>
      <w:pPr>
        <w:ind w:left="360" w:hanging="360"/>
      </w:pPr>
      <w:rPr>
        <w:rFonts w:hint="default"/>
      </w:rPr>
    </w:lvl>
    <w:lvl w:ilvl="2">
      <w:start w:val="1"/>
      <w:numFmt w:val="decimal"/>
      <w:pStyle w:val="Kop4"/>
      <w:isLgl/>
      <w:lvlText w:val="%1.%2.%3."/>
      <w:lvlJc w:val="left"/>
      <w:pPr>
        <w:ind w:left="720" w:hanging="720"/>
      </w:pPr>
      <w:rPr>
        <w:rFonts w:hint="default"/>
      </w:rPr>
    </w:lvl>
    <w:lvl w:ilvl="3">
      <w:start w:val="1"/>
      <w:numFmt w:val="decimal"/>
      <w:pStyle w:val="Kop5"/>
      <w:isLgl/>
      <w:lvlText w:val="%1.%2.%3.%4."/>
      <w:lvlJc w:val="left"/>
      <w:pPr>
        <w:ind w:left="1080" w:hanging="1080"/>
      </w:pPr>
      <w:rPr>
        <w:rFonts w:hint="default"/>
      </w:rPr>
    </w:lvl>
    <w:lvl w:ilvl="4">
      <w:start w:val="1"/>
      <w:numFmt w:val="decimal"/>
      <w:pStyle w:val="Kop6"/>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74326797">
    <w:abstractNumId w:val="49"/>
  </w:num>
  <w:num w:numId="2" w16cid:durableId="183179354">
    <w:abstractNumId w:val="15"/>
  </w:num>
  <w:num w:numId="3" w16cid:durableId="96098156">
    <w:abstractNumId w:val="1"/>
  </w:num>
  <w:num w:numId="4" w16cid:durableId="177088746">
    <w:abstractNumId w:val="0"/>
  </w:num>
  <w:num w:numId="5" w16cid:durableId="1426681919">
    <w:abstractNumId w:val="11"/>
  </w:num>
  <w:num w:numId="6" w16cid:durableId="1894803044">
    <w:abstractNumId w:val="57"/>
  </w:num>
  <w:num w:numId="7" w16cid:durableId="1468468899">
    <w:abstractNumId w:val="72"/>
  </w:num>
  <w:num w:numId="8" w16cid:durableId="1122843424">
    <w:abstractNumId w:val="30"/>
  </w:num>
  <w:num w:numId="9" w16cid:durableId="170342526">
    <w:abstractNumId w:val="51"/>
  </w:num>
  <w:num w:numId="10" w16cid:durableId="1747917167">
    <w:abstractNumId w:val="23"/>
  </w:num>
  <w:num w:numId="11" w16cid:durableId="1949241687">
    <w:abstractNumId w:val="2"/>
  </w:num>
  <w:num w:numId="12" w16cid:durableId="438915112">
    <w:abstractNumId w:val="45"/>
  </w:num>
  <w:num w:numId="13" w16cid:durableId="1599870778">
    <w:abstractNumId w:val="32"/>
  </w:num>
  <w:num w:numId="14" w16cid:durableId="2041198432">
    <w:abstractNumId w:val="12"/>
  </w:num>
  <w:num w:numId="15" w16cid:durableId="404764421">
    <w:abstractNumId w:val="4"/>
  </w:num>
  <w:num w:numId="16" w16cid:durableId="1895043944">
    <w:abstractNumId w:val="24"/>
  </w:num>
  <w:num w:numId="17" w16cid:durableId="450517050">
    <w:abstractNumId w:val="65"/>
  </w:num>
  <w:num w:numId="18" w16cid:durableId="152257798">
    <w:abstractNumId w:val="39"/>
  </w:num>
  <w:num w:numId="19" w16cid:durableId="1772359520">
    <w:abstractNumId w:val="17"/>
  </w:num>
  <w:num w:numId="20" w16cid:durableId="1111516330">
    <w:abstractNumId w:val="16"/>
  </w:num>
  <w:num w:numId="21" w16cid:durableId="368338216">
    <w:abstractNumId w:val="10"/>
  </w:num>
  <w:num w:numId="22" w16cid:durableId="1993173426">
    <w:abstractNumId w:val="20"/>
  </w:num>
  <w:num w:numId="23" w16cid:durableId="1604066745">
    <w:abstractNumId w:val="67"/>
  </w:num>
  <w:num w:numId="24" w16cid:durableId="976227573">
    <w:abstractNumId w:val="43"/>
  </w:num>
  <w:num w:numId="25" w16cid:durableId="1249656952">
    <w:abstractNumId w:val="9"/>
  </w:num>
  <w:num w:numId="26" w16cid:durableId="960066577">
    <w:abstractNumId w:val="66"/>
  </w:num>
  <w:num w:numId="27" w16cid:durableId="1525441228">
    <w:abstractNumId w:val="71"/>
  </w:num>
  <w:num w:numId="28" w16cid:durableId="257561400">
    <w:abstractNumId w:val="68"/>
  </w:num>
  <w:num w:numId="29" w16cid:durableId="686909887">
    <w:abstractNumId w:val="38"/>
  </w:num>
  <w:num w:numId="30" w16cid:durableId="242303715">
    <w:abstractNumId w:val="8"/>
  </w:num>
  <w:num w:numId="31" w16cid:durableId="1708018025">
    <w:abstractNumId w:val="33"/>
  </w:num>
  <w:num w:numId="32" w16cid:durableId="832531691">
    <w:abstractNumId w:val="63"/>
  </w:num>
  <w:num w:numId="33" w16cid:durableId="550195033">
    <w:abstractNumId w:val="34"/>
  </w:num>
  <w:num w:numId="34" w16cid:durableId="1435396441">
    <w:abstractNumId w:val="41"/>
  </w:num>
  <w:num w:numId="35" w16cid:durableId="1280912375">
    <w:abstractNumId w:val="42"/>
  </w:num>
  <w:num w:numId="36" w16cid:durableId="851340594">
    <w:abstractNumId w:val="6"/>
  </w:num>
  <w:num w:numId="37" w16cid:durableId="173346420">
    <w:abstractNumId w:val="52"/>
  </w:num>
  <w:num w:numId="38" w16cid:durableId="1606959472">
    <w:abstractNumId w:val="28"/>
  </w:num>
  <w:num w:numId="39" w16cid:durableId="570239577">
    <w:abstractNumId w:val="50"/>
  </w:num>
  <w:num w:numId="40" w16cid:durableId="452677754">
    <w:abstractNumId w:val="64"/>
  </w:num>
  <w:num w:numId="41" w16cid:durableId="705761881">
    <w:abstractNumId w:val="55"/>
  </w:num>
  <w:num w:numId="42" w16cid:durableId="1110202356">
    <w:abstractNumId w:val="26"/>
  </w:num>
  <w:num w:numId="43" w16cid:durableId="2007510799">
    <w:abstractNumId w:val="5"/>
  </w:num>
  <w:num w:numId="44" w16cid:durableId="1430353581">
    <w:abstractNumId w:val="13"/>
  </w:num>
  <w:num w:numId="45" w16cid:durableId="79913389">
    <w:abstractNumId w:val="21"/>
  </w:num>
  <w:num w:numId="46" w16cid:durableId="871964878">
    <w:abstractNumId w:val="69"/>
  </w:num>
  <w:num w:numId="47" w16cid:durableId="1184591917">
    <w:abstractNumId w:val="37"/>
  </w:num>
  <w:num w:numId="48" w16cid:durableId="1466124335">
    <w:abstractNumId w:val="40"/>
  </w:num>
  <w:num w:numId="49" w16cid:durableId="154885059">
    <w:abstractNumId w:val="3"/>
  </w:num>
  <w:num w:numId="50" w16cid:durableId="325401023">
    <w:abstractNumId w:val="18"/>
  </w:num>
  <w:num w:numId="51" w16cid:durableId="996953236">
    <w:abstractNumId w:val="7"/>
  </w:num>
  <w:num w:numId="52" w16cid:durableId="1945503235">
    <w:abstractNumId w:val="46"/>
  </w:num>
  <w:num w:numId="53" w16cid:durableId="465971768">
    <w:abstractNumId w:val="59"/>
  </w:num>
  <w:num w:numId="54" w16cid:durableId="1334919864">
    <w:abstractNumId w:val="48"/>
  </w:num>
  <w:num w:numId="55" w16cid:durableId="1457211064">
    <w:abstractNumId w:val="35"/>
  </w:num>
  <w:num w:numId="56" w16cid:durableId="715469641">
    <w:abstractNumId w:val="44"/>
  </w:num>
  <w:num w:numId="57" w16cid:durableId="524173699">
    <w:abstractNumId w:val="60"/>
  </w:num>
  <w:num w:numId="58" w16cid:durableId="1121997505">
    <w:abstractNumId w:val="61"/>
  </w:num>
  <w:num w:numId="59" w16cid:durableId="1314485192">
    <w:abstractNumId w:val="14"/>
  </w:num>
  <w:num w:numId="60" w16cid:durableId="7565405">
    <w:abstractNumId w:val="53"/>
  </w:num>
  <w:num w:numId="61" w16cid:durableId="107429772">
    <w:abstractNumId w:val="25"/>
  </w:num>
  <w:num w:numId="62" w16cid:durableId="609092924">
    <w:abstractNumId w:val="19"/>
  </w:num>
  <w:num w:numId="63" w16cid:durableId="1947809954">
    <w:abstractNumId w:val="54"/>
  </w:num>
  <w:num w:numId="64" w16cid:durableId="932127690">
    <w:abstractNumId w:val="31"/>
  </w:num>
  <w:num w:numId="65" w16cid:durableId="1443182767">
    <w:abstractNumId w:val="70"/>
  </w:num>
  <w:num w:numId="66" w16cid:durableId="1042823106">
    <w:abstractNumId w:val="47"/>
  </w:num>
  <w:num w:numId="67" w16cid:durableId="1690446762">
    <w:abstractNumId w:val="29"/>
  </w:num>
  <w:num w:numId="68" w16cid:durableId="24719752">
    <w:abstractNumId w:val="36"/>
  </w:num>
  <w:num w:numId="69" w16cid:durableId="1893424606">
    <w:abstractNumId w:val="56"/>
  </w:num>
  <w:num w:numId="70" w16cid:durableId="126239334">
    <w:abstractNumId w:val="22"/>
  </w:num>
  <w:num w:numId="71" w16cid:durableId="220989052">
    <w:abstractNumId w:val="62"/>
  </w:num>
  <w:num w:numId="72" w16cid:durableId="780304047">
    <w:abstractNumId w:val="2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023"/>
    <w:rsid w:val="00000084"/>
    <w:rsid w:val="00000DAC"/>
    <w:rsid w:val="00001503"/>
    <w:rsid w:val="00001D1F"/>
    <w:rsid w:val="00002320"/>
    <w:rsid w:val="00003120"/>
    <w:rsid w:val="0000351B"/>
    <w:rsid w:val="00003799"/>
    <w:rsid w:val="000037A2"/>
    <w:rsid w:val="00004408"/>
    <w:rsid w:val="000049AB"/>
    <w:rsid w:val="00004F05"/>
    <w:rsid w:val="00005417"/>
    <w:rsid w:val="000056D4"/>
    <w:rsid w:val="000059C7"/>
    <w:rsid w:val="00006CA1"/>
    <w:rsid w:val="000070C0"/>
    <w:rsid w:val="000100FD"/>
    <w:rsid w:val="000102BD"/>
    <w:rsid w:val="00010609"/>
    <w:rsid w:val="00010895"/>
    <w:rsid w:val="00011369"/>
    <w:rsid w:val="00011527"/>
    <w:rsid w:val="00011873"/>
    <w:rsid w:val="00011FFD"/>
    <w:rsid w:val="000128E5"/>
    <w:rsid w:val="000132F2"/>
    <w:rsid w:val="0001357D"/>
    <w:rsid w:val="0001358C"/>
    <w:rsid w:val="000137B9"/>
    <w:rsid w:val="000142B3"/>
    <w:rsid w:val="00014763"/>
    <w:rsid w:val="00014872"/>
    <w:rsid w:val="0001489B"/>
    <w:rsid w:val="000148EC"/>
    <w:rsid w:val="000157F4"/>
    <w:rsid w:val="0001590B"/>
    <w:rsid w:val="00015EA1"/>
    <w:rsid w:val="00015F62"/>
    <w:rsid w:val="00016319"/>
    <w:rsid w:val="00017619"/>
    <w:rsid w:val="000201FB"/>
    <w:rsid w:val="00020623"/>
    <w:rsid w:val="000207D5"/>
    <w:rsid w:val="00021C85"/>
    <w:rsid w:val="000222F8"/>
    <w:rsid w:val="00023201"/>
    <w:rsid w:val="0002331D"/>
    <w:rsid w:val="00023479"/>
    <w:rsid w:val="0002370C"/>
    <w:rsid w:val="00023C60"/>
    <w:rsid w:val="00023C89"/>
    <w:rsid w:val="00023E26"/>
    <w:rsid w:val="0002471C"/>
    <w:rsid w:val="000250D6"/>
    <w:rsid w:val="00025364"/>
    <w:rsid w:val="00026739"/>
    <w:rsid w:val="00026951"/>
    <w:rsid w:val="00027522"/>
    <w:rsid w:val="0003032E"/>
    <w:rsid w:val="000303EA"/>
    <w:rsid w:val="00030B34"/>
    <w:rsid w:val="000313C3"/>
    <w:rsid w:val="00031A98"/>
    <w:rsid w:val="0003208B"/>
    <w:rsid w:val="000325EF"/>
    <w:rsid w:val="00033111"/>
    <w:rsid w:val="0003321B"/>
    <w:rsid w:val="00033A09"/>
    <w:rsid w:val="00033C2A"/>
    <w:rsid w:val="00034377"/>
    <w:rsid w:val="000343C7"/>
    <w:rsid w:val="00034B18"/>
    <w:rsid w:val="00034C9E"/>
    <w:rsid w:val="000353EE"/>
    <w:rsid w:val="00035BFB"/>
    <w:rsid w:val="00036539"/>
    <w:rsid w:val="000365C4"/>
    <w:rsid w:val="00036A74"/>
    <w:rsid w:val="0003705D"/>
    <w:rsid w:val="0003778A"/>
    <w:rsid w:val="00037AD2"/>
    <w:rsid w:val="00040769"/>
    <w:rsid w:val="00040B9C"/>
    <w:rsid w:val="000415C1"/>
    <w:rsid w:val="00041819"/>
    <w:rsid w:val="00041932"/>
    <w:rsid w:val="00042689"/>
    <w:rsid w:val="00042AA9"/>
    <w:rsid w:val="0004589B"/>
    <w:rsid w:val="00045C18"/>
    <w:rsid w:val="0004600B"/>
    <w:rsid w:val="00046452"/>
    <w:rsid w:val="00047301"/>
    <w:rsid w:val="0004743B"/>
    <w:rsid w:val="00050848"/>
    <w:rsid w:val="00050C61"/>
    <w:rsid w:val="00050EDD"/>
    <w:rsid w:val="000512D1"/>
    <w:rsid w:val="00051C5E"/>
    <w:rsid w:val="00051E84"/>
    <w:rsid w:val="00052261"/>
    <w:rsid w:val="00052377"/>
    <w:rsid w:val="00052CA9"/>
    <w:rsid w:val="000531D8"/>
    <w:rsid w:val="00053840"/>
    <w:rsid w:val="000538BE"/>
    <w:rsid w:val="00053E2D"/>
    <w:rsid w:val="000541D6"/>
    <w:rsid w:val="0005481A"/>
    <w:rsid w:val="000549FE"/>
    <w:rsid w:val="00054A39"/>
    <w:rsid w:val="00054E7E"/>
    <w:rsid w:val="00054F04"/>
    <w:rsid w:val="00054FD2"/>
    <w:rsid w:val="00055067"/>
    <w:rsid w:val="00056BD0"/>
    <w:rsid w:val="00056C61"/>
    <w:rsid w:val="000571EA"/>
    <w:rsid w:val="000575DB"/>
    <w:rsid w:val="0005792A"/>
    <w:rsid w:val="00057FD6"/>
    <w:rsid w:val="00060109"/>
    <w:rsid w:val="000601C4"/>
    <w:rsid w:val="000602E1"/>
    <w:rsid w:val="00060DEB"/>
    <w:rsid w:val="00060FD9"/>
    <w:rsid w:val="00061665"/>
    <w:rsid w:val="00061708"/>
    <w:rsid w:val="00062759"/>
    <w:rsid w:val="00062CE1"/>
    <w:rsid w:val="00062DAB"/>
    <w:rsid w:val="00062F8C"/>
    <w:rsid w:val="0006371D"/>
    <w:rsid w:val="00063D3F"/>
    <w:rsid w:val="000645C3"/>
    <w:rsid w:val="000649EE"/>
    <w:rsid w:val="00066142"/>
    <w:rsid w:val="0006625B"/>
    <w:rsid w:val="000662B9"/>
    <w:rsid w:val="00066666"/>
    <w:rsid w:val="00066D04"/>
    <w:rsid w:val="00067AB6"/>
    <w:rsid w:val="00067F91"/>
    <w:rsid w:val="00070080"/>
    <w:rsid w:val="000700C8"/>
    <w:rsid w:val="00071C20"/>
    <w:rsid w:val="00071FC8"/>
    <w:rsid w:val="00072709"/>
    <w:rsid w:val="00072A58"/>
    <w:rsid w:val="00072AED"/>
    <w:rsid w:val="00072CE0"/>
    <w:rsid w:val="0007318B"/>
    <w:rsid w:val="0007345E"/>
    <w:rsid w:val="00073B7E"/>
    <w:rsid w:val="00073EFA"/>
    <w:rsid w:val="0007424B"/>
    <w:rsid w:val="000752B2"/>
    <w:rsid w:val="00075C8B"/>
    <w:rsid w:val="00075DA0"/>
    <w:rsid w:val="000765EB"/>
    <w:rsid w:val="00076642"/>
    <w:rsid w:val="00076C1E"/>
    <w:rsid w:val="00077006"/>
    <w:rsid w:val="000776CB"/>
    <w:rsid w:val="00077CDD"/>
    <w:rsid w:val="00077E39"/>
    <w:rsid w:val="00080280"/>
    <w:rsid w:val="00081B25"/>
    <w:rsid w:val="00081E58"/>
    <w:rsid w:val="000833AE"/>
    <w:rsid w:val="000834B2"/>
    <w:rsid w:val="00083AA4"/>
    <w:rsid w:val="00083EF3"/>
    <w:rsid w:val="00084402"/>
    <w:rsid w:val="000845B4"/>
    <w:rsid w:val="000848D5"/>
    <w:rsid w:val="00084B5B"/>
    <w:rsid w:val="00084CF3"/>
    <w:rsid w:val="00084E82"/>
    <w:rsid w:val="00085D01"/>
    <w:rsid w:val="0008735D"/>
    <w:rsid w:val="000873F6"/>
    <w:rsid w:val="00087533"/>
    <w:rsid w:val="0008764B"/>
    <w:rsid w:val="0009020C"/>
    <w:rsid w:val="0009048B"/>
    <w:rsid w:val="00090554"/>
    <w:rsid w:val="000913E5"/>
    <w:rsid w:val="00091777"/>
    <w:rsid w:val="00091803"/>
    <w:rsid w:val="000923BC"/>
    <w:rsid w:val="00092743"/>
    <w:rsid w:val="000940BE"/>
    <w:rsid w:val="0009416D"/>
    <w:rsid w:val="00095326"/>
    <w:rsid w:val="00095412"/>
    <w:rsid w:val="000954C5"/>
    <w:rsid w:val="00095BFF"/>
    <w:rsid w:val="00096581"/>
    <w:rsid w:val="000969C7"/>
    <w:rsid w:val="00096DB2"/>
    <w:rsid w:val="00097831"/>
    <w:rsid w:val="00097C91"/>
    <w:rsid w:val="000A03E9"/>
    <w:rsid w:val="000A08A5"/>
    <w:rsid w:val="000A08B5"/>
    <w:rsid w:val="000A0B0B"/>
    <w:rsid w:val="000A0BCE"/>
    <w:rsid w:val="000A1581"/>
    <w:rsid w:val="000A1882"/>
    <w:rsid w:val="000A1CB9"/>
    <w:rsid w:val="000A2542"/>
    <w:rsid w:val="000A2AAB"/>
    <w:rsid w:val="000A2C74"/>
    <w:rsid w:val="000A39B9"/>
    <w:rsid w:val="000A4B84"/>
    <w:rsid w:val="000A4B8A"/>
    <w:rsid w:val="000A4DF6"/>
    <w:rsid w:val="000A5881"/>
    <w:rsid w:val="000A5888"/>
    <w:rsid w:val="000A5ABE"/>
    <w:rsid w:val="000A639D"/>
    <w:rsid w:val="000A680D"/>
    <w:rsid w:val="000A68D6"/>
    <w:rsid w:val="000A690E"/>
    <w:rsid w:val="000A6FE8"/>
    <w:rsid w:val="000A7640"/>
    <w:rsid w:val="000B0209"/>
    <w:rsid w:val="000B0302"/>
    <w:rsid w:val="000B05B9"/>
    <w:rsid w:val="000B0B2B"/>
    <w:rsid w:val="000B10E3"/>
    <w:rsid w:val="000B1653"/>
    <w:rsid w:val="000B16E6"/>
    <w:rsid w:val="000B1B7E"/>
    <w:rsid w:val="000B1D27"/>
    <w:rsid w:val="000B1DE0"/>
    <w:rsid w:val="000B33F1"/>
    <w:rsid w:val="000B4392"/>
    <w:rsid w:val="000B445C"/>
    <w:rsid w:val="000B4B4A"/>
    <w:rsid w:val="000B4C49"/>
    <w:rsid w:val="000B4DA5"/>
    <w:rsid w:val="000B52F1"/>
    <w:rsid w:val="000B5B55"/>
    <w:rsid w:val="000B5B5B"/>
    <w:rsid w:val="000B74A6"/>
    <w:rsid w:val="000B77A7"/>
    <w:rsid w:val="000B7CFB"/>
    <w:rsid w:val="000C0612"/>
    <w:rsid w:val="000C20FF"/>
    <w:rsid w:val="000C215C"/>
    <w:rsid w:val="000C2726"/>
    <w:rsid w:val="000C2D55"/>
    <w:rsid w:val="000C3385"/>
    <w:rsid w:val="000C3A77"/>
    <w:rsid w:val="000C492F"/>
    <w:rsid w:val="000C4E6D"/>
    <w:rsid w:val="000C4FC2"/>
    <w:rsid w:val="000C5434"/>
    <w:rsid w:val="000C54E6"/>
    <w:rsid w:val="000C5C50"/>
    <w:rsid w:val="000C6328"/>
    <w:rsid w:val="000C63A4"/>
    <w:rsid w:val="000C65BB"/>
    <w:rsid w:val="000C68CE"/>
    <w:rsid w:val="000C705D"/>
    <w:rsid w:val="000C71C6"/>
    <w:rsid w:val="000C7275"/>
    <w:rsid w:val="000C72C6"/>
    <w:rsid w:val="000C76E3"/>
    <w:rsid w:val="000D00F9"/>
    <w:rsid w:val="000D0923"/>
    <w:rsid w:val="000D0DE5"/>
    <w:rsid w:val="000D0F6F"/>
    <w:rsid w:val="000D1EC2"/>
    <w:rsid w:val="000D2952"/>
    <w:rsid w:val="000D2AF5"/>
    <w:rsid w:val="000D31BB"/>
    <w:rsid w:val="000D37FC"/>
    <w:rsid w:val="000D399A"/>
    <w:rsid w:val="000D4260"/>
    <w:rsid w:val="000D4505"/>
    <w:rsid w:val="000D4686"/>
    <w:rsid w:val="000D4E12"/>
    <w:rsid w:val="000D5077"/>
    <w:rsid w:val="000D51C5"/>
    <w:rsid w:val="000D551B"/>
    <w:rsid w:val="000D5DB3"/>
    <w:rsid w:val="000D5E3E"/>
    <w:rsid w:val="000D5F30"/>
    <w:rsid w:val="000D6648"/>
    <w:rsid w:val="000E008E"/>
    <w:rsid w:val="000E013E"/>
    <w:rsid w:val="000E0169"/>
    <w:rsid w:val="000E07FC"/>
    <w:rsid w:val="000E0869"/>
    <w:rsid w:val="000E0B3E"/>
    <w:rsid w:val="000E12FF"/>
    <w:rsid w:val="000E1520"/>
    <w:rsid w:val="000E17AA"/>
    <w:rsid w:val="000E1D77"/>
    <w:rsid w:val="000E2261"/>
    <w:rsid w:val="000E257D"/>
    <w:rsid w:val="000E2AF5"/>
    <w:rsid w:val="000E3E5F"/>
    <w:rsid w:val="000E41D6"/>
    <w:rsid w:val="000E4D4A"/>
    <w:rsid w:val="000E528E"/>
    <w:rsid w:val="000E5788"/>
    <w:rsid w:val="000E5F3B"/>
    <w:rsid w:val="000E76DE"/>
    <w:rsid w:val="000E7A99"/>
    <w:rsid w:val="000E7DD8"/>
    <w:rsid w:val="000E7E49"/>
    <w:rsid w:val="000F05D3"/>
    <w:rsid w:val="000F07AC"/>
    <w:rsid w:val="000F0F31"/>
    <w:rsid w:val="000F0F70"/>
    <w:rsid w:val="000F2529"/>
    <w:rsid w:val="000F306C"/>
    <w:rsid w:val="000F44F8"/>
    <w:rsid w:val="000F498F"/>
    <w:rsid w:val="000F4CED"/>
    <w:rsid w:val="000F4D1F"/>
    <w:rsid w:val="000F58E2"/>
    <w:rsid w:val="000F5986"/>
    <w:rsid w:val="000F5BC3"/>
    <w:rsid w:val="000F5FD2"/>
    <w:rsid w:val="000F6A1F"/>
    <w:rsid w:val="000F7569"/>
    <w:rsid w:val="001005A8"/>
    <w:rsid w:val="0010090F"/>
    <w:rsid w:val="0010094D"/>
    <w:rsid w:val="00100D59"/>
    <w:rsid w:val="0010145D"/>
    <w:rsid w:val="0010174B"/>
    <w:rsid w:val="00102657"/>
    <w:rsid w:val="001027D0"/>
    <w:rsid w:val="00102D03"/>
    <w:rsid w:val="00102E3A"/>
    <w:rsid w:val="00103FFD"/>
    <w:rsid w:val="0010516A"/>
    <w:rsid w:val="001051C2"/>
    <w:rsid w:val="00105458"/>
    <w:rsid w:val="00105B32"/>
    <w:rsid w:val="00105EDB"/>
    <w:rsid w:val="00106056"/>
    <w:rsid w:val="00106A2F"/>
    <w:rsid w:val="00106EA5"/>
    <w:rsid w:val="001070F8"/>
    <w:rsid w:val="00107623"/>
    <w:rsid w:val="00110EE9"/>
    <w:rsid w:val="00111102"/>
    <w:rsid w:val="001113FD"/>
    <w:rsid w:val="0011175D"/>
    <w:rsid w:val="00111C85"/>
    <w:rsid w:val="00112AB7"/>
    <w:rsid w:val="00112DEF"/>
    <w:rsid w:val="001133A0"/>
    <w:rsid w:val="001133BE"/>
    <w:rsid w:val="001144E8"/>
    <w:rsid w:val="001145B3"/>
    <w:rsid w:val="001145F4"/>
    <w:rsid w:val="00114AB7"/>
    <w:rsid w:val="00114E12"/>
    <w:rsid w:val="001158CA"/>
    <w:rsid w:val="00115C92"/>
    <w:rsid w:val="00115E9C"/>
    <w:rsid w:val="001161AC"/>
    <w:rsid w:val="00116250"/>
    <w:rsid w:val="00116387"/>
    <w:rsid w:val="00116694"/>
    <w:rsid w:val="00116833"/>
    <w:rsid w:val="00116A3E"/>
    <w:rsid w:val="00116CA0"/>
    <w:rsid w:val="00116F16"/>
    <w:rsid w:val="001172CF"/>
    <w:rsid w:val="0011745C"/>
    <w:rsid w:val="0011783B"/>
    <w:rsid w:val="00117D49"/>
    <w:rsid w:val="00117F9D"/>
    <w:rsid w:val="001208FB"/>
    <w:rsid w:val="001209C0"/>
    <w:rsid w:val="00120DCD"/>
    <w:rsid w:val="0012170B"/>
    <w:rsid w:val="001224D9"/>
    <w:rsid w:val="001228DE"/>
    <w:rsid w:val="001230FA"/>
    <w:rsid w:val="001232A6"/>
    <w:rsid w:val="00123912"/>
    <w:rsid w:val="0012403B"/>
    <w:rsid w:val="001240CF"/>
    <w:rsid w:val="00124757"/>
    <w:rsid w:val="00124CF2"/>
    <w:rsid w:val="0012503B"/>
    <w:rsid w:val="001257CB"/>
    <w:rsid w:val="00126B6C"/>
    <w:rsid w:val="00126C2D"/>
    <w:rsid w:val="00126E6D"/>
    <w:rsid w:val="0012732B"/>
    <w:rsid w:val="00127BD6"/>
    <w:rsid w:val="00127D2A"/>
    <w:rsid w:val="00130049"/>
    <w:rsid w:val="001301AC"/>
    <w:rsid w:val="00130537"/>
    <w:rsid w:val="00130FDF"/>
    <w:rsid w:val="0013175B"/>
    <w:rsid w:val="00132206"/>
    <w:rsid w:val="00132AA9"/>
    <w:rsid w:val="00132F47"/>
    <w:rsid w:val="0013301E"/>
    <w:rsid w:val="00133030"/>
    <w:rsid w:val="00133341"/>
    <w:rsid w:val="0013399B"/>
    <w:rsid w:val="00133B58"/>
    <w:rsid w:val="00133C9F"/>
    <w:rsid w:val="00134087"/>
    <w:rsid w:val="001347A8"/>
    <w:rsid w:val="00135116"/>
    <w:rsid w:val="001351FA"/>
    <w:rsid w:val="001353B9"/>
    <w:rsid w:val="001357D8"/>
    <w:rsid w:val="00135CA3"/>
    <w:rsid w:val="00135D73"/>
    <w:rsid w:val="00135E1B"/>
    <w:rsid w:val="001366D5"/>
    <w:rsid w:val="001369AA"/>
    <w:rsid w:val="0013734C"/>
    <w:rsid w:val="001407BE"/>
    <w:rsid w:val="00140A95"/>
    <w:rsid w:val="001410CB"/>
    <w:rsid w:val="0014124C"/>
    <w:rsid w:val="0014283C"/>
    <w:rsid w:val="00143555"/>
    <w:rsid w:val="0014371F"/>
    <w:rsid w:val="00145CF1"/>
    <w:rsid w:val="001463BB"/>
    <w:rsid w:val="00146AA1"/>
    <w:rsid w:val="00146EF5"/>
    <w:rsid w:val="001500AA"/>
    <w:rsid w:val="001502FC"/>
    <w:rsid w:val="00150365"/>
    <w:rsid w:val="0015100D"/>
    <w:rsid w:val="001511E6"/>
    <w:rsid w:val="00151474"/>
    <w:rsid w:val="001516EF"/>
    <w:rsid w:val="001519DF"/>
    <w:rsid w:val="00151B04"/>
    <w:rsid w:val="00151FBF"/>
    <w:rsid w:val="0015282E"/>
    <w:rsid w:val="00152B47"/>
    <w:rsid w:val="00152BE3"/>
    <w:rsid w:val="00153CA1"/>
    <w:rsid w:val="00154805"/>
    <w:rsid w:val="00155B26"/>
    <w:rsid w:val="00155D4B"/>
    <w:rsid w:val="00155EA9"/>
    <w:rsid w:val="001563C8"/>
    <w:rsid w:val="00156536"/>
    <w:rsid w:val="00156569"/>
    <w:rsid w:val="001565A8"/>
    <w:rsid w:val="0015755C"/>
    <w:rsid w:val="00157B53"/>
    <w:rsid w:val="00157F85"/>
    <w:rsid w:val="00160051"/>
    <w:rsid w:val="001606E8"/>
    <w:rsid w:val="00160F7C"/>
    <w:rsid w:val="001616CE"/>
    <w:rsid w:val="00161870"/>
    <w:rsid w:val="00161A25"/>
    <w:rsid w:val="001620F2"/>
    <w:rsid w:val="00162115"/>
    <w:rsid w:val="001637C3"/>
    <w:rsid w:val="00163E87"/>
    <w:rsid w:val="001658FE"/>
    <w:rsid w:val="00165B8E"/>
    <w:rsid w:val="00166A1D"/>
    <w:rsid w:val="00166BBA"/>
    <w:rsid w:val="00166FCE"/>
    <w:rsid w:val="001675C5"/>
    <w:rsid w:val="00167C12"/>
    <w:rsid w:val="0017007B"/>
    <w:rsid w:val="00170667"/>
    <w:rsid w:val="00170C26"/>
    <w:rsid w:val="001723A5"/>
    <w:rsid w:val="0017274B"/>
    <w:rsid w:val="00172855"/>
    <w:rsid w:val="0017307D"/>
    <w:rsid w:val="001731CB"/>
    <w:rsid w:val="00173476"/>
    <w:rsid w:val="00173615"/>
    <w:rsid w:val="001741AD"/>
    <w:rsid w:val="00174330"/>
    <w:rsid w:val="0017492E"/>
    <w:rsid w:val="00174AA5"/>
    <w:rsid w:val="0017531D"/>
    <w:rsid w:val="001754AC"/>
    <w:rsid w:val="0017562B"/>
    <w:rsid w:val="00175E78"/>
    <w:rsid w:val="00176C68"/>
    <w:rsid w:val="0017773D"/>
    <w:rsid w:val="00177BDE"/>
    <w:rsid w:val="00180A87"/>
    <w:rsid w:val="00181664"/>
    <w:rsid w:val="00181864"/>
    <w:rsid w:val="00182015"/>
    <w:rsid w:val="001825A3"/>
    <w:rsid w:val="00182D99"/>
    <w:rsid w:val="00182E8D"/>
    <w:rsid w:val="00183CB3"/>
    <w:rsid w:val="00184272"/>
    <w:rsid w:val="00184ABE"/>
    <w:rsid w:val="00184F3A"/>
    <w:rsid w:val="0018514F"/>
    <w:rsid w:val="001855A5"/>
    <w:rsid w:val="0018574B"/>
    <w:rsid w:val="00185BD7"/>
    <w:rsid w:val="00186082"/>
    <w:rsid w:val="001862B4"/>
    <w:rsid w:val="0018659E"/>
    <w:rsid w:val="001868A7"/>
    <w:rsid w:val="00186A6E"/>
    <w:rsid w:val="00186C4F"/>
    <w:rsid w:val="00186FBF"/>
    <w:rsid w:val="001878A0"/>
    <w:rsid w:val="001879BA"/>
    <w:rsid w:val="00187A7D"/>
    <w:rsid w:val="00190F23"/>
    <w:rsid w:val="0019146C"/>
    <w:rsid w:val="0019158A"/>
    <w:rsid w:val="0019205E"/>
    <w:rsid w:val="00192284"/>
    <w:rsid w:val="00192420"/>
    <w:rsid w:val="00193026"/>
    <w:rsid w:val="0019396B"/>
    <w:rsid w:val="00193FEE"/>
    <w:rsid w:val="00194171"/>
    <w:rsid w:val="0019417D"/>
    <w:rsid w:val="0019428E"/>
    <w:rsid w:val="00194310"/>
    <w:rsid w:val="0019477F"/>
    <w:rsid w:val="00194DFB"/>
    <w:rsid w:val="00194E75"/>
    <w:rsid w:val="00195372"/>
    <w:rsid w:val="00195709"/>
    <w:rsid w:val="00195BAD"/>
    <w:rsid w:val="00196FB3"/>
    <w:rsid w:val="001A1422"/>
    <w:rsid w:val="001A2971"/>
    <w:rsid w:val="001A3383"/>
    <w:rsid w:val="001A3C11"/>
    <w:rsid w:val="001A3CCD"/>
    <w:rsid w:val="001A4240"/>
    <w:rsid w:val="001A43CD"/>
    <w:rsid w:val="001A4EF1"/>
    <w:rsid w:val="001A5051"/>
    <w:rsid w:val="001A5955"/>
    <w:rsid w:val="001A5F6C"/>
    <w:rsid w:val="001A62B5"/>
    <w:rsid w:val="001A663B"/>
    <w:rsid w:val="001A69A4"/>
    <w:rsid w:val="001A6B04"/>
    <w:rsid w:val="001A6DA9"/>
    <w:rsid w:val="001A7050"/>
    <w:rsid w:val="001A75FF"/>
    <w:rsid w:val="001A792C"/>
    <w:rsid w:val="001A7AB5"/>
    <w:rsid w:val="001B092D"/>
    <w:rsid w:val="001B0B3E"/>
    <w:rsid w:val="001B0CE0"/>
    <w:rsid w:val="001B0FE6"/>
    <w:rsid w:val="001B1198"/>
    <w:rsid w:val="001B1D68"/>
    <w:rsid w:val="001B217F"/>
    <w:rsid w:val="001B255E"/>
    <w:rsid w:val="001B28D5"/>
    <w:rsid w:val="001B3B89"/>
    <w:rsid w:val="001B4869"/>
    <w:rsid w:val="001B5206"/>
    <w:rsid w:val="001B6C06"/>
    <w:rsid w:val="001B76BE"/>
    <w:rsid w:val="001C05B5"/>
    <w:rsid w:val="001C06BA"/>
    <w:rsid w:val="001C0EA4"/>
    <w:rsid w:val="001C1286"/>
    <w:rsid w:val="001C1774"/>
    <w:rsid w:val="001C1C9C"/>
    <w:rsid w:val="001C1F66"/>
    <w:rsid w:val="001C221F"/>
    <w:rsid w:val="001C2B41"/>
    <w:rsid w:val="001C2D2B"/>
    <w:rsid w:val="001C2FC0"/>
    <w:rsid w:val="001C3099"/>
    <w:rsid w:val="001C3142"/>
    <w:rsid w:val="001C3AF9"/>
    <w:rsid w:val="001C437A"/>
    <w:rsid w:val="001C4D85"/>
    <w:rsid w:val="001C556F"/>
    <w:rsid w:val="001C5750"/>
    <w:rsid w:val="001C5BFA"/>
    <w:rsid w:val="001C6591"/>
    <w:rsid w:val="001C776E"/>
    <w:rsid w:val="001C7A89"/>
    <w:rsid w:val="001C7DDD"/>
    <w:rsid w:val="001D0B3F"/>
    <w:rsid w:val="001D0BF3"/>
    <w:rsid w:val="001D0CAE"/>
    <w:rsid w:val="001D0D09"/>
    <w:rsid w:val="001D101E"/>
    <w:rsid w:val="001D11BB"/>
    <w:rsid w:val="001D1601"/>
    <w:rsid w:val="001D170B"/>
    <w:rsid w:val="001D2003"/>
    <w:rsid w:val="001D21F4"/>
    <w:rsid w:val="001D2717"/>
    <w:rsid w:val="001D2986"/>
    <w:rsid w:val="001D2A4B"/>
    <w:rsid w:val="001D2EE4"/>
    <w:rsid w:val="001D2FAC"/>
    <w:rsid w:val="001D3144"/>
    <w:rsid w:val="001D338D"/>
    <w:rsid w:val="001D3564"/>
    <w:rsid w:val="001D38C4"/>
    <w:rsid w:val="001D39EC"/>
    <w:rsid w:val="001D3AA3"/>
    <w:rsid w:val="001D3CD6"/>
    <w:rsid w:val="001D3F95"/>
    <w:rsid w:val="001D44F6"/>
    <w:rsid w:val="001D493D"/>
    <w:rsid w:val="001D4985"/>
    <w:rsid w:val="001D4D59"/>
    <w:rsid w:val="001D5797"/>
    <w:rsid w:val="001D5906"/>
    <w:rsid w:val="001D6604"/>
    <w:rsid w:val="001D66D4"/>
    <w:rsid w:val="001D697F"/>
    <w:rsid w:val="001D7B55"/>
    <w:rsid w:val="001E03FC"/>
    <w:rsid w:val="001E0A54"/>
    <w:rsid w:val="001E0E3F"/>
    <w:rsid w:val="001E12B5"/>
    <w:rsid w:val="001E1719"/>
    <w:rsid w:val="001E1E01"/>
    <w:rsid w:val="001E3079"/>
    <w:rsid w:val="001E334D"/>
    <w:rsid w:val="001E337A"/>
    <w:rsid w:val="001E41A3"/>
    <w:rsid w:val="001E4364"/>
    <w:rsid w:val="001E487E"/>
    <w:rsid w:val="001E50C1"/>
    <w:rsid w:val="001E54B2"/>
    <w:rsid w:val="001E57C6"/>
    <w:rsid w:val="001E5978"/>
    <w:rsid w:val="001E68D9"/>
    <w:rsid w:val="001E69DC"/>
    <w:rsid w:val="001E70B3"/>
    <w:rsid w:val="001E7ADE"/>
    <w:rsid w:val="001F14A6"/>
    <w:rsid w:val="001F1692"/>
    <w:rsid w:val="001F1839"/>
    <w:rsid w:val="001F1B84"/>
    <w:rsid w:val="001F1BB8"/>
    <w:rsid w:val="001F21FA"/>
    <w:rsid w:val="001F26EE"/>
    <w:rsid w:val="001F2885"/>
    <w:rsid w:val="001F3C77"/>
    <w:rsid w:val="001F433D"/>
    <w:rsid w:val="001F477B"/>
    <w:rsid w:val="001F5219"/>
    <w:rsid w:val="001F52F2"/>
    <w:rsid w:val="001F5F63"/>
    <w:rsid w:val="001F6405"/>
    <w:rsid w:val="001F6C46"/>
    <w:rsid w:val="001F71F0"/>
    <w:rsid w:val="001F792B"/>
    <w:rsid w:val="00200E06"/>
    <w:rsid w:val="00201F4B"/>
    <w:rsid w:val="00201F78"/>
    <w:rsid w:val="002021F2"/>
    <w:rsid w:val="002023B8"/>
    <w:rsid w:val="00202A15"/>
    <w:rsid w:val="00202A24"/>
    <w:rsid w:val="00203091"/>
    <w:rsid w:val="00203D99"/>
    <w:rsid w:val="002051EA"/>
    <w:rsid w:val="00205254"/>
    <w:rsid w:val="00205B2F"/>
    <w:rsid w:val="00206A4E"/>
    <w:rsid w:val="00207092"/>
    <w:rsid w:val="0020713C"/>
    <w:rsid w:val="00207919"/>
    <w:rsid w:val="00207C0F"/>
    <w:rsid w:val="002106D9"/>
    <w:rsid w:val="0021093C"/>
    <w:rsid w:val="002113F2"/>
    <w:rsid w:val="00213457"/>
    <w:rsid w:val="00213A7C"/>
    <w:rsid w:val="002141A3"/>
    <w:rsid w:val="002143FA"/>
    <w:rsid w:val="00214471"/>
    <w:rsid w:val="00214954"/>
    <w:rsid w:val="002155FF"/>
    <w:rsid w:val="002156C1"/>
    <w:rsid w:val="00215885"/>
    <w:rsid w:val="00215E27"/>
    <w:rsid w:val="00216209"/>
    <w:rsid w:val="00216B6E"/>
    <w:rsid w:val="00216C10"/>
    <w:rsid w:val="0021716E"/>
    <w:rsid w:val="002172F3"/>
    <w:rsid w:val="00217B78"/>
    <w:rsid w:val="00217E12"/>
    <w:rsid w:val="00217E27"/>
    <w:rsid w:val="00220099"/>
    <w:rsid w:val="00220815"/>
    <w:rsid w:val="00220DB5"/>
    <w:rsid w:val="00220EB9"/>
    <w:rsid w:val="00221BD1"/>
    <w:rsid w:val="00222371"/>
    <w:rsid w:val="00222547"/>
    <w:rsid w:val="002228F0"/>
    <w:rsid w:val="0022295A"/>
    <w:rsid w:val="0022336A"/>
    <w:rsid w:val="00223B3A"/>
    <w:rsid w:val="00223D05"/>
    <w:rsid w:val="0022425A"/>
    <w:rsid w:val="00224D22"/>
    <w:rsid w:val="00224F2D"/>
    <w:rsid w:val="00224F80"/>
    <w:rsid w:val="00225497"/>
    <w:rsid w:val="0022565C"/>
    <w:rsid w:val="002256A6"/>
    <w:rsid w:val="00225861"/>
    <w:rsid w:val="00227967"/>
    <w:rsid w:val="00227981"/>
    <w:rsid w:val="00230F47"/>
    <w:rsid w:val="00231640"/>
    <w:rsid w:val="00231DDA"/>
    <w:rsid w:val="00232398"/>
    <w:rsid w:val="002325A0"/>
    <w:rsid w:val="002325D3"/>
    <w:rsid w:val="00232837"/>
    <w:rsid w:val="00232F9B"/>
    <w:rsid w:val="00233183"/>
    <w:rsid w:val="002332D7"/>
    <w:rsid w:val="0023471C"/>
    <w:rsid w:val="002349BA"/>
    <w:rsid w:val="00235044"/>
    <w:rsid w:val="00235196"/>
    <w:rsid w:val="00235895"/>
    <w:rsid w:val="002362A3"/>
    <w:rsid w:val="002368AC"/>
    <w:rsid w:val="00236BC0"/>
    <w:rsid w:val="002372E5"/>
    <w:rsid w:val="00237824"/>
    <w:rsid w:val="00237D4D"/>
    <w:rsid w:val="002403B5"/>
    <w:rsid w:val="002408C7"/>
    <w:rsid w:val="00240EA3"/>
    <w:rsid w:val="00240F13"/>
    <w:rsid w:val="00241123"/>
    <w:rsid w:val="0024136D"/>
    <w:rsid w:val="002419D7"/>
    <w:rsid w:val="00241BA7"/>
    <w:rsid w:val="0024385F"/>
    <w:rsid w:val="002440A8"/>
    <w:rsid w:val="00244A33"/>
    <w:rsid w:val="00244B42"/>
    <w:rsid w:val="0024508F"/>
    <w:rsid w:val="002452B7"/>
    <w:rsid w:val="002455FE"/>
    <w:rsid w:val="00246A01"/>
    <w:rsid w:val="00246CEF"/>
    <w:rsid w:val="00247D7B"/>
    <w:rsid w:val="002508CA"/>
    <w:rsid w:val="00251D03"/>
    <w:rsid w:val="00251EBA"/>
    <w:rsid w:val="00252490"/>
    <w:rsid w:val="002527FF"/>
    <w:rsid w:val="0025295C"/>
    <w:rsid w:val="00252D3A"/>
    <w:rsid w:val="00253704"/>
    <w:rsid w:val="00253EB4"/>
    <w:rsid w:val="00254E80"/>
    <w:rsid w:val="00255159"/>
    <w:rsid w:val="00255256"/>
    <w:rsid w:val="002552FB"/>
    <w:rsid w:val="00255594"/>
    <w:rsid w:val="002556D2"/>
    <w:rsid w:val="00257AE3"/>
    <w:rsid w:val="0026004D"/>
    <w:rsid w:val="00260E72"/>
    <w:rsid w:val="00261AD5"/>
    <w:rsid w:val="00261FA4"/>
    <w:rsid w:val="002623B2"/>
    <w:rsid w:val="00262767"/>
    <w:rsid w:val="0026298A"/>
    <w:rsid w:val="00263064"/>
    <w:rsid w:val="00263F2F"/>
    <w:rsid w:val="00264499"/>
    <w:rsid w:val="00264E64"/>
    <w:rsid w:val="00265784"/>
    <w:rsid w:val="00265D48"/>
    <w:rsid w:val="00265EC1"/>
    <w:rsid w:val="002661AD"/>
    <w:rsid w:val="00267188"/>
    <w:rsid w:val="002676BF"/>
    <w:rsid w:val="00267864"/>
    <w:rsid w:val="002701A8"/>
    <w:rsid w:val="00270A5F"/>
    <w:rsid w:val="00270B60"/>
    <w:rsid w:val="00270D7A"/>
    <w:rsid w:val="00270D99"/>
    <w:rsid w:val="00271523"/>
    <w:rsid w:val="00271BC3"/>
    <w:rsid w:val="0027243E"/>
    <w:rsid w:val="0027296A"/>
    <w:rsid w:val="00272D8D"/>
    <w:rsid w:val="0027333B"/>
    <w:rsid w:val="002733C6"/>
    <w:rsid w:val="00273478"/>
    <w:rsid w:val="002736D4"/>
    <w:rsid w:val="00273F1D"/>
    <w:rsid w:val="002742FF"/>
    <w:rsid w:val="00274624"/>
    <w:rsid w:val="002757BF"/>
    <w:rsid w:val="002758EA"/>
    <w:rsid w:val="00275999"/>
    <w:rsid w:val="00276B34"/>
    <w:rsid w:val="00276B95"/>
    <w:rsid w:val="00277171"/>
    <w:rsid w:val="00277221"/>
    <w:rsid w:val="002774A9"/>
    <w:rsid w:val="00277CE9"/>
    <w:rsid w:val="00277EE8"/>
    <w:rsid w:val="00280290"/>
    <w:rsid w:val="002804A1"/>
    <w:rsid w:val="00280EBC"/>
    <w:rsid w:val="002811D2"/>
    <w:rsid w:val="00282445"/>
    <w:rsid w:val="0028296E"/>
    <w:rsid w:val="00282EAA"/>
    <w:rsid w:val="0028315A"/>
    <w:rsid w:val="00283EFE"/>
    <w:rsid w:val="0028442B"/>
    <w:rsid w:val="0028488B"/>
    <w:rsid w:val="00285F2F"/>
    <w:rsid w:val="002863C5"/>
    <w:rsid w:val="002866E2"/>
    <w:rsid w:val="0028673E"/>
    <w:rsid w:val="00286A4C"/>
    <w:rsid w:val="00287270"/>
    <w:rsid w:val="00287738"/>
    <w:rsid w:val="00287C08"/>
    <w:rsid w:val="00287CFD"/>
    <w:rsid w:val="00287E14"/>
    <w:rsid w:val="00287E81"/>
    <w:rsid w:val="0029009D"/>
    <w:rsid w:val="002901ED"/>
    <w:rsid w:val="0029068E"/>
    <w:rsid w:val="00290CF8"/>
    <w:rsid w:val="00290D01"/>
    <w:rsid w:val="00290DB5"/>
    <w:rsid w:val="00291566"/>
    <w:rsid w:val="00291B54"/>
    <w:rsid w:val="00291C8A"/>
    <w:rsid w:val="00292259"/>
    <w:rsid w:val="0029227B"/>
    <w:rsid w:val="00292724"/>
    <w:rsid w:val="00292E86"/>
    <w:rsid w:val="00292F01"/>
    <w:rsid w:val="00292F5A"/>
    <w:rsid w:val="00294C7C"/>
    <w:rsid w:val="002954DB"/>
    <w:rsid w:val="002954F8"/>
    <w:rsid w:val="00295589"/>
    <w:rsid w:val="00296100"/>
    <w:rsid w:val="00296D67"/>
    <w:rsid w:val="0029706F"/>
    <w:rsid w:val="002972E6"/>
    <w:rsid w:val="0029768E"/>
    <w:rsid w:val="00297814"/>
    <w:rsid w:val="002978D3"/>
    <w:rsid w:val="0029799F"/>
    <w:rsid w:val="002A03C9"/>
    <w:rsid w:val="002A0AA2"/>
    <w:rsid w:val="002A0C02"/>
    <w:rsid w:val="002A0F5D"/>
    <w:rsid w:val="002A1027"/>
    <w:rsid w:val="002A11A2"/>
    <w:rsid w:val="002A15DB"/>
    <w:rsid w:val="002A1BB3"/>
    <w:rsid w:val="002A1E4A"/>
    <w:rsid w:val="002A1F61"/>
    <w:rsid w:val="002A2813"/>
    <w:rsid w:val="002A2DEC"/>
    <w:rsid w:val="002A4196"/>
    <w:rsid w:val="002A4243"/>
    <w:rsid w:val="002A44CD"/>
    <w:rsid w:val="002A4790"/>
    <w:rsid w:val="002A47B7"/>
    <w:rsid w:val="002A4F77"/>
    <w:rsid w:val="002A5F5F"/>
    <w:rsid w:val="002A605E"/>
    <w:rsid w:val="002A6265"/>
    <w:rsid w:val="002A62D7"/>
    <w:rsid w:val="002A648A"/>
    <w:rsid w:val="002A65D6"/>
    <w:rsid w:val="002A68A1"/>
    <w:rsid w:val="002A70FF"/>
    <w:rsid w:val="002A74EA"/>
    <w:rsid w:val="002B128D"/>
    <w:rsid w:val="002B14ED"/>
    <w:rsid w:val="002B154D"/>
    <w:rsid w:val="002B1BEB"/>
    <w:rsid w:val="002B1DDD"/>
    <w:rsid w:val="002B1DE4"/>
    <w:rsid w:val="002B2645"/>
    <w:rsid w:val="002B26C0"/>
    <w:rsid w:val="002B3280"/>
    <w:rsid w:val="002B3292"/>
    <w:rsid w:val="002B59F5"/>
    <w:rsid w:val="002B60F6"/>
    <w:rsid w:val="002B6447"/>
    <w:rsid w:val="002B6649"/>
    <w:rsid w:val="002B6BCB"/>
    <w:rsid w:val="002C0F18"/>
    <w:rsid w:val="002C116A"/>
    <w:rsid w:val="002C12B3"/>
    <w:rsid w:val="002C1359"/>
    <w:rsid w:val="002C195E"/>
    <w:rsid w:val="002C202B"/>
    <w:rsid w:val="002C203C"/>
    <w:rsid w:val="002C23CA"/>
    <w:rsid w:val="002C2509"/>
    <w:rsid w:val="002C2790"/>
    <w:rsid w:val="002C2921"/>
    <w:rsid w:val="002C2EB0"/>
    <w:rsid w:val="002C324D"/>
    <w:rsid w:val="002C3749"/>
    <w:rsid w:val="002C47AA"/>
    <w:rsid w:val="002C4844"/>
    <w:rsid w:val="002C499C"/>
    <w:rsid w:val="002C4A3A"/>
    <w:rsid w:val="002C6316"/>
    <w:rsid w:val="002C6349"/>
    <w:rsid w:val="002C63DD"/>
    <w:rsid w:val="002C683D"/>
    <w:rsid w:val="002C720D"/>
    <w:rsid w:val="002C7475"/>
    <w:rsid w:val="002C758B"/>
    <w:rsid w:val="002C787D"/>
    <w:rsid w:val="002C7A17"/>
    <w:rsid w:val="002C7F8A"/>
    <w:rsid w:val="002D0C34"/>
    <w:rsid w:val="002D180E"/>
    <w:rsid w:val="002D1D6F"/>
    <w:rsid w:val="002D20EB"/>
    <w:rsid w:val="002D22CF"/>
    <w:rsid w:val="002D24EA"/>
    <w:rsid w:val="002D2FFC"/>
    <w:rsid w:val="002D3D30"/>
    <w:rsid w:val="002D3D99"/>
    <w:rsid w:val="002D3E8D"/>
    <w:rsid w:val="002D42C5"/>
    <w:rsid w:val="002D4652"/>
    <w:rsid w:val="002D4A0C"/>
    <w:rsid w:val="002D4F60"/>
    <w:rsid w:val="002D5760"/>
    <w:rsid w:val="002D598C"/>
    <w:rsid w:val="002D5D5D"/>
    <w:rsid w:val="002D60E2"/>
    <w:rsid w:val="002D610D"/>
    <w:rsid w:val="002D6AC8"/>
    <w:rsid w:val="002D7577"/>
    <w:rsid w:val="002D7A48"/>
    <w:rsid w:val="002D7AE6"/>
    <w:rsid w:val="002D7F61"/>
    <w:rsid w:val="002E07BB"/>
    <w:rsid w:val="002E1647"/>
    <w:rsid w:val="002E189E"/>
    <w:rsid w:val="002E1903"/>
    <w:rsid w:val="002E1C51"/>
    <w:rsid w:val="002E1CED"/>
    <w:rsid w:val="002E1D1B"/>
    <w:rsid w:val="002E2BA0"/>
    <w:rsid w:val="002E2C25"/>
    <w:rsid w:val="002E2EE3"/>
    <w:rsid w:val="002E30DD"/>
    <w:rsid w:val="002E4435"/>
    <w:rsid w:val="002E4792"/>
    <w:rsid w:val="002E4A4D"/>
    <w:rsid w:val="002E4A64"/>
    <w:rsid w:val="002E5243"/>
    <w:rsid w:val="002E52A1"/>
    <w:rsid w:val="002E533B"/>
    <w:rsid w:val="002E54EE"/>
    <w:rsid w:val="002E5781"/>
    <w:rsid w:val="002E6415"/>
    <w:rsid w:val="002E6C6E"/>
    <w:rsid w:val="002E6CBC"/>
    <w:rsid w:val="002E7B0E"/>
    <w:rsid w:val="002F0803"/>
    <w:rsid w:val="002F0D48"/>
    <w:rsid w:val="002F11BC"/>
    <w:rsid w:val="002F160A"/>
    <w:rsid w:val="002F1662"/>
    <w:rsid w:val="002F1D8A"/>
    <w:rsid w:val="002F237C"/>
    <w:rsid w:val="002F2D86"/>
    <w:rsid w:val="002F3AEB"/>
    <w:rsid w:val="002F3D93"/>
    <w:rsid w:val="002F45FD"/>
    <w:rsid w:val="002F4955"/>
    <w:rsid w:val="002F4A3B"/>
    <w:rsid w:val="002F4CE3"/>
    <w:rsid w:val="002F5271"/>
    <w:rsid w:val="002F53CE"/>
    <w:rsid w:val="002F586A"/>
    <w:rsid w:val="002F5CA1"/>
    <w:rsid w:val="002F65C5"/>
    <w:rsid w:val="002F6F2F"/>
    <w:rsid w:val="002F758B"/>
    <w:rsid w:val="002F7667"/>
    <w:rsid w:val="0030019F"/>
    <w:rsid w:val="00300551"/>
    <w:rsid w:val="00300BB1"/>
    <w:rsid w:val="00300F08"/>
    <w:rsid w:val="00300F3B"/>
    <w:rsid w:val="003011A1"/>
    <w:rsid w:val="003016C8"/>
    <w:rsid w:val="00301ADB"/>
    <w:rsid w:val="00302294"/>
    <w:rsid w:val="00303372"/>
    <w:rsid w:val="00303C83"/>
    <w:rsid w:val="003040C9"/>
    <w:rsid w:val="00304592"/>
    <w:rsid w:val="003045E3"/>
    <w:rsid w:val="003047AC"/>
    <w:rsid w:val="00304AE5"/>
    <w:rsid w:val="003055F8"/>
    <w:rsid w:val="0030571C"/>
    <w:rsid w:val="00305A7B"/>
    <w:rsid w:val="00306401"/>
    <w:rsid w:val="00306CCA"/>
    <w:rsid w:val="0030754F"/>
    <w:rsid w:val="00307564"/>
    <w:rsid w:val="0030774C"/>
    <w:rsid w:val="003100E6"/>
    <w:rsid w:val="0031080E"/>
    <w:rsid w:val="00310B78"/>
    <w:rsid w:val="00311E10"/>
    <w:rsid w:val="00312AF6"/>
    <w:rsid w:val="00312CE2"/>
    <w:rsid w:val="00312D4F"/>
    <w:rsid w:val="003131C8"/>
    <w:rsid w:val="0031344C"/>
    <w:rsid w:val="0031364F"/>
    <w:rsid w:val="003137E8"/>
    <w:rsid w:val="00313CC3"/>
    <w:rsid w:val="00313F67"/>
    <w:rsid w:val="00314321"/>
    <w:rsid w:val="00314409"/>
    <w:rsid w:val="0031458D"/>
    <w:rsid w:val="00315114"/>
    <w:rsid w:val="0031514C"/>
    <w:rsid w:val="003167F8"/>
    <w:rsid w:val="00317243"/>
    <w:rsid w:val="003203B2"/>
    <w:rsid w:val="00320789"/>
    <w:rsid w:val="00321592"/>
    <w:rsid w:val="0032165C"/>
    <w:rsid w:val="0032170C"/>
    <w:rsid w:val="00321D6D"/>
    <w:rsid w:val="00322749"/>
    <w:rsid w:val="0032286C"/>
    <w:rsid w:val="00322885"/>
    <w:rsid w:val="00323253"/>
    <w:rsid w:val="0032336F"/>
    <w:rsid w:val="003233A2"/>
    <w:rsid w:val="00323607"/>
    <w:rsid w:val="003236A5"/>
    <w:rsid w:val="00324685"/>
    <w:rsid w:val="003247FA"/>
    <w:rsid w:val="00325075"/>
    <w:rsid w:val="00325C41"/>
    <w:rsid w:val="00325E90"/>
    <w:rsid w:val="00326449"/>
    <w:rsid w:val="00326B82"/>
    <w:rsid w:val="00326FA8"/>
    <w:rsid w:val="00327317"/>
    <w:rsid w:val="00327449"/>
    <w:rsid w:val="00331094"/>
    <w:rsid w:val="00331660"/>
    <w:rsid w:val="0033173F"/>
    <w:rsid w:val="003326C1"/>
    <w:rsid w:val="0033277A"/>
    <w:rsid w:val="0033305D"/>
    <w:rsid w:val="003336AE"/>
    <w:rsid w:val="0033411A"/>
    <w:rsid w:val="00334228"/>
    <w:rsid w:val="00334437"/>
    <w:rsid w:val="0033456A"/>
    <w:rsid w:val="00334F74"/>
    <w:rsid w:val="00335244"/>
    <w:rsid w:val="00335A36"/>
    <w:rsid w:val="00335A72"/>
    <w:rsid w:val="00336DD5"/>
    <w:rsid w:val="00337797"/>
    <w:rsid w:val="003379ED"/>
    <w:rsid w:val="0034007F"/>
    <w:rsid w:val="00340EAC"/>
    <w:rsid w:val="00341B32"/>
    <w:rsid w:val="00341F8C"/>
    <w:rsid w:val="00343E65"/>
    <w:rsid w:val="0034412E"/>
    <w:rsid w:val="00344144"/>
    <w:rsid w:val="00344618"/>
    <w:rsid w:val="0034493C"/>
    <w:rsid w:val="0034517D"/>
    <w:rsid w:val="0034578E"/>
    <w:rsid w:val="00345AF9"/>
    <w:rsid w:val="00345B4E"/>
    <w:rsid w:val="003464DD"/>
    <w:rsid w:val="00346C08"/>
    <w:rsid w:val="00347132"/>
    <w:rsid w:val="003504EC"/>
    <w:rsid w:val="00351800"/>
    <w:rsid w:val="00351C8F"/>
    <w:rsid w:val="003522A2"/>
    <w:rsid w:val="003527C0"/>
    <w:rsid w:val="00352D76"/>
    <w:rsid w:val="00352D7B"/>
    <w:rsid w:val="003536F7"/>
    <w:rsid w:val="00353994"/>
    <w:rsid w:val="00354B40"/>
    <w:rsid w:val="00354DE4"/>
    <w:rsid w:val="00354E5B"/>
    <w:rsid w:val="003551CB"/>
    <w:rsid w:val="00355252"/>
    <w:rsid w:val="0035561D"/>
    <w:rsid w:val="003572EE"/>
    <w:rsid w:val="003579FC"/>
    <w:rsid w:val="00357E4F"/>
    <w:rsid w:val="00360835"/>
    <w:rsid w:val="00360907"/>
    <w:rsid w:val="003627F1"/>
    <w:rsid w:val="00362DB9"/>
    <w:rsid w:val="00362FCB"/>
    <w:rsid w:val="003631F5"/>
    <w:rsid w:val="0036333F"/>
    <w:rsid w:val="00363BE6"/>
    <w:rsid w:val="00363FEB"/>
    <w:rsid w:val="0036545A"/>
    <w:rsid w:val="00365644"/>
    <w:rsid w:val="00365EAE"/>
    <w:rsid w:val="00365F0D"/>
    <w:rsid w:val="0036629F"/>
    <w:rsid w:val="0036697E"/>
    <w:rsid w:val="00366ACE"/>
    <w:rsid w:val="003677F0"/>
    <w:rsid w:val="003679C6"/>
    <w:rsid w:val="00367B2F"/>
    <w:rsid w:val="00367ECC"/>
    <w:rsid w:val="003700B8"/>
    <w:rsid w:val="003706D4"/>
    <w:rsid w:val="003710B5"/>
    <w:rsid w:val="003713F9"/>
    <w:rsid w:val="00371404"/>
    <w:rsid w:val="00371AA0"/>
    <w:rsid w:val="00371AB1"/>
    <w:rsid w:val="00371B8A"/>
    <w:rsid w:val="0037201A"/>
    <w:rsid w:val="003721A3"/>
    <w:rsid w:val="003722CC"/>
    <w:rsid w:val="003726C6"/>
    <w:rsid w:val="00372B31"/>
    <w:rsid w:val="0037379F"/>
    <w:rsid w:val="00373B72"/>
    <w:rsid w:val="00373C5B"/>
    <w:rsid w:val="003741E9"/>
    <w:rsid w:val="00374551"/>
    <w:rsid w:val="003751D2"/>
    <w:rsid w:val="00375D6A"/>
    <w:rsid w:val="00375ED7"/>
    <w:rsid w:val="00376968"/>
    <w:rsid w:val="00376EBB"/>
    <w:rsid w:val="0037741D"/>
    <w:rsid w:val="00377543"/>
    <w:rsid w:val="0038002A"/>
    <w:rsid w:val="0038032F"/>
    <w:rsid w:val="00380CDF"/>
    <w:rsid w:val="00381406"/>
    <w:rsid w:val="0038372A"/>
    <w:rsid w:val="00383E74"/>
    <w:rsid w:val="003849B7"/>
    <w:rsid w:val="00386153"/>
    <w:rsid w:val="00386666"/>
    <w:rsid w:val="00387495"/>
    <w:rsid w:val="003874BD"/>
    <w:rsid w:val="003876A8"/>
    <w:rsid w:val="00387CD6"/>
    <w:rsid w:val="00391059"/>
    <w:rsid w:val="003915EE"/>
    <w:rsid w:val="0039200B"/>
    <w:rsid w:val="003922B0"/>
    <w:rsid w:val="00392FF4"/>
    <w:rsid w:val="00393042"/>
    <w:rsid w:val="0039382B"/>
    <w:rsid w:val="00393CC2"/>
    <w:rsid w:val="00394EC1"/>
    <w:rsid w:val="00395055"/>
    <w:rsid w:val="00395B14"/>
    <w:rsid w:val="003964DF"/>
    <w:rsid w:val="00396600"/>
    <w:rsid w:val="003966DC"/>
    <w:rsid w:val="00396EB8"/>
    <w:rsid w:val="00397912"/>
    <w:rsid w:val="00397F27"/>
    <w:rsid w:val="003A08DE"/>
    <w:rsid w:val="003A0F5E"/>
    <w:rsid w:val="003A226D"/>
    <w:rsid w:val="003A26E4"/>
    <w:rsid w:val="003A282B"/>
    <w:rsid w:val="003A2BC1"/>
    <w:rsid w:val="003A3929"/>
    <w:rsid w:val="003A4AB4"/>
    <w:rsid w:val="003A54B9"/>
    <w:rsid w:val="003A5572"/>
    <w:rsid w:val="003A584D"/>
    <w:rsid w:val="003A60E4"/>
    <w:rsid w:val="003A6224"/>
    <w:rsid w:val="003A6D35"/>
    <w:rsid w:val="003A6DCC"/>
    <w:rsid w:val="003A7362"/>
    <w:rsid w:val="003A77B8"/>
    <w:rsid w:val="003A7FDE"/>
    <w:rsid w:val="003A7FE1"/>
    <w:rsid w:val="003B035E"/>
    <w:rsid w:val="003B05B1"/>
    <w:rsid w:val="003B08B2"/>
    <w:rsid w:val="003B0971"/>
    <w:rsid w:val="003B0D25"/>
    <w:rsid w:val="003B1030"/>
    <w:rsid w:val="003B131F"/>
    <w:rsid w:val="003B17CD"/>
    <w:rsid w:val="003B200F"/>
    <w:rsid w:val="003B238F"/>
    <w:rsid w:val="003B27D9"/>
    <w:rsid w:val="003B28D6"/>
    <w:rsid w:val="003B3154"/>
    <w:rsid w:val="003B3D00"/>
    <w:rsid w:val="003B3D0E"/>
    <w:rsid w:val="003B5325"/>
    <w:rsid w:val="003B59B2"/>
    <w:rsid w:val="003B6408"/>
    <w:rsid w:val="003B64CE"/>
    <w:rsid w:val="003B6721"/>
    <w:rsid w:val="003B6C52"/>
    <w:rsid w:val="003B71F3"/>
    <w:rsid w:val="003B7534"/>
    <w:rsid w:val="003B7606"/>
    <w:rsid w:val="003B78E1"/>
    <w:rsid w:val="003C0345"/>
    <w:rsid w:val="003C0626"/>
    <w:rsid w:val="003C0E16"/>
    <w:rsid w:val="003C1F34"/>
    <w:rsid w:val="003C2099"/>
    <w:rsid w:val="003C2B97"/>
    <w:rsid w:val="003C2E88"/>
    <w:rsid w:val="003C3755"/>
    <w:rsid w:val="003C38BD"/>
    <w:rsid w:val="003C45EF"/>
    <w:rsid w:val="003C48A7"/>
    <w:rsid w:val="003C514F"/>
    <w:rsid w:val="003C54CC"/>
    <w:rsid w:val="003C54DB"/>
    <w:rsid w:val="003C5568"/>
    <w:rsid w:val="003C5DB4"/>
    <w:rsid w:val="003C6220"/>
    <w:rsid w:val="003C64E1"/>
    <w:rsid w:val="003C6E82"/>
    <w:rsid w:val="003C7529"/>
    <w:rsid w:val="003C78FA"/>
    <w:rsid w:val="003C7AFB"/>
    <w:rsid w:val="003C7BBB"/>
    <w:rsid w:val="003D05A5"/>
    <w:rsid w:val="003D05C2"/>
    <w:rsid w:val="003D0A63"/>
    <w:rsid w:val="003D10B6"/>
    <w:rsid w:val="003D1A44"/>
    <w:rsid w:val="003D22EB"/>
    <w:rsid w:val="003D2D2D"/>
    <w:rsid w:val="003D2EC0"/>
    <w:rsid w:val="003D3307"/>
    <w:rsid w:val="003D404D"/>
    <w:rsid w:val="003D47A2"/>
    <w:rsid w:val="003D4BD5"/>
    <w:rsid w:val="003D4D56"/>
    <w:rsid w:val="003D51A8"/>
    <w:rsid w:val="003D5965"/>
    <w:rsid w:val="003D5A08"/>
    <w:rsid w:val="003D6886"/>
    <w:rsid w:val="003D692D"/>
    <w:rsid w:val="003D6E5E"/>
    <w:rsid w:val="003D6FCD"/>
    <w:rsid w:val="003D7998"/>
    <w:rsid w:val="003E0481"/>
    <w:rsid w:val="003E05E4"/>
    <w:rsid w:val="003E061A"/>
    <w:rsid w:val="003E0AFE"/>
    <w:rsid w:val="003E0C3D"/>
    <w:rsid w:val="003E0DCA"/>
    <w:rsid w:val="003E175E"/>
    <w:rsid w:val="003E17FC"/>
    <w:rsid w:val="003E1A56"/>
    <w:rsid w:val="003E2038"/>
    <w:rsid w:val="003E3745"/>
    <w:rsid w:val="003E3EFC"/>
    <w:rsid w:val="003E4D7A"/>
    <w:rsid w:val="003E60CA"/>
    <w:rsid w:val="003E6392"/>
    <w:rsid w:val="003E64EE"/>
    <w:rsid w:val="003E6A9D"/>
    <w:rsid w:val="003E7060"/>
    <w:rsid w:val="003E720D"/>
    <w:rsid w:val="003E72BE"/>
    <w:rsid w:val="003E7496"/>
    <w:rsid w:val="003E789E"/>
    <w:rsid w:val="003E78BE"/>
    <w:rsid w:val="003F08C1"/>
    <w:rsid w:val="003F0C0C"/>
    <w:rsid w:val="003F0C45"/>
    <w:rsid w:val="003F1919"/>
    <w:rsid w:val="003F30BE"/>
    <w:rsid w:val="003F3F84"/>
    <w:rsid w:val="003F5462"/>
    <w:rsid w:val="003F564E"/>
    <w:rsid w:val="003F5944"/>
    <w:rsid w:val="003F5CCA"/>
    <w:rsid w:val="003F5D91"/>
    <w:rsid w:val="003F647C"/>
    <w:rsid w:val="003F6570"/>
    <w:rsid w:val="003F683A"/>
    <w:rsid w:val="003F69CC"/>
    <w:rsid w:val="003F6B81"/>
    <w:rsid w:val="003F74DD"/>
    <w:rsid w:val="003F7C20"/>
    <w:rsid w:val="003F7C84"/>
    <w:rsid w:val="003F7EC0"/>
    <w:rsid w:val="004010D3"/>
    <w:rsid w:val="004017EF"/>
    <w:rsid w:val="00402008"/>
    <w:rsid w:val="004029E2"/>
    <w:rsid w:val="00403036"/>
    <w:rsid w:val="00403CA3"/>
    <w:rsid w:val="00403D4B"/>
    <w:rsid w:val="00404017"/>
    <w:rsid w:val="00404761"/>
    <w:rsid w:val="00404DFD"/>
    <w:rsid w:val="004057BD"/>
    <w:rsid w:val="00405860"/>
    <w:rsid w:val="0040586B"/>
    <w:rsid w:val="00406469"/>
    <w:rsid w:val="004067A4"/>
    <w:rsid w:val="00406964"/>
    <w:rsid w:val="0040B5D4"/>
    <w:rsid w:val="0041019E"/>
    <w:rsid w:val="004103E0"/>
    <w:rsid w:val="00410760"/>
    <w:rsid w:val="004113E3"/>
    <w:rsid w:val="00411624"/>
    <w:rsid w:val="00411639"/>
    <w:rsid w:val="00411704"/>
    <w:rsid w:val="00411C1C"/>
    <w:rsid w:val="00411D53"/>
    <w:rsid w:val="004121C2"/>
    <w:rsid w:val="00412738"/>
    <w:rsid w:val="00413295"/>
    <w:rsid w:val="00413F2C"/>
    <w:rsid w:val="004141AF"/>
    <w:rsid w:val="004141DD"/>
    <w:rsid w:val="00414E19"/>
    <w:rsid w:val="00414F17"/>
    <w:rsid w:val="0041501A"/>
    <w:rsid w:val="0041543E"/>
    <w:rsid w:val="00415574"/>
    <w:rsid w:val="00415660"/>
    <w:rsid w:val="00415995"/>
    <w:rsid w:val="0041664B"/>
    <w:rsid w:val="00416A86"/>
    <w:rsid w:val="00416A94"/>
    <w:rsid w:val="00416AD5"/>
    <w:rsid w:val="00416DAB"/>
    <w:rsid w:val="004170B4"/>
    <w:rsid w:val="004170D6"/>
    <w:rsid w:val="00417B32"/>
    <w:rsid w:val="00420345"/>
    <w:rsid w:val="00420598"/>
    <w:rsid w:val="004206C2"/>
    <w:rsid w:val="00420816"/>
    <w:rsid w:val="00420923"/>
    <w:rsid w:val="00420A87"/>
    <w:rsid w:val="00420D18"/>
    <w:rsid w:val="00420DEC"/>
    <w:rsid w:val="004229AE"/>
    <w:rsid w:val="00422B96"/>
    <w:rsid w:val="00423523"/>
    <w:rsid w:val="004241F1"/>
    <w:rsid w:val="004243D1"/>
    <w:rsid w:val="00424737"/>
    <w:rsid w:val="00424B3A"/>
    <w:rsid w:val="00425A3F"/>
    <w:rsid w:val="0042601E"/>
    <w:rsid w:val="00426025"/>
    <w:rsid w:val="004260EC"/>
    <w:rsid w:val="0042691C"/>
    <w:rsid w:val="00426F55"/>
    <w:rsid w:val="00426FA9"/>
    <w:rsid w:val="004277DC"/>
    <w:rsid w:val="00430311"/>
    <w:rsid w:val="0043086A"/>
    <w:rsid w:val="0043098E"/>
    <w:rsid w:val="00430DEA"/>
    <w:rsid w:val="004310B5"/>
    <w:rsid w:val="004313E4"/>
    <w:rsid w:val="004315F4"/>
    <w:rsid w:val="004317AF"/>
    <w:rsid w:val="004317FD"/>
    <w:rsid w:val="00432564"/>
    <w:rsid w:val="004327F2"/>
    <w:rsid w:val="00432B7D"/>
    <w:rsid w:val="004334EB"/>
    <w:rsid w:val="004342F5"/>
    <w:rsid w:val="004344F9"/>
    <w:rsid w:val="00434AA9"/>
    <w:rsid w:val="00434EC5"/>
    <w:rsid w:val="00435099"/>
    <w:rsid w:val="00435A7D"/>
    <w:rsid w:val="00435AAF"/>
    <w:rsid w:val="00435C42"/>
    <w:rsid w:val="0043707F"/>
    <w:rsid w:val="004373D2"/>
    <w:rsid w:val="00437CB1"/>
    <w:rsid w:val="00437E75"/>
    <w:rsid w:val="00440821"/>
    <w:rsid w:val="00440C7F"/>
    <w:rsid w:val="00442198"/>
    <w:rsid w:val="00442562"/>
    <w:rsid w:val="00442990"/>
    <w:rsid w:val="0044353D"/>
    <w:rsid w:val="0044416B"/>
    <w:rsid w:val="0044419B"/>
    <w:rsid w:val="00444666"/>
    <w:rsid w:val="00444D9E"/>
    <w:rsid w:val="00445D41"/>
    <w:rsid w:val="0044602C"/>
    <w:rsid w:val="00446187"/>
    <w:rsid w:val="00446B3C"/>
    <w:rsid w:val="004471FE"/>
    <w:rsid w:val="00447257"/>
    <w:rsid w:val="00447FD6"/>
    <w:rsid w:val="00450278"/>
    <w:rsid w:val="004504BA"/>
    <w:rsid w:val="004508A0"/>
    <w:rsid w:val="00450D34"/>
    <w:rsid w:val="004511C6"/>
    <w:rsid w:val="004515C1"/>
    <w:rsid w:val="004519C5"/>
    <w:rsid w:val="00451A01"/>
    <w:rsid w:val="00451B07"/>
    <w:rsid w:val="00451E59"/>
    <w:rsid w:val="00451E70"/>
    <w:rsid w:val="004521B7"/>
    <w:rsid w:val="00452356"/>
    <w:rsid w:val="004528ED"/>
    <w:rsid w:val="00452979"/>
    <w:rsid w:val="00453C4A"/>
    <w:rsid w:val="00453CB8"/>
    <w:rsid w:val="00453F35"/>
    <w:rsid w:val="004549EE"/>
    <w:rsid w:val="0045520B"/>
    <w:rsid w:val="0045520E"/>
    <w:rsid w:val="0045592E"/>
    <w:rsid w:val="0046024D"/>
    <w:rsid w:val="00460431"/>
    <w:rsid w:val="0046044D"/>
    <w:rsid w:val="004615C9"/>
    <w:rsid w:val="00461A7D"/>
    <w:rsid w:val="00461E25"/>
    <w:rsid w:val="00462A97"/>
    <w:rsid w:val="004633F0"/>
    <w:rsid w:val="0046401A"/>
    <w:rsid w:val="0046414D"/>
    <w:rsid w:val="004644E5"/>
    <w:rsid w:val="0046494B"/>
    <w:rsid w:val="00464C7F"/>
    <w:rsid w:val="00464CD1"/>
    <w:rsid w:val="004653D5"/>
    <w:rsid w:val="004655E0"/>
    <w:rsid w:val="004667CE"/>
    <w:rsid w:val="00466EA2"/>
    <w:rsid w:val="00467406"/>
    <w:rsid w:val="0047179C"/>
    <w:rsid w:val="00471FF1"/>
    <w:rsid w:val="004727B2"/>
    <w:rsid w:val="00473401"/>
    <w:rsid w:val="00473618"/>
    <w:rsid w:val="00473A99"/>
    <w:rsid w:val="00474521"/>
    <w:rsid w:val="00474621"/>
    <w:rsid w:val="00474C48"/>
    <w:rsid w:val="0047549A"/>
    <w:rsid w:val="00475B21"/>
    <w:rsid w:val="00475EB2"/>
    <w:rsid w:val="00476628"/>
    <w:rsid w:val="00477235"/>
    <w:rsid w:val="004773B4"/>
    <w:rsid w:val="0047798D"/>
    <w:rsid w:val="004800BC"/>
    <w:rsid w:val="004800F8"/>
    <w:rsid w:val="004802F2"/>
    <w:rsid w:val="00480BEF"/>
    <w:rsid w:val="00480E45"/>
    <w:rsid w:val="00481837"/>
    <w:rsid w:val="00481E77"/>
    <w:rsid w:val="004823FE"/>
    <w:rsid w:val="00482CA5"/>
    <w:rsid w:val="0048321C"/>
    <w:rsid w:val="00483B3D"/>
    <w:rsid w:val="00483C1B"/>
    <w:rsid w:val="0048487B"/>
    <w:rsid w:val="0048506B"/>
    <w:rsid w:val="0048697A"/>
    <w:rsid w:val="00487C57"/>
    <w:rsid w:val="0049037B"/>
    <w:rsid w:val="0049077C"/>
    <w:rsid w:val="00490FB0"/>
    <w:rsid w:val="00491109"/>
    <w:rsid w:val="0049134D"/>
    <w:rsid w:val="00491491"/>
    <w:rsid w:val="00491570"/>
    <w:rsid w:val="0049193F"/>
    <w:rsid w:val="00491F8D"/>
    <w:rsid w:val="00492687"/>
    <w:rsid w:val="00492C88"/>
    <w:rsid w:val="00493257"/>
    <w:rsid w:val="004932D9"/>
    <w:rsid w:val="00493AF7"/>
    <w:rsid w:val="00494711"/>
    <w:rsid w:val="00494752"/>
    <w:rsid w:val="00494903"/>
    <w:rsid w:val="004949B1"/>
    <w:rsid w:val="00494A0D"/>
    <w:rsid w:val="0049559C"/>
    <w:rsid w:val="004955A5"/>
    <w:rsid w:val="00496A73"/>
    <w:rsid w:val="00497566"/>
    <w:rsid w:val="004A18E0"/>
    <w:rsid w:val="004A1ED9"/>
    <w:rsid w:val="004A20DC"/>
    <w:rsid w:val="004A29CD"/>
    <w:rsid w:val="004A3502"/>
    <w:rsid w:val="004A35CC"/>
    <w:rsid w:val="004A3C1D"/>
    <w:rsid w:val="004A40B9"/>
    <w:rsid w:val="004A410F"/>
    <w:rsid w:val="004A4228"/>
    <w:rsid w:val="004A57B1"/>
    <w:rsid w:val="004A61E7"/>
    <w:rsid w:val="004A6450"/>
    <w:rsid w:val="004A6703"/>
    <w:rsid w:val="004A6793"/>
    <w:rsid w:val="004A7B2D"/>
    <w:rsid w:val="004B0DD6"/>
    <w:rsid w:val="004B1518"/>
    <w:rsid w:val="004B193D"/>
    <w:rsid w:val="004B1E7D"/>
    <w:rsid w:val="004B2456"/>
    <w:rsid w:val="004B2A55"/>
    <w:rsid w:val="004B2AFB"/>
    <w:rsid w:val="004B2F88"/>
    <w:rsid w:val="004B3214"/>
    <w:rsid w:val="004B3493"/>
    <w:rsid w:val="004B34C9"/>
    <w:rsid w:val="004B386B"/>
    <w:rsid w:val="004B3D96"/>
    <w:rsid w:val="004B4503"/>
    <w:rsid w:val="004B4FB4"/>
    <w:rsid w:val="004B4FDA"/>
    <w:rsid w:val="004B511E"/>
    <w:rsid w:val="004B5122"/>
    <w:rsid w:val="004B56EE"/>
    <w:rsid w:val="004B592C"/>
    <w:rsid w:val="004B5C0F"/>
    <w:rsid w:val="004B657B"/>
    <w:rsid w:val="004B65FB"/>
    <w:rsid w:val="004B70B5"/>
    <w:rsid w:val="004C0681"/>
    <w:rsid w:val="004C0B75"/>
    <w:rsid w:val="004C0B82"/>
    <w:rsid w:val="004C10C5"/>
    <w:rsid w:val="004C1685"/>
    <w:rsid w:val="004C1E6E"/>
    <w:rsid w:val="004C1ECA"/>
    <w:rsid w:val="004C22F7"/>
    <w:rsid w:val="004C2542"/>
    <w:rsid w:val="004C2833"/>
    <w:rsid w:val="004C3330"/>
    <w:rsid w:val="004C3CD4"/>
    <w:rsid w:val="004C4B66"/>
    <w:rsid w:val="004C5201"/>
    <w:rsid w:val="004C5747"/>
    <w:rsid w:val="004C57B6"/>
    <w:rsid w:val="004C580F"/>
    <w:rsid w:val="004C5BFB"/>
    <w:rsid w:val="004C5E2C"/>
    <w:rsid w:val="004C63E1"/>
    <w:rsid w:val="004C661D"/>
    <w:rsid w:val="004C6FC7"/>
    <w:rsid w:val="004C7B0B"/>
    <w:rsid w:val="004C7BC6"/>
    <w:rsid w:val="004D017B"/>
    <w:rsid w:val="004D07D3"/>
    <w:rsid w:val="004D0BC1"/>
    <w:rsid w:val="004D0C45"/>
    <w:rsid w:val="004D0DF9"/>
    <w:rsid w:val="004D166C"/>
    <w:rsid w:val="004D2262"/>
    <w:rsid w:val="004D22A0"/>
    <w:rsid w:val="004D276E"/>
    <w:rsid w:val="004D3382"/>
    <w:rsid w:val="004D411A"/>
    <w:rsid w:val="004D4172"/>
    <w:rsid w:val="004D41BE"/>
    <w:rsid w:val="004D42C4"/>
    <w:rsid w:val="004D44CD"/>
    <w:rsid w:val="004D482E"/>
    <w:rsid w:val="004D4A94"/>
    <w:rsid w:val="004D4E98"/>
    <w:rsid w:val="004D4EA1"/>
    <w:rsid w:val="004D50B2"/>
    <w:rsid w:val="004D543C"/>
    <w:rsid w:val="004D5578"/>
    <w:rsid w:val="004D5715"/>
    <w:rsid w:val="004D5AFC"/>
    <w:rsid w:val="004D5E3A"/>
    <w:rsid w:val="004D671E"/>
    <w:rsid w:val="004D67DC"/>
    <w:rsid w:val="004D6A26"/>
    <w:rsid w:val="004D6EAF"/>
    <w:rsid w:val="004D72F2"/>
    <w:rsid w:val="004D7312"/>
    <w:rsid w:val="004D7687"/>
    <w:rsid w:val="004D7918"/>
    <w:rsid w:val="004D7C68"/>
    <w:rsid w:val="004D7C74"/>
    <w:rsid w:val="004D7EC9"/>
    <w:rsid w:val="004E0366"/>
    <w:rsid w:val="004E0735"/>
    <w:rsid w:val="004E10A8"/>
    <w:rsid w:val="004E1792"/>
    <w:rsid w:val="004E1820"/>
    <w:rsid w:val="004E27A2"/>
    <w:rsid w:val="004E2C10"/>
    <w:rsid w:val="004E2C6A"/>
    <w:rsid w:val="004E37B8"/>
    <w:rsid w:val="004E386F"/>
    <w:rsid w:val="004E3E6E"/>
    <w:rsid w:val="004E3F97"/>
    <w:rsid w:val="004E5243"/>
    <w:rsid w:val="004E5488"/>
    <w:rsid w:val="004E5A61"/>
    <w:rsid w:val="004E5AC1"/>
    <w:rsid w:val="004E706D"/>
    <w:rsid w:val="004E788E"/>
    <w:rsid w:val="004E7C85"/>
    <w:rsid w:val="004E7E13"/>
    <w:rsid w:val="004F00BA"/>
    <w:rsid w:val="004F068B"/>
    <w:rsid w:val="004F097D"/>
    <w:rsid w:val="004F1272"/>
    <w:rsid w:val="004F14AF"/>
    <w:rsid w:val="004F2616"/>
    <w:rsid w:val="004F2AE7"/>
    <w:rsid w:val="004F2B25"/>
    <w:rsid w:val="004F329C"/>
    <w:rsid w:val="004F3BB1"/>
    <w:rsid w:val="004F42BD"/>
    <w:rsid w:val="004F4786"/>
    <w:rsid w:val="004F4E7D"/>
    <w:rsid w:val="004F5672"/>
    <w:rsid w:val="004F5913"/>
    <w:rsid w:val="004F5FE0"/>
    <w:rsid w:val="004F6261"/>
    <w:rsid w:val="004F629B"/>
    <w:rsid w:val="004F62F4"/>
    <w:rsid w:val="004F671B"/>
    <w:rsid w:val="004F741D"/>
    <w:rsid w:val="005002AB"/>
    <w:rsid w:val="005003F8"/>
    <w:rsid w:val="00500B43"/>
    <w:rsid w:val="00500C5B"/>
    <w:rsid w:val="00501886"/>
    <w:rsid w:val="00501E79"/>
    <w:rsid w:val="00501FBD"/>
    <w:rsid w:val="00502057"/>
    <w:rsid w:val="005020BF"/>
    <w:rsid w:val="0050237C"/>
    <w:rsid w:val="00503C30"/>
    <w:rsid w:val="00503E3A"/>
    <w:rsid w:val="005042B6"/>
    <w:rsid w:val="00504E84"/>
    <w:rsid w:val="00505523"/>
    <w:rsid w:val="0050560B"/>
    <w:rsid w:val="00506114"/>
    <w:rsid w:val="005062CC"/>
    <w:rsid w:val="005069B3"/>
    <w:rsid w:val="00506D1A"/>
    <w:rsid w:val="00506FE6"/>
    <w:rsid w:val="00507F5B"/>
    <w:rsid w:val="00507F74"/>
    <w:rsid w:val="0050C552"/>
    <w:rsid w:val="00510A71"/>
    <w:rsid w:val="00510E06"/>
    <w:rsid w:val="0051130F"/>
    <w:rsid w:val="005117F8"/>
    <w:rsid w:val="0051181D"/>
    <w:rsid w:val="00511AF0"/>
    <w:rsid w:val="00511FA7"/>
    <w:rsid w:val="005128DA"/>
    <w:rsid w:val="00512929"/>
    <w:rsid w:val="00512B9F"/>
    <w:rsid w:val="00512E84"/>
    <w:rsid w:val="00512E91"/>
    <w:rsid w:val="005132CB"/>
    <w:rsid w:val="005132D0"/>
    <w:rsid w:val="0051392A"/>
    <w:rsid w:val="00513B4B"/>
    <w:rsid w:val="00513DAC"/>
    <w:rsid w:val="00514538"/>
    <w:rsid w:val="005151D0"/>
    <w:rsid w:val="005153F0"/>
    <w:rsid w:val="00515589"/>
    <w:rsid w:val="00515EBF"/>
    <w:rsid w:val="00515FAD"/>
    <w:rsid w:val="00515FC7"/>
    <w:rsid w:val="00516877"/>
    <w:rsid w:val="005168B6"/>
    <w:rsid w:val="005168F5"/>
    <w:rsid w:val="00517189"/>
    <w:rsid w:val="005172CF"/>
    <w:rsid w:val="00517F3F"/>
    <w:rsid w:val="005201F9"/>
    <w:rsid w:val="005206B7"/>
    <w:rsid w:val="00520A20"/>
    <w:rsid w:val="00520CE4"/>
    <w:rsid w:val="00520D23"/>
    <w:rsid w:val="00520EF3"/>
    <w:rsid w:val="00520F19"/>
    <w:rsid w:val="0052174A"/>
    <w:rsid w:val="00521E2B"/>
    <w:rsid w:val="00522BFF"/>
    <w:rsid w:val="00522C6B"/>
    <w:rsid w:val="005230AF"/>
    <w:rsid w:val="005231A4"/>
    <w:rsid w:val="005232CF"/>
    <w:rsid w:val="005242EC"/>
    <w:rsid w:val="005247AD"/>
    <w:rsid w:val="0052575F"/>
    <w:rsid w:val="00526054"/>
    <w:rsid w:val="00526478"/>
    <w:rsid w:val="00526F6F"/>
    <w:rsid w:val="0052700A"/>
    <w:rsid w:val="005272C8"/>
    <w:rsid w:val="005273EE"/>
    <w:rsid w:val="00527541"/>
    <w:rsid w:val="00527947"/>
    <w:rsid w:val="00527A3B"/>
    <w:rsid w:val="00527B54"/>
    <w:rsid w:val="00530C98"/>
    <w:rsid w:val="00530F67"/>
    <w:rsid w:val="0053136B"/>
    <w:rsid w:val="00532127"/>
    <w:rsid w:val="00533002"/>
    <w:rsid w:val="0053321D"/>
    <w:rsid w:val="00534187"/>
    <w:rsid w:val="0053433A"/>
    <w:rsid w:val="005346B9"/>
    <w:rsid w:val="00534E44"/>
    <w:rsid w:val="00535350"/>
    <w:rsid w:val="00535F46"/>
    <w:rsid w:val="00536804"/>
    <w:rsid w:val="00536B5C"/>
    <w:rsid w:val="00536E62"/>
    <w:rsid w:val="00536F37"/>
    <w:rsid w:val="0053739D"/>
    <w:rsid w:val="0053769A"/>
    <w:rsid w:val="005378A4"/>
    <w:rsid w:val="00537B40"/>
    <w:rsid w:val="005400DC"/>
    <w:rsid w:val="00540894"/>
    <w:rsid w:val="00540BD6"/>
    <w:rsid w:val="00540C86"/>
    <w:rsid w:val="00540EC6"/>
    <w:rsid w:val="005411C5"/>
    <w:rsid w:val="005411E3"/>
    <w:rsid w:val="005411F3"/>
    <w:rsid w:val="0054178A"/>
    <w:rsid w:val="00541928"/>
    <w:rsid w:val="0054202F"/>
    <w:rsid w:val="0054251A"/>
    <w:rsid w:val="0054291F"/>
    <w:rsid w:val="00542D93"/>
    <w:rsid w:val="00543302"/>
    <w:rsid w:val="00543805"/>
    <w:rsid w:val="0054434D"/>
    <w:rsid w:val="0054537E"/>
    <w:rsid w:val="00546085"/>
    <w:rsid w:val="005463A7"/>
    <w:rsid w:val="00546668"/>
    <w:rsid w:val="00547024"/>
    <w:rsid w:val="005473BA"/>
    <w:rsid w:val="0054758F"/>
    <w:rsid w:val="00547A3A"/>
    <w:rsid w:val="00550EAA"/>
    <w:rsid w:val="00550FA3"/>
    <w:rsid w:val="005510B2"/>
    <w:rsid w:val="0055173D"/>
    <w:rsid w:val="00551CA8"/>
    <w:rsid w:val="0055246B"/>
    <w:rsid w:val="00553063"/>
    <w:rsid w:val="00553146"/>
    <w:rsid w:val="0055423B"/>
    <w:rsid w:val="005559C0"/>
    <w:rsid w:val="00555F78"/>
    <w:rsid w:val="00557158"/>
    <w:rsid w:val="005571DF"/>
    <w:rsid w:val="005571F9"/>
    <w:rsid w:val="00557391"/>
    <w:rsid w:val="005576A9"/>
    <w:rsid w:val="005578C3"/>
    <w:rsid w:val="00557A88"/>
    <w:rsid w:val="0055F074"/>
    <w:rsid w:val="005607D8"/>
    <w:rsid w:val="00560D2F"/>
    <w:rsid w:val="00560ED0"/>
    <w:rsid w:val="005610B9"/>
    <w:rsid w:val="005611F0"/>
    <w:rsid w:val="00561918"/>
    <w:rsid w:val="00561D84"/>
    <w:rsid w:val="00561E42"/>
    <w:rsid w:val="005622F5"/>
    <w:rsid w:val="005624B9"/>
    <w:rsid w:val="00562536"/>
    <w:rsid w:val="005625BD"/>
    <w:rsid w:val="00562868"/>
    <w:rsid w:val="00562B53"/>
    <w:rsid w:val="00563D72"/>
    <w:rsid w:val="00564576"/>
    <w:rsid w:val="00564683"/>
    <w:rsid w:val="00564B7B"/>
    <w:rsid w:val="005651E6"/>
    <w:rsid w:val="005664DC"/>
    <w:rsid w:val="005667B5"/>
    <w:rsid w:val="00566882"/>
    <w:rsid w:val="0056688C"/>
    <w:rsid w:val="00566ABE"/>
    <w:rsid w:val="00566DBC"/>
    <w:rsid w:val="00567047"/>
    <w:rsid w:val="00567074"/>
    <w:rsid w:val="0056723F"/>
    <w:rsid w:val="00567818"/>
    <w:rsid w:val="00570A81"/>
    <w:rsid w:val="00570D5D"/>
    <w:rsid w:val="00570D61"/>
    <w:rsid w:val="00571215"/>
    <w:rsid w:val="00571D46"/>
    <w:rsid w:val="00572360"/>
    <w:rsid w:val="005723E5"/>
    <w:rsid w:val="00572FA9"/>
    <w:rsid w:val="00573027"/>
    <w:rsid w:val="0057326F"/>
    <w:rsid w:val="00575392"/>
    <w:rsid w:val="00575A7D"/>
    <w:rsid w:val="00575DD1"/>
    <w:rsid w:val="00575DFA"/>
    <w:rsid w:val="00577207"/>
    <w:rsid w:val="00577ED0"/>
    <w:rsid w:val="00577FC2"/>
    <w:rsid w:val="005807E8"/>
    <w:rsid w:val="00580A2E"/>
    <w:rsid w:val="00580F8B"/>
    <w:rsid w:val="00581ED7"/>
    <w:rsid w:val="00581FE9"/>
    <w:rsid w:val="005822DB"/>
    <w:rsid w:val="00582807"/>
    <w:rsid w:val="00582817"/>
    <w:rsid w:val="0058314B"/>
    <w:rsid w:val="00583AFA"/>
    <w:rsid w:val="00584463"/>
    <w:rsid w:val="0058488A"/>
    <w:rsid w:val="005849C5"/>
    <w:rsid w:val="00585439"/>
    <w:rsid w:val="005858EC"/>
    <w:rsid w:val="00585BFB"/>
    <w:rsid w:val="00585C73"/>
    <w:rsid w:val="00586C11"/>
    <w:rsid w:val="0058700E"/>
    <w:rsid w:val="0058729B"/>
    <w:rsid w:val="00587A1E"/>
    <w:rsid w:val="00587BE6"/>
    <w:rsid w:val="005900B1"/>
    <w:rsid w:val="005902C8"/>
    <w:rsid w:val="0059054E"/>
    <w:rsid w:val="0059058B"/>
    <w:rsid w:val="005905E6"/>
    <w:rsid w:val="005913AE"/>
    <w:rsid w:val="00591E8E"/>
    <w:rsid w:val="00592065"/>
    <w:rsid w:val="005925A3"/>
    <w:rsid w:val="00592DB7"/>
    <w:rsid w:val="00592EBB"/>
    <w:rsid w:val="005932FC"/>
    <w:rsid w:val="005945D0"/>
    <w:rsid w:val="00594DC5"/>
    <w:rsid w:val="0059610D"/>
    <w:rsid w:val="0059675D"/>
    <w:rsid w:val="00596C0A"/>
    <w:rsid w:val="005972A8"/>
    <w:rsid w:val="0059798E"/>
    <w:rsid w:val="005A0A9E"/>
    <w:rsid w:val="005A0DFA"/>
    <w:rsid w:val="005A12C4"/>
    <w:rsid w:val="005A14A9"/>
    <w:rsid w:val="005A175B"/>
    <w:rsid w:val="005A1B5D"/>
    <w:rsid w:val="005A1CB4"/>
    <w:rsid w:val="005A1DE0"/>
    <w:rsid w:val="005A2016"/>
    <w:rsid w:val="005A2156"/>
    <w:rsid w:val="005A2A14"/>
    <w:rsid w:val="005A4717"/>
    <w:rsid w:val="005A4EB1"/>
    <w:rsid w:val="005A5185"/>
    <w:rsid w:val="005A54B9"/>
    <w:rsid w:val="005A6014"/>
    <w:rsid w:val="005A62B0"/>
    <w:rsid w:val="005A6859"/>
    <w:rsid w:val="005A6B28"/>
    <w:rsid w:val="005A6CB0"/>
    <w:rsid w:val="005A6D49"/>
    <w:rsid w:val="005A6DC0"/>
    <w:rsid w:val="005A6FFA"/>
    <w:rsid w:val="005A761D"/>
    <w:rsid w:val="005A7E12"/>
    <w:rsid w:val="005A7E1E"/>
    <w:rsid w:val="005B021E"/>
    <w:rsid w:val="005B025E"/>
    <w:rsid w:val="005B0268"/>
    <w:rsid w:val="005B0371"/>
    <w:rsid w:val="005B07D8"/>
    <w:rsid w:val="005B0E54"/>
    <w:rsid w:val="005B14F3"/>
    <w:rsid w:val="005B1A7D"/>
    <w:rsid w:val="005B1D00"/>
    <w:rsid w:val="005B2542"/>
    <w:rsid w:val="005B28F7"/>
    <w:rsid w:val="005B2B0D"/>
    <w:rsid w:val="005B3287"/>
    <w:rsid w:val="005B3538"/>
    <w:rsid w:val="005B3B13"/>
    <w:rsid w:val="005B3C48"/>
    <w:rsid w:val="005B3CFD"/>
    <w:rsid w:val="005B40BD"/>
    <w:rsid w:val="005B41BF"/>
    <w:rsid w:val="005B46DE"/>
    <w:rsid w:val="005B4783"/>
    <w:rsid w:val="005B520C"/>
    <w:rsid w:val="005B528F"/>
    <w:rsid w:val="005B542B"/>
    <w:rsid w:val="005B6748"/>
    <w:rsid w:val="005B6F49"/>
    <w:rsid w:val="005B7B06"/>
    <w:rsid w:val="005B7D21"/>
    <w:rsid w:val="005B7D3F"/>
    <w:rsid w:val="005B7F9F"/>
    <w:rsid w:val="005C0267"/>
    <w:rsid w:val="005C0481"/>
    <w:rsid w:val="005C04E1"/>
    <w:rsid w:val="005C1074"/>
    <w:rsid w:val="005C12BA"/>
    <w:rsid w:val="005C172E"/>
    <w:rsid w:val="005C1B07"/>
    <w:rsid w:val="005C2ECC"/>
    <w:rsid w:val="005C2FEE"/>
    <w:rsid w:val="005C371F"/>
    <w:rsid w:val="005C3762"/>
    <w:rsid w:val="005C3B3A"/>
    <w:rsid w:val="005C401C"/>
    <w:rsid w:val="005C4813"/>
    <w:rsid w:val="005C4D07"/>
    <w:rsid w:val="005C6988"/>
    <w:rsid w:val="005C6A5C"/>
    <w:rsid w:val="005C7086"/>
    <w:rsid w:val="005C7100"/>
    <w:rsid w:val="005C752F"/>
    <w:rsid w:val="005C77BD"/>
    <w:rsid w:val="005C7908"/>
    <w:rsid w:val="005C7BFD"/>
    <w:rsid w:val="005D0AAA"/>
    <w:rsid w:val="005D0AE5"/>
    <w:rsid w:val="005D0F2E"/>
    <w:rsid w:val="005D1229"/>
    <w:rsid w:val="005D1976"/>
    <w:rsid w:val="005D1F8F"/>
    <w:rsid w:val="005D218D"/>
    <w:rsid w:val="005D24DD"/>
    <w:rsid w:val="005D2BA7"/>
    <w:rsid w:val="005D34DA"/>
    <w:rsid w:val="005D4AD8"/>
    <w:rsid w:val="005D4E56"/>
    <w:rsid w:val="005D57FC"/>
    <w:rsid w:val="005D5919"/>
    <w:rsid w:val="005D69A0"/>
    <w:rsid w:val="005D74AF"/>
    <w:rsid w:val="005D7BD0"/>
    <w:rsid w:val="005E0F37"/>
    <w:rsid w:val="005E1173"/>
    <w:rsid w:val="005E17DD"/>
    <w:rsid w:val="005E1BCB"/>
    <w:rsid w:val="005E1C90"/>
    <w:rsid w:val="005E1ED1"/>
    <w:rsid w:val="005E239F"/>
    <w:rsid w:val="005E2594"/>
    <w:rsid w:val="005E282A"/>
    <w:rsid w:val="005E36E9"/>
    <w:rsid w:val="005E49A2"/>
    <w:rsid w:val="005E4E4F"/>
    <w:rsid w:val="005E4FBE"/>
    <w:rsid w:val="005E53E7"/>
    <w:rsid w:val="005E554D"/>
    <w:rsid w:val="005E5BBF"/>
    <w:rsid w:val="005E5CAC"/>
    <w:rsid w:val="005E5EDB"/>
    <w:rsid w:val="005E662E"/>
    <w:rsid w:val="005E6991"/>
    <w:rsid w:val="005E777A"/>
    <w:rsid w:val="005E7BC0"/>
    <w:rsid w:val="005E7E59"/>
    <w:rsid w:val="005F141D"/>
    <w:rsid w:val="005F191B"/>
    <w:rsid w:val="005F19BD"/>
    <w:rsid w:val="005F1E8E"/>
    <w:rsid w:val="005F1F85"/>
    <w:rsid w:val="005F2043"/>
    <w:rsid w:val="005F2216"/>
    <w:rsid w:val="005F284F"/>
    <w:rsid w:val="005F2CA4"/>
    <w:rsid w:val="005F32A1"/>
    <w:rsid w:val="005F3D61"/>
    <w:rsid w:val="005F3EC9"/>
    <w:rsid w:val="005F3F64"/>
    <w:rsid w:val="005F4172"/>
    <w:rsid w:val="005F4A8D"/>
    <w:rsid w:val="005F5AA0"/>
    <w:rsid w:val="005F6DE8"/>
    <w:rsid w:val="005F6EFB"/>
    <w:rsid w:val="005F706F"/>
    <w:rsid w:val="005F7459"/>
    <w:rsid w:val="005F77A4"/>
    <w:rsid w:val="005F7A10"/>
    <w:rsid w:val="005F7DAF"/>
    <w:rsid w:val="0060078F"/>
    <w:rsid w:val="006007DB"/>
    <w:rsid w:val="00601642"/>
    <w:rsid w:val="00601C1E"/>
    <w:rsid w:val="00602122"/>
    <w:rsid w:val="006025D2"/>
    <w:rsid w:val="006029EF"/>
    <w:rsid w:val="0060346B"/>
    <w:rsid w:val="00603F55"/>
    <w:rsid w:val="006042A4"/>
    <w:rsid w:val="00604914"/>
    <w:rsid w:val="006061B4"/>
    <w:rsid w:val="006075FF"/>
    <w:rsid w:val="00607666"/>
    <w:rsid w:val="00610533"/>
    <w:rsid w:val="0061075E"/>
    <w:rsid w:val="0061094F"/>
    <w:rsid w:val="00610CD2"/>
    <w:rsid w:val="00610DE5"/>
    <w:rsid w:val="00610E3B"/>
    <w:rsid w:val="00611882"/>
    <w:rsid w:val="0061196B"/>
    <w:rsid w:val="00611AEF"/>
    <w:rsid w:val="00611DC3"/>
    <w:rsid w:val="006129B6"/>
    <w:rsid w:val="00612EE1"/>
    <w:rsid w:val="00612F6E"/>
    <w:rsid w:val="006131D9"/>
    <w:rsid w:val="0061499F"/>
    <w:rsid w:val="00614BCA"/>
    <w:rsid w:val="006150B4"/>
    <w:rsid w:val="00615454"/>
    <w:rsid w:val="00615C81"/>
    <w:rsid w:val="00615CC5"/>
    <w:rsid w:val="006164FC"/>
    <w:rsid w:val="00617E0F"/>
    <w:rsid w:val="00620789"/>
    <w:rsid w:val="00620836"/>
    <w:rsid w:val="00620E9D"/>
    <w:rsid w:val="00621129"/>
    <w:rsid w:val="0062131B"/>
    <w:rsid w:val="00622130"/>
    <w:rsid w:val="006233BF"/>
    <w:rsid w:val="00623B28"/>
    <w:rsid w:val="00623D18"/>
    <w:rsid w:val="00624140"/>
    <w:rsid w:val="00624589"/>
    <w:rsid w:val="006247AD"/>
    <w:rsid w:val="00625042"/>
    <w:rsid w:val="006252B8"/>
    <w:rsid w:val="006254D0"/>
    <w:rsid w:val="0062564D"/>
    <w:rsid w:val="006256E5"/>
    <w:rsid w:val="00625740"/>
    <w:rsid w:val="006257E7"/>
    <w:rsid w:val="0062598D"/>
    <w:rsid w:val="00625A20"/>
    <w:rsid w:val="0062602A"/>
    <w:rsid w:val="0062604B"/>
    <w:rsid w:val="00626489"/>
    <w:rsid w:val="00626975"/>
    <w:rsid w:val="006271AC"/>
    <w:rsid w:val="00627362"/>
    <w:rsid w:val="006274BC"/>
    <w:rsid w:val="00627525"/>
    <w:rsid w:val="00627AC0"/>
    <w:rsid w:val="00627F12"/>
    <w:rsid w:val="00630DB9"/>
    <w:rsid w:val="0063223D"/>
    <w:rsid w:val="0063257C"/>
    <w:rsid w:val="00632790"/>
    <w:rsid w:val="0063281E"/>
    <w:rsid w:val="00632A22"/>
    <w:rsid w:val="00633109"/>
    <w:rsid w:val="0063329F"/>
    <w:rsid w:val="006336AE"/>
    <w:rsid w:val="0063370E"/>
    <w:rsid w:val="0063416B"/>
    <w:rsid w:val="006341E4"/>
    <w:rsid w:val="00634AC6"/>
    <w:rsid w:val="00634E45"/>
    <w:rsid w:val="00634E60"/>
    <w:rsid w:val="00635073"/>
    <w:rsid w:val="0063568B"/>
    <w:rsid w:val="00635CF6"/>
    <w:rsid w:val="00635E4B"/>
    <w:rsid w:val="0063658A"/>
    <w:rsid w:val="00636633"/>
    <w:rsid w:val="006375EA"/>
    <w:rsid w:val="006377E4"/>
    <w:rsid w:val="006378FC"/>
    <w:rsid w:val="00637B16"/>
    <w:rsid w:val="00637E94"/>
    <w:rsid w:val="00640183"/>
    <w:rsid w:val="006401D0"/>
    <w:rsid w:val="006405B8"/>
    <w:rsid w:val="006407A0"/>
    <w:rsid w:val="00640E1C"/>
    <w:rsid w:val="00641123"/>
    <w:rsid w:val="006418F0"/>
    <w:rsid w:val="00642082"/>
    <w:rsid w:val="006423BD"/>
    <w:rsid w:val="0064249E"/>
    <w:rsid w:val="006431A8"/>
    <w:rsid w:val="0064382F"/>
    <w:rsid w:val="00644825"/>
    <w:rsid w:val="00644F5C"/>
    <w:rsid w:val="00645A07"/>
    <w:rsid w:val="00645D71"/>
    <w:rsid w:val="00646B09"/>
    <w:rsid w:val="00647429"/>
    <w:rsid w:val="006478E6"/>
    <w:rsid w:val="00650590"/>
    <w:rsid w:val="00650AF8"/>
    <w:rsid w:val="00651561"/>
    <w:rsid w:val="00651E97"/>
    <w:rsid w:val="006520B6"/>
    <w:rsid w:val="00653135"/>
    <w:rsid w:val="0065356B"/>
    <w:rsid w:val="00653AE8"/>
    <w:rsid w:val="00653C2A"/>
    <w:rsid w:val="00655D0F"/>
    <w:rsid w:val="0065609C"/>
    <w:rsid w:val="00656290"/>
    <w:rsid w:val="00656912"/>
    <w:rsid w:val="00656C1A"/>
    <w:rsid w:val="00657270"/>
    <w:rsid w:val="006575A5"/>
    <w:rsid w:val="006576F0"/>
    <w:rsid w:val="0065777B"/>
    <w:rsid w:val="00657F37"/>
    <w:rsid w:val="00660345"/>
    <w:rsid w:val="006603FF"/>
    <w:rsid w:val="00660478"/>
    <w:rsid w:val="006605C1"/>
    <w:rsid w:val="006608B2"/>
    <w:rsid w:val="00660CA2"/>
    <w:rsid w:val="00660CDA"/>
    <w:rsid w:val="006611F5"/>
    <w:rsid w:val="006614B2"/>
    <w:rsid w:val="00661528"/>
    <w:rsid w:val="00661622"/>
    <w:rsid w:val="0066187D"/>
    <w:rsid w:val="00661F24"/>
    <w:rsid w:val="00662349"/>
    <w:rsid w:val="00663143"/>
    <w:rsid w:val="0066375E"/>
    <w:rsid w:val="00663782"/>
    <w:rsid w:val="0066411F"/>
    <w:rsid w:val="006642AA"/>
    <w:rsid w:val="006642E6"/>
    <w:rsid w:val="00664E34"/>
    <w:rsid w:val="006653BD"/>
    <w:rsid w:val="006658EE"/>
    <w:rsid w:val="00665C91"/>
    <w:rsid w:val="00665E6F"/>
    <w:rsid w:val="00667479"/>
    <w:rsid w:val="0067023A"/>
    <w:rsid w:val="00670843"/>
    <w:rsid w:val="00670D73"/>
    <w:rsid w:val="006710BC"/>
    <w:rsid w:val="006720FD"/>
    <w:rsid w:val="0067264D"/>
    <w:rsid w:val="006726BB"/>
    <w:rsid w:val="00672AF0"/>
    <w:rsid w:val="00672E26"/>
    <w:rsid w:val="006730D4"/>
    <w:rsid w:val="006737A7"/>
    <w:rsid w:val="00673A68"/>
    <w:rsid w:val="006740D4"/>
    <w:rsid w:val="00674130"/>
    <w:rsid w:val="00674424"/>
    <w:rsid w:val="006747A4"/>
    <w:rsid w:val="006750CF"/>
    <w:rsid w:val="00675679"/>
    <w:rsid w:val="006756A7"/>
    <w:rsid w:val="00675849"/>
    <w:rsid w:val="00676019"/>
    <w:rsid w:val="006760B3"/>
    <w:rsid w:val="0067684D"/>
    <w:rsid w:val="00676AE6"/>
    <w:rsid w:val="00677170"/>
    <w:rsid w:val="0067746A"/>
    <w:rsid w:val="00677664"/>
    <w:rsid w:val="006777EA"/>
    <w:rsid w:val="006801D7"/>
    <w:rsid w:val="00680262"/>
    <w:rsid w:val="006814E6"/>
    <w:rsid w:val="00681F0F"/>
    <w:rsid w:val="00682004"/>
    <w:rsid w:val="0068272F"/>
    <w:rsid w:val="00682828"/>
    <w:rsid w:val="0068287F"/>
    <w:rsid w:val="006828C8"/>
    <w:rsid w:val="006833E7"/>
    <w:rsid w:val="006838EE"/>
    <w:rsid w:val="00683DC1"/>
    <w:rsid w:val="0068429C"/>
    <w:rsid w:val="00684668"/>
    <w:rsid w:val="00685010"/>
    <w:rsid w:val="00685F29"/>
    <w:rsid w:val="006861ED"/>
    <w:rsid w:val="00686509"/>
    <w:rsid w:val="006865E9"/>
    <w:rsid w:val="00686DDC"/>
    <w:rsid w:val="006870F1"/>
    <w:rsid w:val="006872EE"/>
    <w:rsid w:val="00687715"/>
    <w:rsid w:val="00687972"/>
    <w:rsid w:val="00687BA0"/>
    <w:rsid w:val="006907CD"/>
    <w:rsid w:val="00690A84"/>
    <w:rsid w:val="00690FE0"/>
    <w:rsid w:val="006919C8"/>
    <w:rsid w:val="00692D41"/>
    <w:rsid w:val="0069361A"/>
    <w:rsid w:val="00693757"/>
    <w:rsid w:val="00693DC3"/>
    <w:rsid w:val="00694641"/>
    <w:rsid w:val="006949A6"/>
    <w:rsid w:val="00694BB3"/>
    <w:rsid w:val="0069526C"/>
    <w:rsid w:val="00695946"/>
    <w:rsid w:val="00695DDC"/>
    <w:rsid w:val="00695E80"/>
    <w:rsid w:val="006966DA"/>
    <w:rsid w:val="00696EC7"/>
    <w:rsid w:val="00697479"/>
    <w:rsid w:val="00697BE2"/>
    <w:rsid w:val="00697C6F"/>
    <w:rsid w:val="00697E47"/>
    <w:rsid w:val="006A060E"/>
    <w:rsid w:val="006A0DE6"/>
    <w:rsid w:val="006A1111"/>
    <w:rsid w:val="006A14FC"/>
    <w:rsid w:val="006A15FA"/>
    <w:rsid w:val="006A1642"/>
    <w:rsid w:val="006A1D04"/>
    <w:rsid w:val="006A1EFA"/>
    <w:rsid w:val="006A2630"/>
    <w:rsid w:val="006A2A79"/>
    <w:rsid w:val="006A373D"/>
    <w:rsid w:val="006A38D4"/>
    <w:rsid w:val="006A3B59"/>
    <w:rsid w:val="006A3EBE"/>
    <w:rsid w:val="006A3F76"/>
    <w:rsid w:val="006A47D6"/>
    <w:rsid w:val="006A4936"/>
    <w:rsid w:val="006A5234"/>
    <w:rsid w:val="006A631C"/>
    <w:rsid w:val="006A69A5"/>
    <w:rsid w:val="006A6A41"/>
    <w:rsid w:val="006A7355"/>
    <w:rsid w:val="006A77B7"/>
    <w:rsid w:val="006A7CCE"/>
    <w:rsid w:val="006B004B"/>
    <w:rsid w:val="006B066E"/>
    <w:rsid w:val="006B0B9A"/>
    <w:rsid w:val="006B0E7B"/>
    <w:rsid w:val="006B14DF"/>
    <w:rsid w:val="006B1EB3"/>
    <w:rsid w:val="006B26C6"/>
    <w:rsid w:val="006B2E80"/>
    <w:rsid w:val="006B3299"/>
    <w:rsid w:val="006B3350"/>
    <w:rsid w:val="006B3866"/>
    <w:rsid w:val="006B394A"/>
    <w:rsid w:val="006B3C2E"/>
    <w:rsid w:val="006B3D9C"/>
    <w:rsid w:val="006B3DF5"/>
    <w:rsid w:val="006B3F9F"/>
    <w:rsid w:val="006B3FF1"/>
    <w:rsid w:val="006B4578"/>
    <w:rsid w:val="006B4603"/>
    <w:rsid w:val="006B4C07"/>
    <w:rsid w:val="006B601C"/>
    <w:rsid w:val="006B60F7"/>
    <w:rsid w:val="006B6972"/>
    <w:rsid w:val="006B7148"/>
    <w:rsid w:val="006B7221"/>
    <w:rsid w:val="006C02F7"/>
    <w:rsid w:val="006C055B"/>
    <w:rsid w:val="006C0605"/>
    <w:rsid w:val="006C243C"/>
    <w:rsid w:val="006C2460"/>
    <w:rsid w:val="006C31EB"/>
    <w:rsid w:val="006C3A71"/>
    <w:rsid w:val="006C4062"/>
    <w:rsid w:val="006C4247"/>
    <w:rsid w:val="006C4AC3"/>
    <w:rsid w:val="006C4F6A"/>
    <w:rsid w:val="006C624F"/>
    <w:rsid w:val="006C73C5"/>
    <w:rsid w:val="006C73C6"/>
    <w:rsid w:val="006C775A"/>
    <w:rsid w:val="006C7813"/>
    <w:rsid w:val="006D0560"/>
    <w:rsid w:val="006D085A"/>
    <w:rsid w:val="006D0A8D"/>
    <w:rsid w:val="006D0B71"/>
    <w:rsid w:val="006D0C25"/>
    <w:rsid w:val="006D1D1B"/>
    <w:rsid w:val="006D2243"/>
    <w:rsid w:val="006D2677"/>
    <w:rsid w:val="006D2ED1"/>
    <w:rsid w:val="006D2FB1"/>
    <w:rsid w:val="006D3859"/>
    <w:rsid w:val="006D39AA"/>
    <w:rsid w:val="006D3A3B"/>
    <w:rsid w:val="006D3EC5"/>
    <w:rsid w:val="006D4CD1"/>
    <w:rsid w:val="006D5249"/>
    <w:rsid w:val="006D54AA"/>
    <w:rsid w:val="006D6060"/>
    <w:rsid w:val="006D616C"/>
    <w:rsid w:val="006D61BA"/>
    <w:rsid w:val="006D6B04"/>
    <w:rsid w:val="006D6FFC"/>
    <w:rsid w:val="006D7A05"/>
    <w:rsid w:val="006D7A53"/>
    <w:rsid w:val="006E0CC6"/>
    <w:rsid w:val="006E1503"/>
    <w:rsid w:val="006E21BA"/>
    <w:rsid w:val="006E2799"/>
    <w:rsid w:val="006E31B3"/>
    <w:rsid w:val="006E3202"/>
    <w:rsid w:val="006E3241"/>
    <w:rsid w:val="006E33A5"/>
    <w:rsid w:val="006E3546"/>
    <w:rsid w:val="006E3963"/>
    <w:rsid w:val="006E43F6"/>
    <w:rsid w:val="006E52D0"/>
    <w:rsid w:val="006E5364"/>
    <w:rsid w:val="006E5879"/>
    <w:rsid w:val="006E5BF4"/>
    <w:rsid w:val="006E5CF0"/>
    <w:rsid w:val="006E6C5A"/>
    <w:rsid w:val="006E737A"/>
    <w:rsid w:val="006E75AB"/>
    <w:rsid w:val="006E78FB"/>
    <w:rsid w:val="006E7F99"/>
    <w:rsid w:val="006F06D0"/>
    <w:rsid w:val="006F078C"/>
    <w:rsid w:val="006F0FB0"/>
    <w:rsid w:val="006F0FFF"/>
    <w:rsid w:val="006F1B9A"/>
    <w:rsid w:val="006F2902"/>
    <w:rsid w:val="006F2A33"/>
    <w:rsid w:val="006F2C22"/>
    <w:rsid w:val="006F3544"/>
    <w:rsid w:val="006F386E"/>
    <w:rsid w:val="006F38EE"/>
    <w:rsid w:val="006F3952"/>
    <w:rsid w:val="006F48D9"/>
    <w:rsid w:val="006F4942"/>
    <w:rsid w:val="006F5FE4"/>
    <w:rsid w:val="006F6759"/>
    <w:rsid w:val="006F6853"/>
    <w:rsid w:val="006F79FE"/>
    <w:rsid w:val="006F7D6B"/>
    <w:rsid w:val="00700093"/>
    <w:rsid w:val="00700B80"/>
    <w:rsid w:val="00701AAF"/>
    <w:rsid w:val="00702031"/>
    <w:rsid w:val="00702CBD"/>
    <w:rsid w:val="00703524"/>
    <w:rsid w:val="0070352B"/>
    <w:rsid w:val="0070357B"/>
    <w:rsid w:val="0070396B"/>
    <w:rsid w:val="00704F05"/>
    <w:rsid w:val="00705BF6"/>
    <w:rsid w:val="00705BF9"/>
    <w:rsid w:val="00705C27"/>
    <w:rsid w:val="00706159"/>
    <w:rsid w:val="0070618E"/>
    <w:rsid w:val="007072DA"/>
    <w:rsid w:val="00707B01"/>
    <w:rsid w:val="00711800"/>
    <w:rsid w:val="00711D0C"/>
    <w:rsid w:val="007122D5"/>
    <w:rsid w:val="0071241A"/>
    <w:rsid w:val="007126B6"/>
    <w:rsid w:val="00712833"/>
    <w:rsid w:val="0071291C"/>
    <w:rsid w:val="00712D91"/>
    <w:rsid w:val="007152A8"/>
    <w:rsid w:val="00715721"/>
    <w:rsid w:val="00715870"/>
    <w:rsid w:val="00715C87"/>
    <w:rsid w:val="0071632F"/>
    <w:rsid w:val="007164B0"/>
    <w:rsid w:val="00716A49"/>
    <w:rsid w:val="00716B0C"/>
    <w:rsid w:val="00716BA5"/>
    <w:rsid w:val="00717A76"/>
    <w:rsid w:val="00717B1D"/>
    <w:rsid w:val="0072061A"/>
    <w:rsid w:val="00721470"/>
    <w:rsid w:val="00721787"/>
    <w:rsid w:val="00722335"/>
    <w:rsid w:val="00722DA1"/>
    <w:rsid w:val="007233F4"/>
    <w:rsid w:val="00723698"/>
    <w:rsid w:val="00723E35"/>
    <w:rsid w:val="00723E9C"/>
    <w:rsid w:val="00723F4C"/>
    <w:rsid w:val="0072405B"/>
    <w:rsid w:val="007244C4"/>
    <w:rsid w:val="00724A8E"/>
    <w:rsid w:val="00726031"/>
    <w:rsid w:val="0072633C"/>
    <w:rsid w:val="007264CF"/>
    <w:rsid w:val="0072671D"/>
    <w:rsid w:val="00726C41"/>
    <w:rsid w:val="007273F6"/>
    <w:rsid w:val="007300BD"/>
    <w:rsid w:val="007301CD"/>
    <w:rsid w:val="007303F4"/>
    <w:rsid w:val="00730675"/>
    <w:rsid w:val="00730BAD"/>
    <w:rsid w:val="00730FC8"/>
    <w:rsid w:val="00731AEF"/>
    <w:rsid w:val="007324E3"/>
    <w:rsid w:val="00732BB5"/>
    <w:rsid w:val="00732EE5"/>
    <w:rsid w:val="00732EFC"/>
    <w:rsid w:val="00733B9F"/>
    <w:rsid w:val="00733C55"/>
    <w:rsid w:val="0073452A"/>
    <w:rsid w:val="007347CD"/>
    <w:rsid w:val="00734FD3"/>
    <w:rsid w:val="007351A9"/>
    <w:rsid w:val="007352C5"/>
    <w:rsid w:val="007353CB"/>
    <w:rsid w:val="0073543B"/>
    <w:rsid w:val="007355CD"/>
    <w:rsid w:val="00735890"/>
    <w:rsid w:val="00735896"/>
    <w:rsid w:val="00735D71"/>
    <w:rsid w:val="00735DB2"/>
    <w:rsid w:val="007362F4"/>
    <w:rsid w:val="007366DF"/>
    <w:rsid w:val="00736D46"/>
    <w:rsid w:val="007370F6"/>
    <w:rsid w:val="00737913"/>
    <w:rsid w:val="00737A8E"/>
    <w:rsid w:val="00737AFA"/>
    <w:rsid w:val="00737B03"/>
    <w:rsid w:val="0074047E"/>
    <w:rsid w:val="00740C9B"/>
    <w:rsid w:val="00740E94"/>
    <w:rsid w:val="00741A71"/>
    <w:rsid w:val="00741C2B"/>
    <w:rsid w:val="00741E3B"/>
    <w:rsid w:val="007422E7"/>
    <w:rsid w:val="00742326"/>
    <w:rsid w:val="00742F71"/>
    <w:rsid w:val="00743974"/>
    <w:rsid w:val="00744500"/>
    <w:rsid w:val="0074458E"/>
    <w:rsid w:val="007448D1"/>
    <w:rsid w:val="00745541"/>
    <w:rsid w:val="007456DD"/>
    <w:rsid w:val="00746008"/>
    <w:rsid w:val="00746CC6"/>
    <w:rsid w:val="0074746E"/>
    <w:rsid w:val="00747C0A"/>
    <w:rsid w:val="00747F36"/>
    <w:rsid w:val="00747FB4"/>
    <w:rsid w:val="007501F5"/>
    <w:rsid w:val="00750572"/>
    <w:rsid w:val="007506FA"/>
    <w:rsid w:val="007510F9"/>
    <w:rsid w:val="00751220"/>
    <w:rsid w:val="007519DB"/>
    <w:rsid w:val="00751CD6"/>
    <w:rsid w:val="0075213A"/>
    <w:rsid w:val="00752460"/>
    <w:rsid w:val="00752B84"/>
    <w:rsid w:val="00752E48"/>
    <w:rsid w:val="00753352"/>
    <w:rsid w:val="00753981"/>
    <w:rsid w:val="00753A76"/>
    <w:rsid w:val="00754798"/>
    <w:rsid w:val="00754A35"/>
    <w:rsid w:val="007559AA"/>
    <w:rsid w:val="00755B7B"/>
    <w:rsid w:val="00755D4C"/>
    <w:rsid w:val="00755F60"/>
    <w:rsid w:val="00756000"/>
    <w:rsid w:val="00756BBB"/>
    <w:rsid w:val="00757084"/>
    <w:rsid w:val="00757086"/>
    <w:rsid w:val="0075710D"/>
    <w:rsid w:val="00757A42"/>
    <w:rsid w:val="00757B54"/>
    <w:rsid w:val="00757C2A"/>
    <w:rsid w:val="0076045D"/>
    <w:rsid w:val="0076105D"/>
    <w:rsid w:val="00762070"/>
    <w:rsid w:val="0076261F"/>
    <w:rsid w:val="00762700"/>
    <w:rsid w:val="00762902"/>
    <w:rsid w:val="007644BD"/>
    <w:rsid w:val="0076450E"/>
    <w:rsid w:val="007645CF"/>
    <w:rsid w:val="00764888"/>
    <w:rsid w:val="00764982"/>
    <w:rsid w:val="00764A40"/>
    <w:rsid w:val="00764B7D"/>
    <w:rsid w:val="00764ECF"/>
    <w:rsid w:val="00764FB6"/>
    <w:rsid w:val="007650CC"/>
    <w:rsid w:val="007650E2"/>
    <w:rsid w:val="007653BD"/>
    <w:rsid w:val="00765BAE"/>
    <w:rsid w:val="00765E7F"/>
    <w:rsid w:val="00765E93"/>
    <w:rsid w:val="00765E9A"/>
    <w:rsid w:val="007667EF"/>
    <w:rsid w:val="007677D6"/>
    <w:rsid w:val="007678AB"/>
    <w:rsid w:val="00767964"/>
    <w:rsid w:val="00767F09"/>
    <w:rsid w:val="007702B2"/>
    <w:rsid w:val="00771972"/>
    <w:rsid w:val="00771AB8"/>
    <w:rsid w:val="00771C10"/>
    <w:rsid w:val="007723A8"/>
    <w:rsid w:val="00772652"/>
    <w:rsid w:val="007726E9"/>
    <w:rsid w:val="00772887"/>
    <w:rsid w:val="00772C12"/>
    <w:rsid w:val="00773595"/>
    <w:rsid w:val="00773814"/>
    <w:rsid w:val="0077487D"/>
    <w:rsid w:val="00774990"/>
    <w:rsid w:val="007750F6"/>
    <w:rsid w:val="0077580A"/>
    <w:rsid w:val="00775AD3"/>
    <w:rsid w:val="00775C0A"/>
    <w:rsid w:val="0077650D"/>
    <w:rsid w:val="0077689C"/>
    <w:rsid w:val="007768F1"/>
    <w:rsid w:val="00776B16"/>
    <w:rsid w:val="00777B21"/>
    <w:rsid w:val="00780D71"/>
    <w:rsid w:val="007811EE"/>
    <w:rsid w:val="00781310"/>
    <w:rsid w:val="0078142C"/>
    <w:rsid w:val="00781590"/>
    <w:rsid w:val="007823EA"/>
    <w:rsid w:val="007829CD"/>
    <w:rsid w:val="00782D5B"/>
    <w:rsid w:val="00782E15"/>
    <w:rsid w:val="00782EB1"/>
    <w:rsid w:val="0078350F"/>
    <w:rsid w:val="00783A47"/>
    <w:rsid w:val="00783CAD"/>
    <w:rsid w:val="00783DE0"/>
    <w:rsid w:val="0078415D"/>
    <w:rsid w:val="00784961"/>
    <w:rsid w:val="00784969"/>
    <w:rsid w:val="00785706"/>
    <w:rsid w:val="00785CC4"/>
    <w:rsid w:val="00785D73"/>
    <w:rsid w:val="00785E23"/>
    <w:rsid w:val="0078628D"/>
    <w:rsid w:val="007866E0"/>
    <w:rsid w:val="0078699F"/>
    <w:rsid w:val="00786D5A"/>
    <w:rsid w:val="0078750A"/>
    <w:rsid w:val="00787A3D"/>
    <w:rsid w:val="00787CE0"/>
    <w:rsid w:val="00787E4E"/>
    <w:rsid w:val="00790C87"/>
    <w:rsid w:val="00790CA5"/>
    <w:rsid w:val="00791756"/>
    <w:rsid w:val="007918BD"/>
    <w:rsid w:val="00792091"/>
    <w:rsid w:val="007922EF"/>
    <w:rsid w:val="007944BD"/>
    <w:rsid w:val="00794935"/>
    <w:rsid w:val="00794B7C"/>
    <w:rsid w:val="0079546B"/>
    <w:rsid w:val="00795C5D"/>
    <w:rsid w:val="00795F4C"/>
    <w:rsid w:val="00796D22"/>
    <w:rsid w:val="007976A2"/>
    <w:rsid w:val="007979F0"/>
    <w:rsid w:val="00797C34"/>
    <w:rsid w:val="00797EE4"/>
    <w:rsid w:val="007A008F"/>
    <w:rsid w:val="007A0411"/>
    <w:rsid w:val="007A05AA"/>
    <w:rsid w:val="007A06FA"/>
    <w:rsid w:val="007A0820"/>
    <w:rsid w:val="007A0B96"/>
    <w:rsid w:val="007A1725"/>
    <w:rsid w:val="007A2809"/>
    <w:rsid w:val="007A29E4"/>
    <w:rsid w:val="007A2AA5"/>
    <w:rsid w:val="007A2C1C"/>
    <w:rsid w:val="007A2D72"/>
    <w:rsid w:val="007A2F1C"/>
    <w:rsid w:val="007A2F5F"/>
    <w:rsid w:val="007A307E"/>
    <w:rsid w:val="007A3102"/>
    <w:rsid w:val="007A38F5"/>
    <w:rsid w:val="007A3ADB"/>
    <w:rsid w:val="007A4D10"/>
    <w:rsid w:val="007A4E81"/>
    <w:rsid w:val="007A55BD"/>
    <w:rsid w:val="007A5B67"/>
    <w:rsid w:val="007A5DF7"/>
    <w:rsid w:val="007A6E99"/>
    <w:rsid w:val="007A6EA1"/>
    <w:rsid w:val="007A75F3"/>
    <w:rsid w:val="007B1218"/>
    <w:rsid w:val="007B14A7"/>
    <w:rsid w:val="007B1E3D"/>
    <w:rsid w:val="007B258D"/>
    <w:rsid w:val="007B26A9"/>
    <w:rsid w:val="007B2734"/>
    <w:rsid w:val="007B28E7"/>
    <w:rsid w:val="007B2DA5"/>
    <w:rsid w:val="007B31DE"/>
    <w:rsid w:val="007B31EB"/>
    <w:rsid w:val="007B31F6"/>
    <w:rsid w:val="007B3613"/>
    <w:rsid w:val="007B3C6B"/>
    <w:rsid w:val="007B45A3"/>
    <w:rsid w:val="007B4BFA"/>
    <w:rsid w:val="007B4F86"/>
    <w:rsid w:val="007B50BB"/>
    <w:rsid w:val="007B552D"/>
    <w:rsid w:val="007B60D8"/>
    <w:rsid w:val="007B64AE"/>
    <w:rsid w:val="007B69B7"/>
    <w:rsid w:val="007B7DD4"/>
    <w:rsid w:val="007C04C3"/>
    <w:rsid w:val="007C08CB"/>
    <w:rsid w:val="007C095E"/>
    <w:rsid w:val="007C12BB"/>
    <w:rsid w:val="007C2372"/>
    <w:rsid w:val="007C270A"/>
    <w:rsid w:val="007C2741"/>
    <w:rsid w:val="007C2745"/>
    <w:rsid w:val="007C2AA0"/>
    <w:rsid w:val="007C2CAB"/>
    <w:rsid w:val="007C3FB4"/>
    <w:rsid w:val="007C420B"/>
    <w:rsid w:val="007C47D0"/>
    <w:rsid w:val="007C4C30"/>
    <w:rsid w:val="007C5290"/>
    <w:rsid w:val="007C548B"/>
    <w:rsid w:val="007C58AF"/>
    <w:rsid w:val="007C5900"/>
    <w:rsid w:val="007C649D"/>
    <w:rsid w:val="007C7446"/>
    <w:rsid w:val="007D143F"/>
    <w:rsid w:val="007D1EAD"/>
    <w:rsid w:val="007D226D"/>
    <w:rsid w:val="007D27D7"/>
    <w:rsid w:val="007D28F4"/>
    <w:rsid w:val="007D3A07"/>
    <w:rsid w:val="007D423A"/>
    <w:rsid w:val="007D609D"/>
    <w:rsid w:val="007D6329"/>
    <w:rsid w:val="007D6672"/>
    <w:rsid w:val="007D725D"/>
    <w:rsid w:val="007D73C4"/>
    <w:rsid w:val="007D7CF0"/>
    <w:rsid w:val="007D7F16"/>
    <w:rsid w:val="007E03C1"/>
    <w:rsid w:val="007E04AB"/>
    <w:rsid w:val="007E1137"/>
    <w:rsid w:val="007E1856"/>
    <w:rsid w:val="007E1858"/>
    <w:rsid w:val="007E1932"/>
    <w:rsid w:val="007E1AE7"/>
    <w:rsid w:val="007E2844"/>
    <w:rsid w:val="007E2D3E"/>
    <w:rsid w:val="007E2E91"/>
    <w:rsid w:val="007E521D"/>
    <w:rsid w:val="007E5ADC"/>
    <w:rsid w:val="007E6785"/>
    <w:rsid w:val="007E7308"/>
    <w:rsid w:val="007E7F09"/>
    <w:rsid w:val="007F01CD"/>
    <w:rsid w:val="007F0217"/>
    <w:rsid w:val="007F13DB"/>
    <w:rsid w:val="007F14D1"/>
    <w:rsid w:val="007F1BDC"/>
    <w:rsid w:val="007F1FFA"/>
    <w:rsid w:val="007F2126"/>
    <w:rsid w:val="007F2873"/>
    <w:rsid w:val="007F303A"/>
    <w:rsid w:val="007F31A6"/>
    <w:rsid w:val="007F3CEB"/>
    <w:rsid w:val="007F47D2"/>
    <w:rsid w:val="007F491A"/>
    <w:rsid w:val="007F49BB"/>
    <w:rsid w:val="007F4ADD"/>
    <w:rsid w:val="007F4E7E"/>
    <w:rsid w:val="007F4E9D"/>
    <w:rsid w:val="007F5947"/>
    <w:rsid w:val="007F7679"/>
    <w:rsid w:val="007F775A"/>
    <w:rsid w:val="007F7B6D"/>
    <w:rsid w:val="00800BE3"/>
    <w:rsid w:val="00801900"/>
    <w:rsid w:val="00801E28"/>
    <w:rsid w:val="0080320F"/>
    <w:rsid w:val="008034F8"/>
    <w:rsid w:val="008036FD"/>
    <w:rsid w:val="00803A55"/>
    <w:rsid w:val="0080401D"/>
    <w:rsid w:val="008045B0"/>
    <w:rsid w:val="00804ADA"/>
    <w:rsid w:val="00804F62"/>
    <w:rsid w:val="00804F7E"/>
    <w:rsid w:val="00805F0D"/>
    <w:rsid w:val="0080679B"/>
    <w:rsid w:val="008072E0"/>
    <w:rsid w:val="00807791"/>
    <w:rsid w:val="00807DC7"/>
    <w:rsid w:val="00810451"/>
    <w:rsid w:val="0081049E"/>
    <w:rsid w:val="008107BD"/>
    <w:rsid w:val="0081099A"/>
    <w:rsid w:val="00810D70"/>
    <w:rsid w:val="00811764"/>
    <w:rsid w:val="00811B20"/>
    <w:rsid w:val="008121B5"/>
    <w:rsid w:val="00812563"/>
    <w:rsid w:val="0081275B"/>
    <w:rsid w:val="00813204"/>
    <w:rsid w:val="0081322F"/>
    <w:rsid w:val="00813664"/>
    <w:rsid w:val="00813C7D"/>
    <w:rsid w:val="00813E86"/>
    <w:rsid w:val="00813ECA"/>
    <w:rsid w:val="0081501E"/>
    <w:rsid w:val="008150D8"/>
    <w:rsid w:val="008151B2"/>
    <w:rsid w:val="0081565C"/>
    <w:rsid w:val="00815966"/>
    <w:rsid w:val="008161F5"/>
    <w:rsid w:val="00816A61"/>
    <w:rsid w:val="00816BA3"/>
    <w:rsid w:val="00816BA4"/>
    <w:rsid w:val="00816CE7"/>
    <w:rsid w:val="00817154"/>
    <w:rsid w:val="008173B1"/>
    <w:rsid w:val="0081754B"/>
    <w:rsid w:val="00817EB8"/>
    <w:rsid w:val="00820098"/>
    <w:rsid w:val="0082166A"/>
    <w:rsid w:val="00821ECD"/>
    <w:rsid w:val="0082232B"/>
    <w:rsid w:val="00822400"/>
    <w:rsid w:val="0082293E"/>
    <w:rsid w:val="00822D90"/>
    <w:rsid w:val="00823508"/>
    <w:rsid w:val="00823554"/>
    <w:rsid w:val="00823F5F"/>
    <w:rsid w:val="00824092"/>
    <w:rsid w:val="00824402"/>
    <w:rsid w:val="008246E2"/>
    <w:rsid w:val="00824CAB"/>
    <w:rsid w:val="0082507B"/>
    <w:rsid w:val="00825265"/>
    <w:rsid w:val="00825AE8"/>
    <w:rsid w:val="00825F98"/>
    <w:rsid w:val="008264A2"/>
    <w:rsid w:val="00826A48"/>
    <w:rsid w:val="00826F9F"/>
    <w:rsid w:val="00827259"/>
    <w:rsid w:val="00830372"/>
    <w:rsid w:val="008303DE"/>
    <w:rsid w:val="00830616"/>
    <w:rsid w:val="00830EDB"/>
    <w:rsid w:val="00830F2B"/>
    <w:rsid w:val="0083116C"/>
    <w:rsid w:val="00831264"/>
    <w:rsid w:val="00832AC5"/>
    <w:rsid w:val="0083327A"/>
    <w:rsid w:val="0083337D"/>
    <w:rsid w:val="008335C2"/>
    <w:rsid w:val="00833A4B"/>
    <w:rsid w:val="008347D7"/>
    <w:rsid w:val="00835014"/>
    <w:rsid w:val="008355B5"/>
    <w:rsid w:val="00836135"/>
    <w:rsid w:val="00836199"/>
    <w:rsid w:val="00836422"/>
    <w:rsid w:val="008367DA"/>
    <w:rsid w:val="00837826"/>
    <w:rsid w:val="00837B8E"/>
    <w:rsid w:val="00840C2F"/>
    <w:rsid w:val="008424CC"/>
    <w:rsid w:val="00842A0F"/>
    <w:rsid w:val="00842BF7"/>
    <w:rsid w:val="00842F6E"/>
    <w:rsid w:val="00842FDC"/>
    <w:rsid w:val="00843339"/>
    <w:rsid w:val="0084339E"/>
    <w:rsid w:val="0084351B"/>
    <w:rsid w:val="00843B9A"/>
    <w:rsid w:val="00843CC4"/>
    <w:rsid w:val="00843E9B"/>
    <w:rsid w:val="00843F50"/>
    <w:rsid w:val="008447E1"/>
    <w:rsid w:val="00844CDA"/>
    <w:rsid w:val="00844E13"/>
    <w:rsid w:val="00844ED2"/>
    <w:rsid w:val="00845118"/>
    <w:rsid w:val="008456F2"/>
    <w:rsid w:val="00845C39"/>
    <w:rsid w:val="00846973"/>
    <w:rsid w:val="008473C6"/>
    <w:rsid w:val="00847995"/>
    <w:rsid w:val="00847DB0"/>
    <w:rsid w:val="00847E38"/>
    <w:rsid w:val="00850246"/>
    <w:rsid w:val="008513E9"/>
    <w:rsid w:val="008524C5"/>
    <w:rsid w:val="008530EE"/>
    <w:rsid w:val="008538AE"/>
    <w:rsid w:val="00853E75"/>
    <w:rsid w:val="00853FFF"/>
    <w:rsid w:val="008540B9"/>
    <w:rsid w:val="00854A98"/>
    <w:rsid w:val="00855131"/>
    <w:rsid w:val="0085581B"/>
    <w:rsid w:val="00855CBC"/>
    <w:rsid w:val="008560B9"/>
    <w:rsid w:val="0085758A"/>
    <w:rsid w:val="00857670"/>
    <w:rsid w:val="0086005B"/>
    <w:rsid w:val="008600AC"/>
    <w:rsid w:val="008606FD"/>
    <w:rsid w:val="00860965"/>
    <w:rsid w:val="00860EA4"/>
    <w:rsid w:val="008612E7"/>
    <w:rsid w:val="00861CEB"/>
    <w:rsid w:val="008623DF"/>
    <w:rsid w:val="0086263B"/>
    <w:rsid w:val="008627DC"/>
    <w:rsid w:val="00862817"/>
    <w:rsid w:val="008642A7"/>
    <w:rsid w:val="0086476A"/>
    <w:rsid w:val="00864C31"/>
    <w:rsid w:val="00864E8F"/>
    <w:rsid w:val="00865A85"/>
    <w:rsid w:val="00866120"/>
    <w:rsid w:val="00866179"/>
    <w:rsid w:val="00866206"/>
    <w:rsid w:val="0086716C"/>
    <w:rsid w:val="00867281"/>
    <w:rsid w:val="008672EE"/>
    <w:rsid w:val="008675F2"/>
    <w:rsid w:val="008676FC"/>
    <w:rsid w:val="00867E90"/>
    <w:rsid w:val="008704DF"/>
    <w:rsid w:val="00870C4A"/>
    <w:rsid w:val="00870C5B"/>
    <w:rsid w:val="00870FAD"/>
    <w:rsid w:val="008715A9"/>
    <w:rsid w:val="00871BBD"/>
    <w:rsid w:val="00871D1D"/>
    <w:rsid w:val="00871E2D"/>
    <w:rsid w:val="00872466"/>
    <w:rsid w:val="008724CC"/>
    <w:rsid w:val="00872719"/>
    <w:rsid w:val="00872BE9"/>
    <w:rsid w:val="00873908"/>
    <w:rsid w:val="008742E1"/>
    <w:rsid w:val="008743A2"/>
    <w:rsid w:val="008743C5"/>
    <w:rsid w:val="0087506E"/>
    <w:rsid w:val="008755CC"/>
    <w:rsid w:val="00875685"/>
    <w:rsid w:val="0087591B"/>
    <w:rsid w:val="00875B51"/>
    <w:rsid w:val="00875D59"/>
    <w:rsid w:val="0087621A"/>
    <w:rsid w:val="008762D7"/>
    <w:rsid w:val="008769DC"/>
    <w:rsid w:val="00880FBB"/>
    <w:rsid w:val="0088135C"/>
    <w:rsid w:val="008815CA"/>
    <w:rsid w:val="00881E97"/>
    <w:rsid w:val="008824E1"/>
    <w:rsid w:val="00882AC4"/>
    <w:rsid w:val="00882E53"/>
    <w:rsid w:val="00882ECC"/>
    <w:rsid w:val="0088386A"/>
    <w:rsid w:val="008838E5"/>
    <w:rsid w:val="00884376"/>
    <w:rsid w:val="00884569"/>
    <w:rsid w:val="008846BC"/>
    <w:rsid w:val="00884C90"/>
    <w:rsid w:val="0088512E"/>
    <w:rsid w:val="00885865"/>
    <w:rsid w:val="00885951"/>
    <w:rsid w:val="00885A3C"/>
    <w:rsid w:val="008864AA"/>
    <w:rsid w:val="00886616"/>
    <w:rsid w:val="00886A9F"/>
    <w:rsid w:val="00886C68"/>
    <w:rsid w:val="00886D44"/>
    <w:rsid w:val="00887CA6"/>
    <w:rsid w:val="00887CFE"/>
    <w:rsid w:val="00887DC5"/>
    <w:rsid w:val="00887EB6"/>
    <w:rsid w:val="00890E1C"/>
    <w:rsid w:val="00891557"/>
    <w:rsid w:val="00891B61"/>
    <w:rsid w:val="00891D39"/>
    <w:rsid w:val="00891E07"/>
    <w:rsid w:val="00892269"/>
    <w:rsid w:val="00892C77"/>
    <w:rsid w:val="00892D04"/>
    <w:rsid w:val="008937FA"/>
    <w:rsid w:val="0089395B"/>
    <w:rsid w:val="00893B58"/>
    <w:rsid w:val="008942A6"/>
    <w:rsid w:val="008942BB"/>
    <w:rsid w:val="00894B28"/>
    <w:rsid w:val="00894FE6"/>
    <w:rsid w:val="00895710"/>
    <w:rsid w:val="0089596F"/>
    <w:rsid w:val="008960F7"/>
    <w:rsid w:val="008967F1"/>
    <w:rsid w:val="00896F45"/>
    <w:rsid w:val="008972F8"/>
    <w:rsid w:val="008979E8"/>
    <w:rsid w:val="00897F21"/>
    <w:rsid w:val="008A02F1"/>
    <w:rsid w:val="008A03D6"/>
    <w:rsid w:val="008A07E4"/>
    <w:rsid w:val="008A11F6"/>
    <w:rsid w:val="008A127A"/>
    <w:rsid w:val="008A139A"/>
    <w:rsid w:val="008A1710"/>
    <w:rsid w:val="008A1C9B"/>
    <w:rsid w:val="008A1F4E"/>
    <w:rsid w:val="008A244C"/>
    <w:rsid w:val="008A2CB8"/>
    <w:rsid w:val="008A3B08"/>
    <w:rsid w:val="008A3E68"/>
    <w:rsid w:val="008A3FE5"/>
    <w:rsid w:val="008A4038"/>
    <w:rsid w:val="008A4061"/>
    <w:rsid w:val="008A52F0"/>
    <w:rsid w:val="008A565E"/>
    <w:rsid w:val="008A5ABE"/>
    <w:rsid w:val="008A6339"/>
    <w:rsid w:val="008A6400"/>
    <w:rsid w:val="008A6D3E"/>
    <w:rsid w:val="008A72E1"/>
    <w:rsid w:val="008A7582"/>
    <w:rsid w:val="008A7DF9"/>
    <w:rsid w:val="008B0299"/>
    <w:rsid w:val="008B0C02"/>
    <w:rsid w:val="008B0E6E"/>
    <w:rsid w:val="008B1436"/>
    <w:rsid w:val="008B1556"/>
    <w:rsid w:val="008B2119"/>
    <w:rsid w:val="008B2373"/>
    <w:rsid w:val="008B24AA"/>
    <w:rsid w:val="008B31C5"/>
    <w:rsid w:val="008B4874"/>
    <w:rsid w:val="008B4D65"/>
    <w:rsid w:val="008B53D3"/>
    <w:rsid w:val="008B5B45"/>
    <w:rsid w:val="008B5E4B"/>
    <w:rsid w:val="008B674C"/>
    <w:rsid w:val="008B68A2"/>
    <w:rsid w:val="008B6BF9"/>
    <w:rsid w:val="008B766B"/>
    <w:rsid w:val="008B77FB"/>
    <w:rsid w:val="008B7800"/>
    <w:rsid w:val="008B780C"/>
    <w:rsid w:val="008C04FC"/>
    <w:rsid w:val="008C0FF3"/>
    <w:rsid w:val="008C11AA"/>
    <w:rsid w:val="008C1346"/>
    <w:rsid w:val="008C1632"/>
    <w:rsid w:val="008C25A1"/>
    <w:rsid w:val="008C2D46"/>
    <w:rsid w:val="008C2E31"/>
    <w:rsid w:val="008C3B33"/>
    <w:rsid w:val="008C42EE"/>
    <w:rsid w:val="008C4A77"/>
    <w:rsid w:val="008C4FB1"/>
    <w:rsid w:val="008C5308"/>
    <w:rsid w:val="008C5368"/>
    <w:rsid w:val="008C536D"/>
    <w:rsid w:val="008C59A6"/>
    <w:rsid w:val="008C6146"/>
    <w:rsid w:val="008C7295"/>
    <w:rsid w:val="008D0439"/>
    <w:rsid w:val="008D1250"/>
    <w:rsid w:val="008D151C"/>
    <w:rsid w:val="008D164D"/>
    <w:rsid w:val="008D18D2"/>
    <w:rsid w:val="008D1955"/>
    <w:rsid w:val="008D212E"/>
    <w:rsid w:val="008D244C"/>
    <w:rsid w:val="008D25DA"/>
    <w:rsid w:val="008D29DE"/>
    <w:rsid w:val="008D2DD7"/>
    <w:rsid w:val="008D2EEB"/>
    <w:rsid w:val="008D2F88"/>
    <w:rsid w:val="008D339A"/>
    <w:rsid w:val="008D33B9"/>
    <w:rsid w:val="008D467F"/>
    <w:rsid w:val="008D4E4A"/>
    <w:rsid w:val="008D4E95"/>
    <w:rsid w:val="008D4ED0"/>
    <w:rsid w:val="008D53C8"/>
    <w:rsid w:val="008D5918"/>
    <w:rsid w:val="008D5DDD"/>
    <w:rsid w:val="008D5FA8"/>
    <w:rsid w:val="008D616B"/>
    <w:rsid w:val="008D6461"/>
    <w:rsid w:val="008D687F"/>
    <w:rsid w:val="008D770A"/>
    <w:rsid w:val="008D7A76"/>
    <w:rsid w:val="008E0672"/>
    <w:rsid w:val="008E0C12"/>
    <w:rsid w:val="008E0C9E"/>
    <w:rsid w:val="008E1016"/>
    <w:rsid w:val="008E126E"/>
    <w:rsid w:val="008E139D"/>
    <w:rsid w:val="008E19DB"/>
    <w:rsid w:val="008E1EF7"/>
    <w:rsid w:val="008E2A4E"/>
    <w:rsid w:val="008E2EA6"/>
    <w:rsid w:val="008E33EE"/>
    <w:rsid w:val="008E3706"/>
    <w:rsid w:val="008E3D28"/>
    <w:rsid w:val="008E3DF3"/>
    <w:rsid w:val="008E41A5"/>
    <w:rsid w:val="008E4ED4"/>
    <w:rsid w:val="008E52DE"/>
    <w:rsid w:val="008E6B60"/>
    <w:rsid w:val="008E6B8F"/>
    <w:rsid w:val="008E7417"/>
    <w:rsid w:val="008F0003"/>
    <w:rsid w:val="008F016C"/>
    <w:rsid w:val="008F0439"/>
    <w:rsid w:val="008F160D"/>
    <w:rsid w:val="008F186A"/>
    <w:rsid w:val="008F1972"/>
    <w:rsid w:val="008F28B3"/>
    <w:rsid w:val="008F38F7"/>
    <w:rsid w:val="008F3C93"/>
    <w:rsid w:val="008F458D"/>
    <w:rsid w:val="008F4798"/>
    <w:rsid w:val="008F4EFC"/>
    <w:rsid w:val="008F55EA"/>
    <w:rsid w:val="008F5ACE"/>
    <w:rsid w:val="008F5BC3"/>
    <w:rsid w:val="008F651C"/>
    <w:rsid w:val="008F6A82"/>
    <w:rsid w:val="008F6D26"/>
    <w:rsid w:val="008F6E05"/>
    <w:rsid w:val="008F7CD8"/>
    <w:rsid w:val="008F7D3A"/>
    <w:rsid w:val="009004B0"/>
    <w:rsid w:val="00900713"/>
    <w:rsid w:val="00900C0B"/>
    <w:rsid w:val="00901436"/>
    <w:rsid w:val="00901703"/>
    <w:rsid w:val="00901790"/>
    <w:rsid w:val="00901827"/>
    <w:rsid w:val="00901947"/>
    <w:rsid w:val="00901B82"/>
    <w:rsid w:val="00902EAD"/>
    <w:rsid w:val="009034B2"/>
    <w:rsid w:val="009037C1"/>
    <w:rsid w:val="00903BD1"/>
    <w:rsid w:val="00903F00"/>
    <w:rsid w:val="009045CF"/>
    <w:rsid w:val="009048CC"/>
    <w:rsid w:val="00904A96"/>
    <w:rsid w:val="00904E03"/>
    <w:rsid w:val="00905AFF"/>
    <w:rsid w:val="00907526"/>
    <w:rsid w:val="009075CD"/>
    <w:rsid w:val="00907988"/>
    <w:rsid w:val="00910511"/>
    <w:rsid w:val="00911BB9"/>
    <w:rsid w:val="009120B4"/>
    <w:rsid w:val="00912BF3"/>
    <w:rsid w:val="00912C3A"/>
    <w:rsid w:val="00913282"/>
    <w:rsid w:val="0091344C"/>
    <w:rsid w:val="00913FA5"/>
    <w:rsid w:val="00914228"/>
    <w:rsid w:val="0091464A"/>
    <w:rsid w:val="009148D7"/>
    <w:rsid w:val="00914E18"/>
    <w:rsid w:val="00915954"/>
    <w:rsid w:val="00915C95"/>
    <w:rsid w:val="00915F2D"/>
    <w:rsid w:val="00916119"/>
    <w:rsid w:val="0091622E"/>
    <w:rsid w:val="009162A5"/>
    <w:rsid w:val="00916735"/>
    <w:rsid w:val="009174D8"/>
    <w:rsid w:val="009176EF"/>
    <w:rsid w:val="00917AC9"/>
    <w:rsid w:val="009216F7"/>
    <w:rsid w:val="0092310D"/>
    <w:rsid w:val="0092407C"/>
    <w:rsid w:val="00924369"/>
    <w:rsid w:val="00924AD1"/>
    <w:rsid w:val="00926313"/>
    <w:rsid w:val="009266FE"/>
    <w:rsid w:val="009269F2"/>
    <w:rsid w:val="00926CC5"/>
    <w:rsid w:val="0093018F"/>
    <w:rsid w:val="009305E2"/>
    <w:rsid w:val="009309B1"/>
    <w:rsid w:val="00930F8B"/>
    <w:rsid w:val="00931FF3"/>
    <w:rsid w:val="00932181"/>
    <w:rsid w:val="00932622"/>
    <w:rsid w:val="00932F2B"/>
    <w:rsid w:val="0093334C"/>
    <w:rsid w:val="00934515"/>
    <w:rsid w:val="00935634"/>
    <w:rsid w:val="00936423"/>
    <w:rsid w:val="00937161"/>
    <w:rsid w:val="00937924"/>
    <w:rsid w:val="00937DFF"/>
    <w:rsid w:val="009405EE"/>
    <w:rsid w:val="009409C8"/>
    <w:rsid w:val="00940C2B"/>
    <w:rsid w:val="00940D1E"/>
    <w:rsid w:val="00941A9F"/>
    <w:rsid w:val="00942302"/>
    <w:rsid w:val="00942A1A"/>
    <w:rsid w:val="00942FE3"/>
    <w:rsid w:val="00943366"/>
    <w:rsid w:val="0094349C"/>
    <w:rsid w:val="00943BF4"/>
    <w:rsid w:val="00944A52"/>
    <w:rsid w:val="00944B46"/>
    <w:rsid w:val="00944C75"/>
    <w:rsid w:val="00945051"/>
    <w:rsid w:val="00945C7B"/>
    <w:rsid w:val="009464E4"/>
    <w:rsid w:val="00946755"/>
    <w:rsid w:val="009468E8"/>
    <w:rsid w:val="00946C0A"/>
    <w:rsid w:val="00947783"/>
    <w:rsid w:val="00947874"/>
    <w:rsid w:val="00947B6A"/>
    <w:rsid w:val="009512FB"/>
    <w:rsid w:val="009518E9"/>
    <w:rsid w:val="00951C89"/>
    <w:rsid w:val="009520AD"/>
    <w:rsid w:val="00952578"/>
    <w:rsid w:val="00952A7D"/>
    <w:rsid w:val="0095326F"/>
    <w:rsid w:val="00953A49"/>
    <w:rsid w:val="009555CB"/>
    <w:rsid w:val="0095574D"/>
    <w:rsid w:val="0095587E"/>
    <w:rsid w:val="00955EC4"/>
    <w:rsid w:val="00955F3C"/>
    <w:rsid w:val="0095738E"/>
    <w:rsid w:val="00957554"/>
    <w:rsid w:val="009602E8"/>
    <w:rsid w:val="00960763"/>
    <w:rsid w:val="00960ECA"/>
    <w:rsid w:val="009610E8"/>
    <w:rsid w:val="0096129E"/>
    <w:rsid w:val="009615BF"/>
    <w:rsid w:val="00961691"/>
    <w:rsid w:val="0096175C"/>
    <w:rsid w:val="009617EA"/>
    <w:rsid w:val="009628AB"/>
    <w:rsid w:val="00962931"/>
    <w:rsid w:val="00962E38"/>
    <w:rsid w:val="00963862"/>
    <w:rsid w:val="009645FF"/>
    <w:rsid w:val="009653C8"/>
    <w:rsid w:val="00965865"/>
    <w:rsid w:val="00965C5D"/>
    <w:rsid w:val="0096641F"/>
    <w:rsid w:val="00966B6B"/>
    <w:rsid w:val="00966D25"/>
    <w:rsid w:val="0096760D"/>
    <w:rsid w:val="00967642"/>
    <w:rsid w:val="00967F2A"/>
    <w:rsid w:val="0097024A"/>
    <w:rsid w:val="00970300"/>
    <w:rsid w:val="009709FF"/>
    <w:rsid w:val="00970B58"/>
    <w:rsid w:val="00970C3F"/>
    <w:rsid w:val="009717F2"/>
    <w:rsid w:val="0097225A"/>
    <w:rsid w:val="00972269"/>
    <w:rsid w:val="009732EA"/>
    <w:rsid w:val="009734B5"/>
    <w:rsid w:val="009734CC"/>
    <w:rsid w:val="009736ED"/>
    <w:rsid w:val="00973B4D"/>
    <w:rsid w:val="00973D1A"/>
    <w:rsid w:val="00974009"/>
    <w:rsid w:val="009740D0"/>
    <w:rsid w:val="00974203"/>
    <w:rsid w:val="00974256"/>
    <w:rsid w:val="009742BA"/>
    <w:rsid w:val="009742CC"/>
    <w:rsid w:val="009744D3"/>
    <w:rsid w:val="0097461D"/>
    <w:rsid w:val="009757D9"/>
    <w:rsid w:val="00975D85"/>
    <w:rsid w:val="00975FD3"/>
    <w:rsid w:val="009765C3"/>
    <w:rsid w:val="00976722"/>
    <w:rsid w:val="009768AB"/>
    <w:rsid w:val="009768E4"/>
    <w:rsid w:val="00976CE6"/>
    <w:rsid w:val="0097779B"/>
    <w:rsid w:val="00977AD0"/>
    <w:rsid w:val="00977C82"/>
    <w:rsid w:val="00977D2C"/>
    <w:rsid w:val="00981F01"/>
    <w:rsid w:val="00981FD5"/>
    <w:rsid w:val="00982890"/>
    <w:rsid w:val="00983184"/>
    <w:rsid w:val="009834FD"/>
    <w:rsid w:val="009839EB"/>
    <w:rsid w:val="00983E95"/>
    <w:rsid w:val="009845A0"/>
    <w:rsid w:val="009847C8"/>
    <w:rsid w:val="00985302"/>
    <w:rsid w:val="00985FD6"/>
    <w:rsid w:val="009860FF"/>
    <w:rsid w:val="009865B0"/>
    <w:rsid w:val="009868BC"/>
    <w:rsid w:val="00986A4C"/>
    <w:rsid w:val="00986E65"/>
    <w:rsid w:val="00987770"/>
    <w:rsid w:val="00987FD5"/>
    <w:rsid w:val="00990178"/>
    <w:rsid w:val="00990456"/>
    <w:rsid w:val="009912AE"/>
    <w:rsid w:val="00991666"/>
    <w:rsid w:val="00991F6F"/>
    <w:rsid w:val="009928C1"/>
    <w:rsid w:val="0099292C"/>
    <w:rsid w:val="00992D65"/>
    <w:rsid w:val="009934AA"/>
    <w:rsid w:val="00993AA6"/>
    <w:rsid w:val="00993B75"/>
    <w:rsid w:val="00993BB3"/>
    <w:rsid w:val="0099471D"/>
    <w:rsid w:val="00994AC7"/>
    <w:rsid w:val="00994E04"/>
    <w:rsid w:val="00996D5A"/>
    <w:rsid w:val="00996EB3"/>
    <w:rsid w:val="009971BF"/>
    <w:rsid w:val="00997698"/>
    <w:rsid w:val="00997809"/>
    <w:rsid w:val="00997B0D"/>
    <w:rsid w:val="00997B25"/>
    <w:rsid w:val="009A04F4"/>
    <w:rsid w:val="009A0557"/>
    <w:rsid w:val="009A11D5"/>
    <w:rsid w:val="009A143B"/>
    <w:rsid w:val="009A2065"/>
    <w:rsid w:val="009A2B65"/>
    <w:rsid w:val="009A32B6"/>
    <w:rsid w:val="009A3F12"/>
    <w:rsid w:val="009A4416"/>
    <w:rsid w:val="009A4FFC"/>
    <w:rsid w:val="009A5209"/>
    <w:rsid w:val="009A57F3"/>
    <w:rsid w:val="009A589F"/>
    <w:rsid w:val="009A5A2F"/>
    <w:rsid w:val="009A5F19"/>
    <w:rsid w:val="009A619E"/>
    <w:rsid w:val="009A72E1"/>
    <w:rsid w:val="009A752F"/>
    <w:rsid w:val="009A7F8C"/>
    <w:rsid w:val="009B0173"/>
    <w:rsid w:val="009B02FA"/>
    <w:rsid w:val="009B05C6"/>
    <w:rsid w:val="009B0694"/>
    <w:rsid w:val="009B1ED6"/>
    <w:rsid w:val="009B1F4C"/>
    <w:rsid w:val="009B208F"/>
    <w:rsid w:val="009B23A2"/>
    <w:rsid w:val="009B2D5B"/>
    <w:rsid w:val="009B3397"/>
    <w:rsid w:val="009B392A"/>
    <w:rsid w:val="009B45A2"/>
    <w:rsid w:val="009B51BA"/>
    <w:rsid w:val="009B5E46"/>
    <w:rsid w:val="009B71A8"/>
    <w:rsid w:val="009C08C1"/>
    <w:rsid w:val="009C1887"/>
    <w:rsid w:val="009C1A25"/>
    <w:rsid w:val="009C1BC6"/>
    <w:rsid w:val="009C1C31"/>
    <w:rsid w:val="009C1D22"/>
    <w:rsid w:val="009C2BFD"/>
    <w:rsid w:val="009C2ECC"/>
    <w:rsid w:val="009C3446"/>
    <w:rsid w:val="009C45D3"/>
    <w:rsid w:val="009C480A"/>
    <w:rsid w:val="009C536F"/>
    <w:rsid w:val="009C544B"/>
    <w:rsid w:val="009C57FF"/>
    <w:rsid w:val="009C583B"/>
    <w:rsid w:val="009C5C39"/>
    <w:rsid w:val="009C5E0E"/>
    <w:rsid w:val="009C600E"/>
    <w:rsid w:val="009C63CB"/>
    <w:rsid w:val="009C7B57"/>
    <w:rsid w:val="009D08C2"/>
    <w:rsid w:val="009D0A5E"/>
    <w:rsid w:val="009D0CD2"/>
    <w:rsid w:val="009D0F2B"/>
    <w:rsid w:val="009D0FD5"/>
    <w:rsid w:val="009D102C"/>
    <w:rsid w:val="009D1241"/>
    <w:rsid w:val="009D12CB"/>
    <w:rsid w:val="009D16C4"/>
    <w:rsid w:val="009D17C6"/>
    <w:rsid w:val="009D199B"/>
    <w:rsid w:val="009D1AD7"/>
    <w:rsid w:val="009D1CB6"/>
    <w:rsid w:val="009D2628"/>
    <w:rsid w:val="009D269D"/>
    <w:rsid w:val="009D2BD2"/>
    <w:rsid w:val="009D37F9"/>
    <w:rsid w:val="009D3993"/>
    <w:rsid w:val="009D3C84"/>
    <w:rsid w:val="009D407A"/>
    <w:rsid w:val="009D46F9"/>
    <w:rsid w:val="009D522A"/>
    <w:rsid w:val="009D5469"/>
    <w:rsid w:val="009D5BDB"/>
    <w:rsid w:val="009D5D05"/>
    <w:rsid w:val="009D68AC"/>
    <w:rsid w:val="009D6B06"/>
    <w:rsid w:val="009D7099"/>
    <w:rsid w:val="009D7ACA"/>
    <w:rsid w:val="009D7EB0"/>
    <w:rsid w:val="009DA161"/>
    <w:rsid w:val="009E041D"/>
    <w:rsid w:val="009E0505"/>
    <w:rsid w:val="009E0E44"/>
    <w:rsid w:val="009E1397"/>
    <w:rsid w:val="009E1F2F"/>
    <w:rsid w:val="009E2885"/>
    <w:rsid w:val="009E2DB5"/>
    <w:rsid w:val="009E3A64"/>
    <w:rsid w:val="009E3B66"/>
    <w:rsid w:val="009E4056"/>
    <w:rsid w:val="009E4308"/>
    <w:rsid w:val="009E4527"/>
    <w:rsid w:val="009E4E04"/>
    <w:rsid w:val="009E5453"/>
    <w:rsid w:val="009E64A4"/>
    <w:rsid w:val="009E6644"/>
    <w:rsid w:val="009F093A"/>
    <w:rsid w:val="009F1089"/>
    <w:rsid w:val="009F1097"/>
    <w:rsid w:val="009F188A"/>
    <w:rsid w:val="009F1967"/>
    <w:rsid w:val="009F1A4C"/>
    <w:rsid w:val="009F22E2"/>
    <w:rsid w:val="009F2843"/>
    <w:rsid w:val="009F2AC3"/>
    <w:rsid w:val="009F2DB2"/>
    <w:rsid w:val="009F3018"/>
    <w:rsid w:val="009F30BD"/>
    <w:rsid w:val="009F31AC"/>
    <w:rsid w:val="009F3387"/>
    <w:rsid w:val="009F3B51"/>
    <w:rsid w:val="009F3C7C"/>
    <w:rsid w:val="009F3EE0"/>
    <w:rsid w:val="009F45BD"/>
    <w:rsid w:val="009F4628"/>
    <w:rsid w:val="009F46B1"/>
    <w:rsid w:val="009F46EA"/>
    <w:rsid w:val="009F4AC0"/>
    <w:rsid w:val="009F564C"/>
    <w:rsid w:val="009F57E0"/>
    <w:rsid w:val="009F664E"/>
    <w:rsid w:val="009F7357"/>
    <w:rsid w:val="009F760D"/>
    <w:rsid w:val="00A002DE"/>
    <w:rsid w:val="00A00601"/>
    <w:rsid w:val="00A00A3E"/>
    <w:rsid w:val="00A00A87"/>
    <w:rsid w:val="00A011A8"/>
    <w:rsid w:val="00A01C7E"/>
    <w:rsid w:val="00A01C84"/>
    <w:rsid w:val="00A01FA0"/>
    <w:rsid w:val="00A02A2B"/>
    <w:rsid w:val="00A02CED"/>
    <w:rsid w:val="00A04439"/>
    <w:rsid w:val="00A04577"/>
    <w:rsid w:val="00A0466B"/>
    <w:rsid w:val="00A0565E"/>
    <w:rsid w:val="00A058CC"/>
    <w:rsid w:val="00A06300"/>
    <w:rsid w:val="00A06730"/>
    <w:rsid w:val="00A06A49"/>
    <w:rsid w:val="00A074B0"/>
    <w:rsid w:val="00A1053F"/>
    <w:rsid w:val="00A1093C"/>
    <w:rsid w:val="00A11999"/>
    <w:rsid w:val="00A11B99"/>
    <w:rsid w:val="00A11FC9"/>
    <w:rsid w:val="00A123F2"/>
    <w:rsid w:val="00A125EF"/>
    <w:rsid w:val="00A1287C"/>
    <w:rsid w:val="00A129C1"/>
    <w:rsid w:val="00A12C53"/>
    <w:rsid w:val="00A1387B"/>
    <w:rsid w:val="00A13E1A"/>
    <w:rsid w:val="00A14D6C"/>
    <w:rsid w:val="00A1531A"/>
    <w:rsid w:val="00A15424"/>
    <w:rsid w:val="00A162A2"/>
    <w:rsid w:val="00A16681"/>
    <w:rsid w:val="00A168E0"/>
    <w:rsid w:val="00A1740A"/>
    <w:rsid w:val="00A177CC"/>
    <w:rsid w:val="00A17A82"/>
    <w:rsid w:val="00A20284"/>
    <w:rsid w:val="00A207C4"/>
    <w:rsid w:val="00A21099"/>
    <w:rsid w:val="00A222AA"/>
    <w:rsid w:val="00A23052"/>
    <w:rsid w:val="00A2313C"/>
    <w:rsid w:val="00A23204"/>
    <w:rsid w:val="00A237BE"/>
    <w:rsid w:val="00A24094"/>
    <w:rsid w:val="00A240C1"/>
    <w:rsid w:val="00A24AE5"/>
    <w:rsid w:val="00A24CBB"/>
    <w:rsid w:val="00A24EFE"/>
    <w:rsid w:val="00A24F67"/>
    <w:rsid w:val="00A25AA7"/>
    <w:rsid w:val="00A25B8D"/>
    <w:rsid w:val="00A25E65"/>
    <w:rsid w:val="00A26439"/>
    <w:rsid w:val="00A26A07"/>
    <w:rsid w:val="00A26C42"/>
    <w:rsid w:val="00A2733A"/>
    <w:rsid w:val="00A27746"/>
    <w:rsid w:val="00A3004D"/>
    <w:rsid w:val="00A302B0"/>
    <w:rsid w:val="00A30A3D"/>
    <w:rsid w:val="00A30A4B"/>
    <w:rsid w:val="00A30AB9"/>
    <w:rsid w:val="00A30EC5"/>
    <w:rsid w:val="00A310E9"/>
    <w:rsid w:val="00A3135B"/>
    <w:rsid w:val="00A31465"/>
    <w:rsid w:val="00A315B3"/>
    <w:rsid w:val="00A31701"/>
    <w:rsid w:val="00A31B17"/>
    <w:rsid w:val="00A320AE"/>
    <w:rsid w:val="00A32897"/>
    <w:rsid w:val="00A3292A"/>
    <w:rsid w:val="00A32AAC"/>
    <w:rsid w:val="00A330EC"/>
    <w:rsid w:val="00A3392F"/>
    <w:rsid w:val="00A34525"/>
    <w:rsid w:val="00A348F7"/>
    <w:rsid w:val="00A34F23"/>
    <w:rsid w:val="00A35B4B"/>
    <w:rsid w:val="00A35C2E"/>
    <w:rsid w:val="00A3689A"/>
    <w:rsid w:val="00A37A18"/>
    <w:rsid w:val="00A37E4E"/>
    <w:rsid w:val="00A4023F"/>
    <w:rsid w:val="00A4074F"/>
    <w:rsid w:val="00A41071"/>
    <w:rsid w:val="00A41BCB"/>
    <w:rsid w:val="00A41E44"/>
    <w:rsid w:val="00A422CB"/>
    <w:rsid w:val="00A43768"/>
    <w:rsid w:val="00A437E4"/>
    <w:rsid w:val="00A43A66"/>
    <w:rsid w:val="00A43DF1"/>
    <w:rsid w:val="00A43ED9"/>
    <w:rsid w:val="00A43F22"/>
    <w:rsid w:val="00A44249"/>
    <w:rsid w:val="00A44719"/>
    <w:rsid w:val="00A44908"/>
    <w:rsid w:val="00A44B0C"/>
    <w:rsid w:val="00A44CF3"/>
    <w:rsid w:val="00A453BB"/>
    <w:rsid w:val="00A4566C"/>
    <w:rsid w:val="00A45EED"/>
    <w:rsid w:val="00A46F6C"/>
    <w:rsid w:val="00A47E16"/>
    <w:rsid w:val="00A47E36"/>
    <w:rsid w:val="00A501A5"/>
    <w:rsid w:val="00A50B0A"/>
    <w:rsid w:val="00A50C7A"/>
    <w:rsid w:val="00A50E00"/>
    <w:rsid w:val="00A50E37"/>
    <w:rsid w:val="00A514FF"/>
    <w:rsid w:val="00A51625"/>
    <w:rsid w:val="00A5189C"/>
    <w:rsid w:val="00A51A87"/>
    <w:rsid w:val="00A51ABC"/>
    <w:rsid w:val="00A52174"/>
    <w:rsid w:val="00A5238A"/>
    <w:rsid w:val="00A52674"/>
    <w:rsid w:val="00A52D42"/>
    <w:rsid w:val="00A54209"/>
    <w:rsid w:val="00A546A7"/>
    <w:rsid w:val="00A54ED2"/>
    <w:rsid w:val="00A559D2"/>
    <w:rsid w:val="00A55CBD"/>
    <w:rsid w:val="00A56378"/>
    <w:rsid w:val="00A564F0"/>
    <w:rsid w:val="00A570F0"/>
    <w:rsid w:val="00A572C5"/>
    <w:rsid w:val="00A60109"/>
    <w:rsid w:val="00A60136"/>
    <w:rsid w:val="00A6070A"/>
    <w:rsid w:val="00A61468"/>
    <w:rsid w:val="00A61F8F"/>
    <w:rsid w:val="00A628F1"/>
    <w:rsid w:val="00A62D66"/>
    <w:rsid w:val="00A63243"/>
    <w:rsid w:val="00A63395"/>
    <w:rsid w:val="00A63662"/>
    <w:rsid w:val="00A637AD"/>
    <w:rsid w:val="00A63DC2"/>
    <w:rsid w:val="00A65996"/>
    <w:rsid w:val="00A663A2"/>
    <w:rsid w:val="00A66C00"/>
    <w:rsid w:val="00A67213"/>
    <w:rsid w:val="00A71194"/>
    <w:rsid w:val="00A71BD5"/>
    <w:rsid w:val="00A72033"/>
    <w:rsid w:val="00A723B7"/>
    <w:rsid w:val="00A727E3"/>
    <w:rsid w:val="00A72DC0"/>
    <w:rsid w:val="00A72E93"/>
    <w:rsid w:val="00A72FE4"/>
    <w:rsid w:val="00A73753"/>
    <w:rsid w:val="00A73F13"/>
    <w:rsid w:val="00A73F8B"/>
    <w:rsid w:val="00A73FB1"/>
    <w:rsid w:val="00A7441E"/>
    <w:rsid w:val="00A745A1"/>
    <w:rsid w:val="00A74940"/>
    <w:rsid w:val="00A74AAE"/>
    <w:rsid w:val="00A7577F"/>
    <w:rsid w:val="00A75D42"/>
    <w:rsid w:val="00A76253"/>
    <w:rsid w:val="00A76E35"/>
    <w:rsid w:val="00A76E4D"/>
    <w:rsid w:val="00A772B6"/>
    <w:rsid w:val="00A77842"/>
    <w:rsid w:val="00A77B9D"/>
    <w:rsid w:val="00A77BA2"/>
    <w:rsid w:val="00A77CA0"/>
    <w:rsid w:val="00A80209"/>
    <w:rsid w:val="00A8087D"/>
    <w:rsid w:val="00A80A82"/>
    <w:rsid w:val="00A80D8F"/>
    <w:rsid w:val="00A80DA1"/>
    <w:rsid w:val="00A811AA"/>
    <w:rsid w:val="00A815DE"/>
    <w:rsid w:val="00A81B50"/>
    <w:rsid w:val="00A828D9"/>
    <w:rsid w:val="00A82C77"/>
    <w:rsid w:val="00A82F32"/>
    <w:rsid w:val="00A83612"/>
    <w:rsid w:val="00A83C8E"/>
    <w:rsid w:val="00A84760"/>
    <w:rsid w:val="00A8502D"/>
    <w:rsid w:val="00A858C3"/>
    <w:rsid w:val="00A859E6"/>
    <w:rsid w:val="00A85A4D"/>
    <w:rsid w:val="00A86B31"/>
    <w:rsid w:val="00A86C61"/>
    <w:rsid w:val="00A86C6B"/>
    <w:rsid w:val="00A87BE5"/>
    <w:rsid w:val="00A87D01"/>
    <w:rsid w:val="00A917D9"/>
    <w:rsid w:val="00A91F0B"/>
    <w:rsid w:val="00A92BD5"/>
    <w:rsid w:val="00A92E38"/>
    <w:rsid w:val="00A930A4"/>
    <w:rsid w:val="00A930A9"/>
    <w:rsid w:val="00A931B7"/>
    <w:rsid w:val="00A93B33"/>
    <w:rsid w:val="00A94189"/>
    <w:rsid w:val="00A94538"/>
    <w:rsid w:val="00A947BB"/>
    <w:rsid w:val="00A95705"/>
    <w:rsid w:val="00A95ED5"/>
    <w:rsid w:val="00A964B6"/>
    <w:rsid w:val="00A96635"/>
    <w:rsid w:val="00A96B01"/>
    <w:rsid w:val="00A96F0C"/>
    <w:rsid w:val="00A97165"/>
    <w:rsid w:val="00A972C5"/>
    <w:rsid w:val="00A9759A"/>
    <w:rsid w:val="00A9771D"/>
    <w:rsid w:val="00A97A4B"/>
    <w:rsid w:val="00AA0061"/>
    <w:rsid w:val="00AA020D"/>
    <w:rsid w:val="00AA0499"/>
    <w:rsid w:val="00AA0C48"/>
    <w:rsid w:val="00AA1146"/>
    <w:rsid w:val="00AA117E"/>
    <w:rsid w:val="00AA135F"/>
    <w:rsid w:val="00AA190F"/>
    <w:rsid w:val="00AA1FDF"/>
    <w:rsid w:val="00AA2205"/>
    <w:rsid w:val="00AA22D8"/>
    <w:rsid w:val="00AA22FF"/>
    <w:rsid w:val="00AA3A75"/>
    <w:rsid w:val="00AA3EF7"/>
    <w:rsid w:val="00AA4365"/>
    <w:rsid w:val="00AA4D01"/>
    <w:rsid w:val="00AA501F"/>
    <w:rsid w:val="00AA52BB"/>
    <w:rsid w:val="00AA61BD"/>
    <w:rsid w:val="00AA63A5"/>
    <w:rsid w:val="00AA665F"/>
    <w:rsid w:val="00AA667E"/>
    <w:rsid w:val="00AA723F"/>
    <w:rsid w:val="00AA764C"/>
    <w:rsid w:val="00AA7956"/>
    <w:rsid w:val="00AB0901"/>
    <w:rsid w:val="00AB113A"/>
    <w:rsid w:val="00AB12A4"/>
    <w:rsid w:val="00AB2E19"/>
    <w:rsid w:val="00AB3281"/>
    <w:rsid w:val="00AB347B"/>
    <w:rsid w:val="00AB3984"/>
    <w:rsid w:val="00AB4A5C"/>
    <w:rsid w:val="00AB4C31"/>
    <w:rsid w:val="00AB5A23"/>
    <w:rsid w:val="00AB6035"/>
    <w:rsid w:val="00AB6477"/>
    <w:rsid w:val="00AB64D5"/>
    <w:rsid w:val="00AC00E2"/>
    <w:rsid w:val="00AC091E"/>
    <w:rsid w:val="00AC0AA4"/>
    <w:rsid w:val="00AC0C02"/>
    <w:rsid w:val="00AC12E5"/>
    <w:rsid w:val="00AC2055"/>
    <w:rsid w:val="00AC2E0B"/>
    <w:rsid w:val="00AC2E4C"/>
    <w:rsid w:val="00AC3600"/>
    <w:rsid w:val="00AC41D3"/>
    <w:rsid w:val="00AC5465"/>
    <w:rsid w:val="00AC5776"/>
    <w:rsid w:val="00AC58BD"/>
    <w:rsid w:val="00AC5D75"/>
    <w:rsid w:val="00AC6553"/>
    <w:rsid w:val="00AC74A3"/>
    <w:rsid w:val="00AD002B"/>
    <w:rsid w:val="00AD0596"/>
    <w:rsid w:val="00AD0726"/>
    <w:rsid w:val="00AD0D03"/>
    <w:rsid w:val="00AD1BA6"/>
    <w:rsid w:val="00AD216B"/>
    <w:rsid w:val="00AD2521"/>
    <w:rsid w:val="00AD387F"/>
    <w:rsid w:val="00AD4A3F"/>
    <w:rsid w:val="00AD4FF4"/>
    <w:rsid w:val="00AD5B78"/>
    <w:rsid w:val="00AD6EFD"/>
    <w:rsid w:val="00AD728D"/>
    <w:rsid w:val="00AE0672"/>
    <w:rsid w:val="00AE09DC"/>
    <w:rsid w:val="00AE1069"/>
    <w:rsid w:val="00AE1A9F"/>
    <w:rsid w:val="00AE1EBD"/>
    <w:rsid w:val="00AE26CD"/>
    <w:rsid w:val="00AE3303"/>
    <w:rsid w:val="00AE3A50"/>
    <w:rsid w:val="00AE47F5"/>
    <w:rsid w:val="00AE506D"/>
    <w:rsid w:val="00AE5314"/>
    <w:rsid w:val="00AE54DA"/>
    <w:rsid w:val="00AE5576"/>
    <w:rsid w:val="00AE5BC1"/>
    <w:rsid w:val="00AE5DEB"/>
    <w:rsid w:val="00AE6946"/>
    <w:rsid w:val="00AE69A9"/>
    <w:rsid w:val="00AE6BCD"/>
    <w:rsid w:val="00AE6FEA"/>
    <w:rsid w:val="00AE70BD"/>
    <w:rsid w:val="00AE79F6"/>
    <w:rsid w:val="00AE7D08"/>
    <w:rsid w:val="00AF01BE"/>
    <w:rsid w:val="00AF0DFB"/>
    <w:rsid w:val="00AF11E7"/>
    <w:rsid w:val="00AF1254"/>
    <w:rsid w:val="00AF170D"/>
    <w:rsid w:val="00AF2998"/>
    <w:rsid w:val="00AF3DDF"/>
    <w:rsid w:val="00AF4223"/>
    <w:rsid w:val="00AF4582"/>
    <w:rsid w:val="00AF521A"/>
    <w:rsid w:val="00AF5966"/>
    <w:rsid w:val="00AF5A32"/>
    <w:rsid w:val="00AF5F5B"/>
    <w:rsid w:val="00AF6342"/>
    <w:rsid w:val="00AF69C9"/>
    <w:rsid w:val="00AF7209"/>
    <w:rsid w:val="00AF74C2"/>
    <w:rsid w:val="00AF752A"/>
    <w:rsid w:val="00AF753B"/>
    <w:rsid w:val="00AF763E"/>
    <w:rsid w:val="00AF7D10"/>
    <w:rsid w:val="00B00135"/>
    <w:rsid w:val="00B00912"/>
    <w:rsid w:val="00B01400"/>
    <w:rsid w:val="00B01419"/>
    <w:rsid w:val="00B01CE2"/>
    <w:rsid w:val="00B01FF3"/>
    <w:rsid w:val="00B02007"/>
    <w:rsid w:val="00B02940"/>
    <w:rsid w:val="00B03872"/>
    <w:rsid w:val="00B04331"/>
    <w:rsid w:val="00B044B6"/>
    <w:rsid w:val="00B0458F"/>
    <w:rsid w:val="00B04C9C"/>
    <w:rsid w:val="00B053AC"/>
    <w:rsid w:val="00B0567A"/>
    <w:rsid w:val="00B05927"/>
    <w:rsid w:val="00B05D11"/>
    <w:rsid w:val="00B0620A"/>
    <w:rsid w:val="00B069A6"/>
    <w:rsid w:val="00B06DCB"/>
    <w:rsid w:val="00B07300"/>
    <w:rsid w:val="00B0775C"/>
    <w:rsid w:val="00B0779D"/>
    <w:rsid w:val="00B104BE"/>
    <w:rsid w:val="00B1061F"/>
    <w:rsid w:val="00B1094B"/>
    <w:rsid w:val="00B109E0"/>
    <w:rsid w:val="00B10B36"/>
    <w:rsid w:val="00B11806"/>
    <w:rsid w:val="00B11F46"/>
    <w:rsid w:val="00B12187"/>
    <w:rsid w:val="00B12193"/>
    <w:rsid w:val="00B122B1"/>
    <w:rsid w:val="00B126BF"/>
    <w:rsid w:val="00B135E9"/>
    <w:rsid w:val="00B138A3"/>
    <w:rsid w:val="00B13B70"/>
    <w:rsid w:val="00B141CE"/>
    <w:rsid w:val="00B143B2"/>
    <w:rsid w:val="00B14A76"/>
    <w:rsid w:val="00B16197"/>
    <w:rsid w:val="00B169A5"/>
    <w:rsid w:val="00B16B07"/>
    <w:rsid w:val="00B16D50"/>
    <w:rsid w:val="00B16EA6"/>
    <w:rsid w:val="00B178F6"/>
    <w:rsid w:val="00B17D53"/>
    <w:rsid w:val="00B17E7E"/>
    <w:rsid w:val="00B17EF5"/>
    <w:rsid w:val="00B20B53"/>
    <w:rsid w:val="00B20B72"/>
    <w:rsid w:val="00B20F5D"/>
    <w:rsid w:val="00B21168"/>
    <w:rsid w:val="00B21CAD"/>
    <w:rsid w:val="00B21DE9"/>
    <w:rsid w:val="00B224C6"/>
    <w:rsid w:val="00B227BE"/>
    <w:rsid w:val="00B22ADA"/>
    <w:rsid w:val="00B22D37"/>
    <w:rsid w:val="00B234FE"/>
    <w:rsid w:val="00B243CB"/>
    <w:rsid w:val="00B24424"/>
    <w:rsid w:val="00B247C3"/>
    <w:rsid w:val="00B25927"/>
    <w:rsid w:val="00B25DBF"/>
    <w:rsid w:val="00B264D0"/>
    <w:rsid w:val="00B27549"/>
    <w:rsid w:val="00B279A9"/>
    <w:rsid w:val="00B30838"/>
    <w:rsid w:val="00B30BEA"/>
    <w:rsid w:val="00B311FC"/>
    <w:rsid w:val="00B3129C"/>
    <w:rsid w:val="00B3158B"/>
    <w:rsid w:val="00B32490"/>
    <w:rsid w:val="00B3261D"/>
    <w:rsid w:val="00B32BDF"/>
    <w:rsid w:val="00B32E90"/>
    <w:rsid w:val="00B33939"/>
    <w:rsid w:val="00B33ACA"/>
    <w:rsid w:val="00B33BCE"/>
    <w:rsid w:val="00B340F0"/>
    <w:rsid w:val="00B3437E"/>
    <w:rsid w:val="00B34A23"/>
    <w:rsid w:val="00B34E67"/>
    <w:rsid w:val="00B358F5"/>
    <w:rsid w:val="00B364A5"/>
    <w:rsid w:val="00B36F62"/>
    <w:rsid w:val="00B3718A"/>
    <w:rsid w:val="00B3740B"/>
    <w:rsid w:val="00B37626"/>
    <w:rsid w:val="00B37840"/>
    <w:rsid w:val="00B37BB9"/>
    <w:rsid w:val="00B37E62"/>
    <w:rsid w:val="00B40B9C"/>
    <w:rsid w:val="00B413EC"/>
    <w:rsid w:val="00B417EB"/>
    <w:rsid w:val="00B42386"/>
    <w:rsid w:val="00B426DD"/>
    <w:rsid w:val="00B432A4"/>
    <w:rsid w:val="00B433DE"/>
    <w:rsid w:val="00B4377C"/>
    <w:rsid w:val="00B439FA"/>
    <w:rsid w:val="00B43D64"/>
    <w:rsid w:val="00B4440A"/>
    <w:rsid w:val="00B452BF"/>
    <w:rsid w:val="00B45AC5"/>
    <w:rsid w:val="00B45B07"/>
    <w:rsid w:val="00B4698C"/>
    <w:rsid w:val="00B46E4F"/>
    <w:rsid w:val="00B46E60"/>
    <w:rsid w:val="00B47BAF"/>
    <w:rsid w:val="00B47D45"/>
    <w:rsid w:val="00B500E1"/>
    <w:rsid w:val="00B50232"/>
    <w:rsid w:val="00B5037B"/>
    <w:rsid w:val="00B50CAF"/>
    <w:rsid w:val="00B511B1"/>
    <w:rsid w:val="00B515AB"/>
    <w:rsid w:val="00B521AF"/>
    <w:rsid w:val="00B52245"/>
    <w:rsid w:val="00B524CB"/>
    <w:rsid w:val="00B5292A"/>
    <w:rsid w:val="00B52B02"/>
    <w:rsid w:val="00B52C5E"/>
    <w:rsid w:val="00B53F1E"/>
    <w:rsid w:val="00B542B7"/>
    <w:rsid w:val="00B546E7"/>
    <w:rsid w:val="00B54C2F"/>
    <w:rsid w:val="00B55022"/>
    <w:rsid w:val="00B5506E"/>
    <w:rsid w:val="00B55135"/>
    <w:rsid w:val="00B5542A"/>
    <w:rsid w:val="00B55DC8"/>
    <w:rsid w:val="00B560FE"/>
    <w:rsid w:val="00B5639C"/>
    <w:rsid w:val="00B56551"/>
    <w:rsid w:val="00B579A8"/>
    <w:rsid w:val="00B57BCF"/>
    <w:rsid w:val="00B57C3A"/>
    <w:rsid w:val="00B57CED"/>
    <w:rsid w:val="00B60BEF"/>
    <w:rsid w:val="00B61236"/>
    <w:rsid w:val="00B61352"/>
    <w:rsid w:val="00B619D3"/>
    <w:rsid w:val="00B61D1E"/>
    <w:rsid w:val="00B623B0"/>
    <w:rsid w:val="00B62655"/>
    <w:rsid w:val="00B628A1"/>
    <w:rsid w:val="00B632D9"/>
    <w:rsid w:val="00B63F52"/>
    <w:rsid w:val="00B6430C"/>
    <w:rsid w:val="00B64498"/>
    <w:rsid w:val="00B645D8"/>
    <w:rsid w:val="00B645DE"/>
    <w:rsid w:val="00B64676"/>
    <w:rsid w:val="00B64798"/>
    <w:rsid w:val="00B64D3B"/>
    <w:rsid w:val="00B65328"/>
    <w:rsid w:val="00B655BE"/>
    <w:rsid w:val="00B65CAF"/>
    <w:rsid w:val="00B664E9"/>
    <w:rsid w:val="00B665AC"/>
    <w:rsid w:val="00B66DE9"/>
    <w:rsid w:val="00B67F0F"/>
    <w:rsid w:val="00B7138C"/>
    <w:rsid w:val="00B7198B"/>
    <w:rsid w:val="00B71A4A"/>
    <w:rsid w:val="00B71C76"/>
    <w:rsid w:val="00B71F3B"/>
    <w:rsid w:val="00B72129"/>
    <w:rsid w:val="00B72D5C"/>
    <w:rsid w:val="00B72DD8"/>
    <w:rsid w:val="00B7302F"/>
    <w:rsid w:val="00B730F4"/>
    <w:rsid w:val="00B7328D"/>
    <w:rsid w:val="00B73547"/>
    <w:rsid w:val="00B735BA"/>
    <w:rsid w:val="00B73A2D"/>
    <w:rsid w:val="00B73A34"/>
    <w:rsid w:val="00B743F5"/>
    <w:rsid w:val="00B75319"/>
    <w:rsid w:val="00B758F9"/>
    <w:rsid w:val="00B75AB7"/>
    <w:rsid w:val="00B75D62"/>
    <w:rsid w:val="00B76147"/>
    <w:rsid w:val="00B76865"/>
    <w:rsid w:val="00B77590"/>
    <w:rsid w:val="00B77F4C"/>
    <w:rsid w:val="00B80F0E"/>
    <w:rsid w:val="00B8226E"/>
    <w:rsid w:val="00B82433"/>
    <w:rsid w:val="00B82B09"/>
    <w:rsid w:val="00B830A9"/>
    <w:rsid w:val="00B83DE0"/>
    <w:rsid w:val="00B83DF0"/>
    <w:rsid w:val="00B83E01"/>
    <w:rsid w:val="00B84567"/>
    <w:rsid w:val="00B84583"/>
    <w:rsid w:val="00B84A4B"/>
    <w:rsid w:val="00B85E73"/>
    <w:rsid w:val="00B869CC"/>
    <w:rsid w:val="00B86EBC"/>
    <w:rsid w:val="00B87111"/>
    <w:rsid w:val="00B87267"/>
    <w:rsid w:val="00B87779"/>
    <w:rsid w:val="00B90343"/>
    <w:rsid w:val="00B905D6"/>
    <w:rsid w:val="00B908CB"/>
    <w:rsid w:val="00B909B4"/>
    <w:rsid w:val="00B919F3"/>
    <w:rsid w:val="00B92236"/>
    <w:rsid w:val="00B93517"/>
    <w:rsid w:val="00B945DB"/>
    <w:rsid w:val="00B94625"/>
    <w:rsid w:val="00B94F1B"/>
    <w:rsid w:val="00B97714"/>
    <w:rsid w:val="00B97B02"/>
    <w:rsid w:val="00BA018D"/>
    <w:rsid w:val="00BA0B6B"/>
    <w:rsid w:val="00BA0C50"/>
    <w:rsid w:val="00BA1321"/>
    <w:rsid w:val="00BA21B4"/>
    <w:rsid w:val="00BA2596"/>
    <w:rsid w:val="00BA2A6F"/>
    <w:rsid w:val="00BA2BFD"/>
    <w:rsid w:val="00BA4452"/>
    <w:rsid w:val="00BA4F43"/>
    <w:rsid w:val="00BA5CF0"/>
    <w:rsid w:val="00BA63C5"/>
    <w:rsid w:val="00BA65E1"/>
    <w:rsid w:val="00BA6A29"/>
    <w:rsid w:val="00BA6AAA"/>
    <w:rsid w:val="00BA6E71"/>
    <w:rsid w:val="00BA71BE"/>
    <w:rsid w:val="00BA7728"/>
    <w:rsid w:val="00BA78FF"/>
    <w:rsid w:val="00BB006F"/>
    <w:rsid w:val="00BB02E9"/>
    <w:rsid w:val="00BB0B89"/>
    <w:rsid w:val="00BB113D"/>
    <w:rsid w:val="00BB19C4"/>
    <w:rsid w:val="00BB1BAA"/>
    <w:rsid w:val="00BB1D05"/>
    <w:rsid w:val="00BB1DB4"/>
    <w:rsid w:val="00BB24C0"/>
    <w:rsid w:val="00BB313A"/>
    <w:rsid w:val="00BB34C9"/>
    <w:rsid w:val="00BB4A28"/>
    <w:rsid w:val="00BB4C0E"/>
    <w:rsid w:val="00BB57F4"/>
    <w:rsid w:val="00BB5BAA"/>
    <w:rsid w:val="00BB5D42"/>
    <w:rsid w:val="00BB6B60"/>
    <w:rsid w:val="00BB7127"/>
    <w:rsid w:val="00BB7206"/>
    <w:rsid w:val="00BC0223"/>
    <w:rsid w:val="00BC07B9"/>
    <w:rsid w:val="00BC08E6"/>
    <w:rsid w:val="00BC0CDC"/>
    <w:rsid w:val="00BC11BD"/>
    <w:rsid w:val="00BC13A3"/>
    <w:rsid w:val="00BC14BA"/>
    <w:rsid w:val="00BC1D22"/>
    <w:rsid w:val="00BC2407"/>
    <w:rsid w:val="00BC2A39"/>
    <w:rsid w:val="00BC2BEF"/>
    <w:rsid w:val="00BC2CDB"/>
    <w:rsid w:val="00BC309A"/>
    <w:rsid w:val="00BC339A"/>
    <w:rsid w:val="00BC3C60"/>
    <w:rsid w:val="00BC4047"/>
    <w:rsid w:val="00BC4189"/>
    <w:rsid w:val="00BC4383"/>
    <w:rsid w:val="00BC5498"/>
    <w:rsid w:val="00BC5914"/>
    <w:rsid w:val="00BC5A08"/>
    <w:rsid w:val="00BC61A0"/>
    <w:rsid w:val="00BC62FC"/>
    <w:rsid w:val="00BC6419"/>
    <w:rsid w:val="00BC6CD6"/>
    <w:rsid w:val="00BC7003"/>
    <w:rsid w:val="00BC7873"/>
    <w:rsid w:val="00BC7C1C"/>
    <w:rsid w:val="00BC7CC0"/>
    <w:rsid w:val="00BC7D00"/>
    <w:rsid w:val="00BD16A0"/>
    <w:rsid w:val="00BD1771"/>
    <w:rsid w:val="00BD26C8"/>
    <w:rsid w:val="00BD2B26"/>
    <w:rsid w:val="00BD2EFF"/>
    <w:rsid w:val="00BD3B94"/>
    <w:rsid w:val="00BD3BD3"/>
    <w:rsid w:val="00BD4D26"/>
    <w:rsid w:val="00BD4FC2"/>
    <w:rsid w:val="00BD5383"/>
    <w:rsid w:val="00BD55E8"/>
    <w:rsid w:val="00BD7505"/>
    <w:rsid w:val="00BE0516"/>
    <w:rsid w:val="00BE0C11"/>
    <w:rsid w:val="00BE1A41"/>
    <w:rsid w:val="00BE21B8"/>
    <w:rsid w:val="00BE2959"/>
    <w:rsid w:val="00BE38BC"/>
    <w:rsid w:val="00BE3B72"/>
    <w:rsid w:val="00BE3C9A"/>
    <w:rsid w:val="00BE43EE"/>
    <w:rsid w:val="00BE4B01"/>
    <w:rsid w:val="00BE4F1A"/>
    <w:rsid w:val="00BE5567"/>
    <w:rsid w:val="00BE56BB"/>
    <w:rsid w:val="00BE5EE9"/>
    <w:rsid w:val="00BE60FF"/>
    <w:rsid w:val="00BE6B68"/>
    <w:rsid w:val="00BF008E"/>
    <w:rsid w:val="00BF01E8"/>
    <w:rsid w:val="00BF08CA"/>
    <w:rsid w:val="00BF1401"/>
    <w:rsid w:val="00BF1D32"/>
    <w:rsid w:val="00BF1F48"/>
    <w:rsid w:val="00BF2160"/>
    <w:rsid w:val="00BF2250"/>
    <w:rsid w:val="00BF2718"/>
    <w:rsid w:val="00BF29D8"/>
    <w:rsid w:val="00BF2F6A"/>
    <w:rsid w:val="00BF3233"/>
    <w:rsid w:val="00BF402D"/>
    <w:rsid w:val="00BF5371"/>
    <w:rsid w:val="00BF5A81"/>
    <w:rsid w:val="00BF5F59"/>
    <w:rsid w:val="00BF61FD"/>
    <w:rsid w:val="00BF6A6D"/>
    <w:rsid w:val="00BF6A79"/>
    <w:rsid w:val="00BF6FE5"/>
    <w:rsid w:val="00BF7085"/>
    <w:rsid w:val="00BF795C"/>
    <w:rsid w:val="00C004E0"/>
    <w:rsid w:val="00C0082B"/>
    <w:rsid w:val="00C008DB"/>
    <w:rsid w:val="00C009C4"/>
    <w:rsid w:val="00C01372"/>
    <w:rsid w:val="00C0229B"/>
    <w:rsid w:val="00C0297E"/>
    <w:rsid w:val="00C02C2A"/>
    <w:rsid w:val="00C03871"/>
    <w:rsid w:val="00C03FB8"/>
    <w:rsid w:val="00C0451F"/>
    <w:rsid w:val="00C04754"/>
    <w:rsid w:val="00C04EAF"/>
    <w:rsid w:val="00C0508E"/>
    <w:rsid w:val="00C05C29"/>
    <w:rsid w:val="00C05CD1"/>
    <w:rsid w:val="00C06519"/>
    <w:rsid w:val="00C0653F"/>
    <w:rsid w:val="00C06F9C"/>
    <w:rsid w:val="00C0721F"/>
    <w:rsid w:val="00C07482"/>
    <w:rsid w:val="00C107E0"/>
    <w:rsid w:val="00C11011"/>
    <w:rsid w:val="00C110CF"/>
    <w:rsid w:val="00C110ED"/>
    <w:rsid w:val="00C11AFA"/>
    <w:rsid w:val="00C11D29"/>
    <w:rsid w:val="00C1365D"/>
    <w:rsid w:val="00C136E9"/>
    <w:rsid w:val="00C13E07"/>
    <w:rsid w:val="00C141EA"/>
    <w:rsid w:val="00C14379"/>
    <w:rsid w:val="00C14707"/>
    <w:rsid w:val="00C14960"/>
    <w:rsid w:val="00C14D11"/>
    <w:rsid w:val="00C14FFB"/>
    <w:rsid w:val="00C1527C"/>
    <w:rsid w:val="00C16441"/>
    <w:rsid w:val="00C164DB"/>
    <w:rsid w:val="00C16977"/>
    <w:rsid w:val="00C16D2C"/>
    <w:rsid w:val="00C1702C"/>
    <w:rsid w:val="00C1758F"/>
    <w:rsid w:val="00C1769D"/>
    <w:rsid w:val="00C2023E"/>
    <w:rsid w:val="00C215C9"/>
    <w:rsid w:val="00C2181B"/>
    <w:rsid w:val="00C23121"/>
    <w:rsid w:val="00C248F9"/>
    <w:rsid w:val="00C2496D"/>
    <w:rsid w:val="00C24A3E"/>
    <w:rsid w:val="00C24CE4"/>
    <w:rsid w:val="00C25FA6"/>
    <w:rsid w:val="00C26C15"/>
    <w:rsid w:val="00C274DC"/>
    <w:rsid w:val="00C27E19"/>
    <w:rsid w:val="00C30085"/>
    <w:rsid w:val="00C301E7"/>
    <w:rsid w:val="00C304AE"/>
    <w:rsid w:val="00C3062D"/>
    <w:rsid w:val="00C30B01"/>
    <w:rsid w:val="00C30E2F"/>
    <w:rsid w:val="00C31870"/>
    <w:rsid w:val="00C31916"/>
    <w:rsid w:val="00C31A10"/>
    <w:rsid w:val="00C32537"/>
    <w:rsid w:val="00C32D32"/>
    <w:rsid w:val="00C335FA"/>
    <w:rsid w:val="00C33FAF"/>
    <w:rsid w:val="00C33FC1"/>
    <w:rsid w:val="00C34676"/>
    <w:rsid w:val="00C34D03"/>
    <w:rsid w:val="00C35004"/>
    <w:rsid w:val="00C350CB"/>
    <w:rsid w:val="00C35458"/>
    <w:rsid w:val="00C36943"/>
    <w:rsid w:val="00C372E2"/>
    <w:rsid w:val="00C374AE"/>
    <w:rsid w:val="00C37721"/>
    <w:rsid w:val="00C40F5C"/>
    <w:rsid w:val="00C41096"/>
    <w:rsid w:val="00C415DB"/>
    <w:rsid w:val="00C41AB3"/>
    <w:rsid w:val="00C41FB5"/>
    <w:rsid w:val="00C4230E"/>
    <w:rsid w:val="00C42B61"/>
    <w:rsid w:val="00C4334A"/>
    <w:rsid w:val="00C4373B"/>
    <w:rsid w:val="00C43C54"/>
    <w:rsid w:val="00C440B0"/>
    <w:rsid w:val="00C440F5"/>
    <w:rsid w:val="00C44714"/>
    <w:rsid w:val="00C45464"/>
    <w:rsid w:val="00C45830"/>
    <w:rsid w:val="00C45A5D"/>
    <w:rsid w:val="00C46211"/>
    <w:rsid w:val="00C46360"/>
    <w:rsid w:val="00C468E7"/>
    <w:rsid w:val="00C46CA2"/>
    <w:rsid w:val="00C46D26"/>
    <w:rsid w:val="00C47572"/>
    <w:rsid w:val="00C47735"/>
    <w:rsid w:val="00C47926"/>
    <w:rsid w:val="00C5024F"/>
    <w:rsid w:val="00C509E4"/>
    <w:rsid w:val="00C51850"/>
    <w:rsid w:val="00C51ED9"/>
    <w:rsid w:val="00C52E4F"/>
    <w:rsid w:val="00C53417"/>
    <w:rsid w:val="00C5422F"/>
    <w:rsid w:val="00C54B49"/>
    <w:rsid w:val="00C54BBA"/>
    <w:rsid w:val="00C54DFF"/>
    <w:rsid w:val="00C5500A"/>
    <w:rsid w:val="00C550B2"/>
    <w:rsid w:val="00C56D3A"/>
    <w:rsid w:val="00C5717E"/>
    <w:rsid w:val="00C577CC"/>
    <w:rsid w:val="00C57EFE"/>
    <w:rsid w:val="00C610E9"/>
    <w:rsid w:val="00C61DFF"/>
    <w:rsid w:val="00C6226B"/>
    <w:rsid w:val="00C62AA3"/>
    <w:rsid w:val="00C63BBB"/>
    <w:rsid w:val="00C63E54"/>
    <w:rsid w:val="00C63E77"/>
    <w:rsid w:val="00C63EFE"/>
    <w:rsid w:val="00C6441B"/>
    <w:rsid w:val="00C64484"/>
    <w:rsid w:val="00C6487A"/>
    <w:rsid w:val="00C65235"/>
    <w:rsid w:val="00C65A1B"/>
    <w:rsid w:val="00C65A62"/>
    <w:rsid w:val="00C65B3B"/>
    <w:rsid w:val="00C65D2E"/>
    <w:rsid w:val="00C65D6F"/>
    <w:rsid w:val="00C660D1"/>
    <w:rsid w:val="00C66762"/>
    <w:rsid w:val="00C66A38"/>
    <w:rsid w:val="00C66BF2"/>
    <w:rsid w:val="00C672A7"/>
    <w:rsid w:val="00C674F9"/>
    <w:rsid w:val="00C6762B"/>
    <w:rsid w:val="00C67C97"/>
    <w:rsid w:val="00C67F3E"/>
    <w:rsid w:val="00C701CC"/>
    <w:rsid w:val="00C70455"/>
    <w:rsid w:val="00C7078E"/>
    <w:rsid w:val="00C708A3"/>
    <w:rsid w:val="00C70C29"/>
    <w:rsid w:val="00C70DC6"/>
    <w:rsid w:val="00C70F41"/>
    <w:rsid w:val="00C7131D"/>
    <w:rsid w:val="00C71CE1"/>
    <w:rsid w:val="00C7240C"/>
    <w:rsid w:val="00C726C3"/>
    <w:rsid w:val="00C72F1F"/>
    <w:rsid w:val="00C7327A"/>
    <w:rsid w:val="00C73763"/>
    <w:rsid w:val="00C738A3"/>
    <w:rsid w:val="00C73CA0"/>
    <w:rsid w:val="00C74513"/>
    <w:rsid w:val="00C7507E"/>
    <w:rsid w:val="00C75E2D"/>
    <w:rsid w:val="00C75E8A"/>
    <w:rsid w:val="00C7753F"/>
    <w:rsid w:val="00C77701"/>
    <w:rsid w:val="00C77769"/>
    <w:rsid w:val="00C77A41"/>
    <w:rsid w:val="00C800EA"/>
    <w:rsid w:val="00C8044B"/>
    <w:rsid w:val="00C8055F"/>
    <w:rsid w:val="00C80AF2"/>
    <w:rsid w:val="00C81C13"/>
    <w:rsid w:val="00C822BB"/>
    <w:rsid w:val="00C82663"/>
    <w:rsid w:val="00C83D3C"/>
    <w:rsid w:val="00C84260"/>
    <w:rsid w:val="00C8464E"/>
    <w:rsid w:val="00C866EB"/>
    <w:rsid w:val="00C86BDC"/>
    <w:rsid w:val="00C86ECF"/>
    <w:rsid w:val="00C87244"/>
    <w:rsid w:val="00C87808"/>
    <w:rsid w:val="00C901F6"/>
    <w:rsid w:val="00C902A1"/>
    <w:rsid w:val="00C902B8"/>
    <w:rsid w:val="00C9034B"/>
    <w:rsid w:val="00C904EB"/>
    <w:rsid w:val="00C9072A"/>
    <w:rsid w:val="00C90881"/>
    <w:rsid w:val="00C90F46"/>
    <w:rsid w:val="00C91EB2"/>
    <w:rsid w:val="00C91F50"/>
    <w:rsid w:val="00C920F2"/>
    <w:rsid w:val="00C922EB"/>
    <w:rsid w:val="00C92551"/>
    <w:rsid w:val="00C92DB2"/>
    <w:rsid w:val="00C93441"/>
    <w:rsid w:val="00C93820"/>
    <w:rsid w:val="00C93CDA"/>
    <w:rsid w:val="00C93D15"/>
    <w:rsid w:val="00C94A69"/>
    <w:rsid w:val="00C94FA0"/>
    <w:rsid w:val="00C952D8"/>
    <w:rsid w:val="00C953AD"/>
    <w:rsid w:val="00C95A58"/>
    <w:rsid w:val="00C9633D"/>
    <w:rsid w:val="00C96412"/>
    <w:rsid w:val="00CA04B9"/>
    <w:rsid w:val="00CA0879"/>
    <w:rsid w:val="00CA09E2"/>
    <w:rsid w:val="00CA0C3D"/>
    <w:rsid w:val="00CA1760"/>
    <w:rsid w:val="00CA1847"/>
    <w:rsid w:val="00CA1C32"/>
    <w:rsid w:val="00CA1C48"/>
    <w:rsid w:val="00CA1F5A"/>
    <w:rsid w:val="00CA2127"/>
    <w:rsid w:val="00CA2515"/>
    <w:rsid w:val="00CA3522"/>
    <w:rsid w:val="00CA3950"/>
    <w:rsid w:val="00CA39AB"/>
    <w:rsid w:val="00CA42FD"/>
    <w:rsid w:val="00CA484B"/>
    <w:rsid w:val="00CA4DA1"/>
    <w:rsid w:val="00CA5137"/>
    <w:rsid w:val="00CA587D"/>
    <w:rsid w:val="00CA5C20"/>
    <w:rsid w:val="00CA5CA5"/>
    <w:rsid w:val="00CA5F61"/>
    <w:rsid w:val="00CA6D06"/>
    <w:rsid w:val="00CA6F4D"/>
    <w:rsid w:val="00CA763A"/>
    <w:rsid w:val="00CA77C1"/>
    <w:rsid w:val="00CA7F20"/>
    <w:rsid w:val="00CB1B5A"/>
    <w:rsid w:val="00CB30DE"/>
    <w:rsid w:val="00CB33AF"/>
    <w:rsid w:val="00CB3D79"/>
    <w:rsid w:val="00CB3F8C"/>
    <w:rsid w:val="00CB404C"/>
    <w:rsid w:val="00CB44A0"/>
    <w:rsid w:val="00CB4F26"/>
    <w:rsid w:val="00CB62EB"/>
    <w:rsid w:val="00CB64A7"/>
    <w:rsid w:val="00CB6880"/>
    <w:rsid w:val="00CB6BD1"/>
    <w:rsid w:val="00CB70A5"/>
    <w:rsid w:val="00CB70D2"/>
    <w:rsid w:val="00CB7513"/>
    <w:rsid w:val="00CB7B32"/>
    <w:rsid w:val="00CBDB63"/>
    <w:rsid w:val="00CC045C"/>
    <w:rsid w:val="00CC0F01"/>
    <w:rsid w:val="00CC10DC"/>
    <w:rsid w:val="00CC1154"/>
    <w:rsid w:val="00CC18C0"/>
    <w:rsid w:val="00CC1E94"/>
    <w:rsid w:val="00CC20D9"/>
    <w:rsid w:val="00CC2234"/>
    <w:rsid w:val="00CC2778"/>
    <w:rsid w:val="00CC27D5"/>
    <w:rsid w:val="00CC286C"/>
    <w:rsid w:val="00CC3BA3"/>
    <w:rsid w:val="00CC3EF5"/>
    <w:rsid w:val="00CC4251"/>
    <w:rsid w:val="00CC4F60"/>
    <w:rsid w:val="00CC6B2D"/>
    <w:rsid w:val="00CC6E02"/>
    <w:rsid w:val="00CC7702"/>
    <w:rsid w:val="00CC7BAB"/>
    <w:rsid w:val="00CC7F07"/>
    <w:rsid w:val="00CD0985"/>
    <w:rsid w:val="00CD0AB5"/>
    <w:rsid w:val="00CD144B"/>
    <w:rsid w:val="00CD161F"/>
    <w:rsid w:val="00CD19FB"/>
    <w:rsid w:val="00CD1A70"/>
    <w:rsid w:val="00CD31AB"/>
    <w:rsid w:val="00CD38AA"/>
    <w:rsid w:val="00CD3C74"/>
    <w:rsid w:val="00CD3DFF"/>
    <w:rsid w:val="00CD417D"/>
    <w:rsid w:val="00CD421C"/>
    <w:rsid w:val="00CD42E6"/>
    <w:rsid w:val="00CD4B61"/>
    <w:rsid w:val="00CD4E2B"/>
    <w:rsid w:val="00CD5B69"/>
    <w:rsid w:val="00CD5F1F"/>
    <w:rsid w:val="00CD644B"/>
    <w:rsid w:val="00CD6AF6"/>
    <w:rsid w:val="00CD6B26"/>
    <w:rsid w:val="00CD7039"/>
    <w:rsid w:val="00CD71D3"/>
    <w:rsid w:val="00CD7616"/>
    <w:rsid w:val="00CD7826"/>
    <w:rsid w:val="00CD7C83"/>
    <w:rsid w:val="00CD7DEB"/>
    <w:rsid w:val="00CE03E5"/>
    <w:rsid w:val="00CE0AE6"/>
    <w:rsid w:val="00CE0C00"/>
    <w:rsid w:val="00CE17B0"/>
    <w:rsid w:val="00CE2318"/>
    <w:rsid w:val="00CE2D9C"/>
    <w:rsid w:val="00CE35D1"/>
    <w:rsid w:val="00CE36F8"/>
    <w:rsid w:val="00CE40E1"/>
    <w:rsid w:val="00CE51B0"/>
    <w:rsid w:val="00CE54CF"/>
    <w:rsid w:val="00CE5643"/>
    <w:rsid w:val="00CE6242"/>
    <w:rsid w:val="00CE6377"/>
    <w:rsid w:val="00CE68D5"/>
    <w:rsid w:val="00CE71D6"/>
    <w:rsid w:val="00CF007D"/>
    <w:rsid w:val="00CF0373"/>
    <w:rsid w:val="00CF097E"/>
    <w:rsid w:val="00CF0ADB"/>
    <w:rsid w:val="00CF0E8D"/>
    <w:rsid w:val="00CF17F8"/>
    <w:rsid w:val="00CF1956"/>
    <w:rsid w:val="00CF1DE6"/>
    <w:rsid w:val="00CF21C1"/>
    <w:rsid w:val="00CF2B16"/>
    <w:rsid w:val="00CF3AE1"/>
    <w:rsid w:val="00CF4389"/>
    <w:rsid w:val="00CF4408"/>
    <w:rsid w:val="00CF4E73"/>
    <w:rsid w:val="00CF520B"/>
    <w:rsid w:val="00CF5423"/>
    <w:rsid w:val="00CF5629"/>
    <w:rsid w:val="00CF56F2"/>
    <w:rsid w:val="00CF57F7"/>
    <w:rsid w:val="00CF6B12"/>
    <w:rsid w:val="00CF6C49"/>
    <w:rsid w:val="00CF7426"/>
    <w:rsid w:val="00CF7658"/>
    <w:rsid w:val="00CF793A"/>
    <w:rsid w:val="00D004B1"/>
    <w:rsid w:val="00D007F3"/>
    <w:rsid w:val="00D0087A"/>
    <w:rsid w:val="00D009C8"/>
    <w:rsid w:val="00D00A8F"/>
    <w:rsid w:val="00D00C9B"/>
    <w:rsid w:val="00D011FC"/>
    <w:rsid w:val="00D013C1"/>
    <w:rsid w:val="00D018D9"/>
    <w:rsid w:val="00D01A28"/>
    <w:rsid w:val="00D0258F"/>
    <w:rsid w:val="00D02A49"/>
    <w:rsid w:val="00D02DD6"/>
    <w:rsid w:val="00D03177"/>
    <w:rsid w:val="00D0319B"/>
    <w:rsid w:val="00D03AB7"/>
    <w:rsid w:val="00D04144"/>
    <w:rsid w:val="00D042CB"/>
    <w:rsid w:val="00D04A0E"/>
    <w:rsid w:val="00D04A2F"/>
    <w:rsid w:val="00D050D0"/>
    <w:rsid w:val="00D0566D"/>
    <w:rsid w:val="00D05999"/>
    <w:rsid w:val="00D05DC3"/>
    <w:rsid w:val="00D06620"/>
    <w:rsid w:val="00D06B27"/>
    <w:rsid w:val="00D06F92"/>
    <w:rsid w:val="00D07285"/>
    <w:rsid w:val="00D10749"/>
    <w:rsid w:val="00D10811"/>
    <w:rsid w:val="00D10D33"/>
    <w:rsid w:val="00D10F8F"/>
    <w:rsid w:val="00D110AD"/>
    <w:rsid w:val="00D112B8"/>
    <w:rsid w:val="00D11342"/>
    <w:rsid w:val="00D11F4E"/>
    <w:rsid w:val="00D13BF7"/>
    <w:rsid w:val="00D13FC0"/>
    <w:rsid w:val="00D142AF"/>
    <w:rsid w:val="00D158B9"/>
    <w:rsid w:val="00D16001"/>
    <w:rsid w:val="00D1667D"/>
    <w:rsid w:val="00D16D1C"/>
    <w:rsid w:val="00D17389"/>
    <w:rsid w:val="00D17B44"/>
    <w:rsid w:val="00D17C6A"/>
    <w:rsid w:val="00D20130"/>
    <w:rsid w:val="00D20D36"/>
    <w:rsid w:val="00D20DE3"/>
    <w:rsid w:val="00D210C5"/>
    <w:rsid w:val="00D21459"/>
    <w:rsid w:val="00D21640"/>
    <w:rsid w:val="00D21832"/>
    <w:rsid w:val="00D21B30"/>
    <w:rsid w:val="00D2218C"/>
    <w:rsid w:val="00D23ED4"/>
    <w:rsid w:val="00D244CC"/>
    <w:rsid w:val="00D247D4"/>
    <w:rsid w:val="00D24876"/>
    <w:rsid w:val="00D24CE6"/>
    <w:rsid w:val="00D24FB4"/>
    <w:rsid w:val="00D24FBA"/>
    <w:rsid w:val="00D262AE"/>
    <w:rsid w:val="00D273C4"/>
    <w:rsid w:val="00D27601"/>
    <w:rsid w:val="00D27DB4"/>
    <w:rsid w:val="00D3036C"/>
    <w:rsid w:val="00D30637"/>
    <w:rsid w:val="00D30963"/>
    <w:rsid w:val="00D31119"/>
    <w:rsid w:val="00D31988"/>
    <w:rsid w:val="00D319F8"/>
    <w:rsid w:val="00D31A88"/>
    <w:rsid w:val="00D31FE8"/>
    <w:rsid w:val="00D327CD"/>
    <w:rsid w:val="00D327FB"/>
    <w:rsid w:val="00D32C97"/>
    <w:rsid w:val="00D33C0D"/>
    <w:rsid w:val="00D34320"/>
    <w:rsid w:val="00D345F3"/>
    <w:rsid w:val="00D34A5C"/>
    <w:rsid w:val="00D35603"/>
    <w:rsid w:val="00D36DB8"/>
    <w:rsid w:val="00D374CF"/>
    <w:rsid w:val="00D37809"/>
    <w:rsid w:val="00D37B94"/>
    <w:rsid w:val="00D37BFA"/>
    <w:rsid w:val="00D37FA8"/>
    <w:rsid w:val="00D408A0"/>
    <w:rsid w:val="00D414D0"/>
    <w:rsid w:val="00D41972"/>
    <w:rsid w:val="00D41A79"/>
    <w:rsid w:val="00D41E9A"/>
    <w:rsid w:val="00D42602"/>
    <w:rsid w:val="00D431C2"/>
    <w:rsid w:val="00D43846"/>
    <w:rsid w:val="00D4474D"/>
    <w:rsid w:val="00D44EBB"/>
    <w:rsid w:val="00D455B2"/>
    <w:rsid w:val="00D45745"/>
    <w:rsid w:val="00D4591C"/>
    <w:rsid w:val="00D45FAB"/>
    <w:rsid w:val="00D46354"/>
    <w:rsid w:val="00D4699C"/>
    <w:rsid w:val="00D46BFC"/>
    <w:rsid w:val="00D50AFC"/>
    <w:rsid w:val="00D5124B"/>
    <w:rsid w:val="00D51442"/>
    <w:rsid w:val="00D516A6"/>
    <w:rsid w:val="00D51B61"/>
    <w:rsid w:val="00D51D83"/>
    <w:rsid w:val="00D52CE1"/>
    <w:rsid w:val="00D5341F"/>
    <w:rsid w:val="00D53487"/>
    <w:rsid w:val="00D540F9"/>
    <w:rsid w:val="00D5414B"/>
    <w:rsid w:val="00D542B0"/>
    <w:rsid w:val="00D542CD"/>
    <w:rsid w:val="00D54A3B"/>
    <w:rsid w:val="00D54AFC"/>
    <w:rsid w:val="00D54DF5"/>
    <w:rsid w:val="00D54E1E"/>
    <w:rsid w:val="00D54F9F"/>
    <w:rsid w:val="00D55821"/>
    <w:rsid w:val="00D5604A"/>
    <w:rsid w:val="00D56122"/>
    <w:rsid w:val="00D56411"/>
    <w:rsid w:val="00D56C33"/>
    <w:rsid w:val="00D5745E"/>
    <w:rsid w:val="00D5748C"/>
    <w:rsid w:val="00D57875"/>
    <w:rsid w:val="00D57AEC"/>
    <w:rsid w:val="00D57B02"/>
    <w:rsid w:val="00D60C7E"/>
    <w:rsid w:val="00D619EE"/>
    <w:rsid w:val="00D61C8A"/>
    <w:rsid w:val="00D61E02"/>
    <w:rsid w:val="00D62BA6"/>
    <w:rsid w:val="00D63AD8"/>
    <w:rsid w:val="00D64F50"/>
    <w:rsid w:val="00D65336"/>
    <w:rsid w:val="00D6570F"/>
    <w:rsid w:val="00D65843"/>
    <w:rsid w:val="00D65AA7"/>
    <w:rsid w:val="00D661E6"/>
    <w:rsid w:val="00D66B45"/>
    <w:rsid w:val="00D66B5C"/>
    <w:rsid w:val="00D66C93"/>
    <w:rsid w:val="00D66DA3"/>
    <w:rsid w:val="00D66F30"/>
    <w:rsid w:val="00D670E8"/>
    <w:rsid w:val="00D674CE"/>
    <w:rsid w:val="00D67DD7"/>
    <w:rsid w:val="00D70868"/>
    <w:rsid w:val="00D70983"/>
    <w:rsid w:val="00D709B6"/>
    <w:rsid w:val="00D709CE"/>
    <w:rsid w:val="00D70BCE"/>
    <w:rsid w:val="00D70D55"/>
    <w:rsid w:val="00D7109E"/>
    <w:rsid w:val="00D714C9"/>
    <w:rsid w:val="00D71842"/>
    <w:rsid w:val="00D7265F"/>
    <w:rsid w:val="00D72712"/>
    <w:rsid w:val="00D7276A"/>
    <w:rsid w:val="00D740C7"/>
    <w:rsid w:val="00D74515"/>
    <w:rsid w:val="00D748C2"/>
    <w:rsid w:val="00D748FD"/>
    <w:rsid w:val="00D74FBF"/>
    <w:rsid w:val="00D753BF"/>
    <w:rsid w:val="00D75832"/>
    <w:rsid w:val="00D75852"/>
    <w:rsid w:val="00D766B7"/>
    <w:rsid w:val="00D77349"/>
    <w:rsid w:val="00D77352"/>
    <w:rsid w:val="00D7777D"/>
    <w:rsid w:val="00D77828"/>
    <w:rsid w:val="00D8071B"/>
    <w:rsid w:val="00D807FD"/>
    <w:rsid w:val="00D8102B"/>
    <w:rsid w:val="00D81581"/>
    <w:rsid w:val="00D82383"/>
    <w:rsid w:val="00D82665"/>
    <w:rsid w:val="00D82A7C"/>
    <w:rsid w:val="00D82E49"/>
    <w:rsid w:val="00D82FAB"/>
    <w:rsid w:val="00D83A61"/>
    <w:rsid w:val="00D83EC0"/>
    <w:rsid w:val="00D8473F"/>
    <w:rsid w:val="00D84FB5"/>
    <w:rsid w:val="00D85078"/>
    <w:rsid w:val="00D85E71"/>
    <w:rsid w:val="00D86267"/>
    <w:rsid w:val="00D86390"/>
    <w:rsid w:val="00D86B07"/>
    <w:rsid w:val="00D86E32"/>
    <w:rsid w:val="00D86F79"/>
    <w:rsid w:val="00D87088"/>
    <w:rsid w:val="00D877E5"/>
    <w:rsid w:val="00D8792E"/>
    <w:rsid w:val="00D90C23"/>
    <w:rsid w:val="00D91291"/>
    <w:rsid w:val="00D91719"/>
    <w:rsid w:val="00D91953"/>
    <w:rsid w:val="00D91AE0"/>
    <w:rsid w:val="00D92FBF"/>
    <w:rsid w:val="00D93004"/>
    <w:rsid w:val="00D930C6"/>
    <w:rsid w:val="00D931D5"/>
    <w:rsid w:val="00D93577"/>
    <w:rsid w:val="00D937F5"/>
    <w:rsid w:val="00D93898"/>
    <w:rsid w:val="00D93C7F"/>
    <w:rsid w:val="00D93CE1"/>
    <w:rsid w:val="00D93D65"/>
    <w:rsid w:val="00D94231"/>
    <w:rsid w:val="00D94331"/>
    <w:rsid w:val="00D943F0"/>
    <w:rsid w:val="00D943F4"/>
    <w:rsid w:val="00D95004"/>
    <w:rsid w:val="00D95367"/>
    <w:rsid w:val="00D9584E"/>
    <w:rsid w:val="00D95E69"/>
    <w:rsid w:val="00D969CF"/>
    <w:rsid w:val="00D96CE1"/>
    <w:rsid w:val="00D970D3"/>
    <w:rsid w:val="00D97517"/>
    <w:rsid w:val="00D97949"/>
    <w:rsid w:val="00DA060A"/>
    <w:rsid w:val="00DA0E41"/>
    <w:rsid w:val="00DA0F63"/>
    <w:rsid w:val="00DA1607"/>
    <w:rsid w:val="00DA1C4C"/>
    <w:rsid w:val="00DA1CF5"/>
    <w:rsid w:val="00DA206C"/>
    <w:rsid w:val="00DA2C0E"/>
    <w:rsid w:val="00DA31B9"/>
    <w:rsid w:val="00DA42BD"/>
    <w:rsid w:val="00DA4C1A"/>
    <w:rsid w:val="00DA5787"/>
    <w:rsid w:val="00DA5B8D"/>
    <w:rsid w:val="00DA5CE6"/>
    <w:rsid w:val="00DA5F5F"/>
    <w:rsid w:val="00DA5F73"/>
    <w:rsid w:val="00DA6763"/>
    <w:rsid w:val="00DB01B8"/>
    <w:rsid w:val="00DB0405"/>
    <w:rsid w:val="00DB0DD8"/>
    <w:rsid w:val="00DB1E04"/>
    <w:rsid w:val="00DB256A"/>
    <w:rsid w:val="00DB27B3"/>
    <w:rsid w:val="00DB2A3B"/>
    <w:rsid w:val="00DB2BCB"/>
    <w:rsid w:val="00DB35F3"/>
    <w:rsid w:val="00DB394F"/>
    <w:rsid w:val="00DB3ECD"/>
    <w:rsid w:val="00DB409B"/>
    <w:rsid w:val="00DB4146"/>
    <w:rsid w:val="00DB5080"/>
    <w:rsid w:val="00DB5A35"/>
    <w:rsid w:val="00DB5C04"/>
    <w:rsid w:val="00DB5DC0"/>
    <w:rsid w:val="00DB5F73"/>
    <w:rsid w:val="00DB61EB"/>
    <w:rsid w:val="00DB6353"/>
    <w:rsid w:val="00DB6C5E"/>
    <w:rsid w:val="00DB7786"/>
    <w:rsid w:val="00DB7A1E"/>
    <w:rsid w:val="00DB7C03"/>
    <w:rsid w:val="00DC0128"/>
    <w:rsid w:val="00DC0BF2"/>
    <w:rsid w:val="00DC0F51"/>
    <w:rsid w:val="00DC0FED"/>
    <w:rsid w:val="00DC12A0"/>
    <w:rsid w:val="00DC134D"/>
    <w:rsid w:val="00DC1561"/>
    <w:rsid w:val="00DC1A40"/>
    <w:rsid w:val="00DC2D82"/>
    <w:rsid w:val="00DC2E99"/>
    <w:rsid w:val="00DC30BA"/>
    <w:rsid w:val="00DC3C1A"/>
    <w:rsid w:val="00DC5270"/>
    <w:rsid w:val="00DC5A0E"/>
    <w:rsid w:val="00DC5E00"/>
    <w:rsid w:val="00DC634D"/>
    <w:rsid w:val="00DC74CC"/>
    <w:rsid w:val="00DC75C0"/>
    <w:rsid w:val="00DD01BC"/>
    <w:rsid w:val="00DD0774"/>
    <w:rsid w:val="00DD0DA4"/>
    <w:rsid w:val="00DD0EB2"/>
    <w:rsid w:val="00DD1154"/>
    <w:rsid w:val="00DD14DE"/>
    <w:rsid w:val="00DD162C"/>
    <w:rsid w:val="00DD1631"/>
    <w:rsid w:val="00DD2133"/>
    <w:rsid w:val="00DD21B4"/>
    <w:rsid w:val="00DD2DF4"/>
    <w:rsid w:val="00DD3517"/>
    <w:rsid w:val="00DD3AA4"/>
    <w:rsid w:val="00DD3F57"/>
    <w:rsid w:val="00DD3FF0"/>
    <w:rsid w:val="00DD41C6"/>
    <w:rsid w:val="00DD4671"/>
    <w:rsid w:val="00DD4C83"/>
    <w:rsid w:val="00DD4E43"/>
    <w:rsid w:val="00DD4E55"/>
    <w:rsid w:val="00DD60A9"/>
    <w:rsid w:val="00DD6111"/>
    <w:rsid w:val="00DD61CD"/>
    <w:rsid w:val="00DD64B1"/>
    <w:rsid w:val="00DD6F87"/>
    <w:rsid w:val="00DD7049"/>
    <w:rsid w:val="00DD72CE"/>
    <w:rsid w:val="00DD7E46"/>
    <w:rsid w:val="00DE04BC"/>
    <w:rsid w:val="00DE0D22"/>
    <w:rsid w:val="00DE1ACE"/>
    <w:rsid w:val="00DE23E8"/>
    <w:rsid w:val="00DE2FB0"/>
    <w:rsid w:val="00DE48F6"/>
    <w:rsid w:val="00DE4EDB"/>
    <w:rsid w:val="00DE5314"/>
    <w:rsid w:val="00DE5726"/>
    <w:rsid w:val="00DE599C"/>
    <w:rsid w:val="00DE5DA7"/>
    <w:rsid w:val="00DE5F19"/>
    <w:rsid w:val="00DE646E"/>
    <w:rsid w:val="00DE64EC"/>
    <w:rsid w:val="00DE6A1B"/>
    <w:rsid w:val="00DE7BDE"/>
    <w:rsid w:val="00DE7CAE"/>
    <w:rsid w:val="00DF1292"/>
    <w:rsid w:val="00DF163A"/>
    <w:rsid w:val="00DF18E6"/>
    <w:rsid w:val="00DF1D3D"/>
    <w:rsid w:val="00DF2266"/>
    <w:rsid w:val="00DF2BC7"/>
    <w:rsid w:val="00DF3010"/>
    <w:rsid w:val="00DF3013"/>
    <w:rsid w:val="00DF35A3"/>
    <w:rsid w:val="00DF3BF8"/>
    <w:rsid w:val="00DF4AA5"/>
    <w:rsid w:val="00DF4BE1"/>
    <w:rsid w:val="00DF53A5"/>
    <w:rsid w:val="00DF55DD"/>
    <w:rsid w:val="00DF580B"/>
    <w:rsid w:val="00DF5D3E"/>
    <w:rsid w:val="00DF5DA4"/>
    <w:rsid w:val="00DF5F44"/>
    <w:rsid w:val="00DF6166"/>
    <w:rsid w:val="00DF61EE"/>
    <w:rsid w:val="00DF6B6E"/>
    <w:rsid w:val="00DF6D0A"/>
    <w:rsid w:val="00DF72F4"/>
    <w:rsid w:val="00DF7A78"/>
    <w:rsid w:val="00DF7B44"/>
    <w:rsid w:val="00E00704"/>
    <w:rsid w:val="00E00B43"/>
    <w:rsid w:val="00E013FA"/>
    <w:rsid w:val="00E019D7"/>
    <w:rsid w:val="00E01A5D"/>
    <w:rsid w:val="00E01C70"/>
    <w:rsid w:val="00E01EF2"/>
    <w:rsid w:val="00E026F7"/>
    <w:rsid w:val="00E02A9F"/>
    <w:rsid w:val="00E02CF6"/>
    <w:rsid w:val="00E0342C"/>
    <w:rsid w:val="00E03C23"/>
    <w:rsid w:val="00E045DE"/>
    <w:rsid w:val="00E05082"/>
    <w:rsid w:val="00E051FB"/>
    <w:rsid w:val="00E05E4C"/>
    <w:rsid w:val="00E0636F"/>
    <w:rsid w:val="00E067C9"/>
    <w:rsid w:val="00E06E10"/>
    <w:rsid w:val="00E07501"/>
    <w:rsid w:val="00E07837"/>
    <w:rsid w:val="00E078E9"/>
    <w:rsid w:val="00E10386"/>
    <w:rsid w:val="00E105F8"/>
    <w:rsid w:val="00E10EBA"/>
    <w:rsid w:val="00E122AF"/>
    <w:rsid w:val="00E124A6"/>
    <w:rsid w:val="00E12581"/>
    <w:rsid w:val="00E12858"/>
    <w:rsid w:val="00E1339F"/>
    <w:rsid w:val="00E133C8"/>
    <w:rsid w:val="00E1355D"/>
    <w:rsid w:val="00E1367E"/>
    <w:rsid w:val="00E13857"/>
    <w:rsid w:val="00E13CEE"/>
    <w:rsid w:val="00E13F0C"/>
    <w:rsid w:val="00E144D8"/>
    <w:rsid w:val="00E146FE"/>
    <w:rsid w:val="00E14BB9"/>
    <w:rsid w:val="00E1507A"/>
    <w:rsid w:val="00E15642"/>
    <w:rsid w:val="00E15D50"/>
    <w:rsid w:val="00E16F09"/>
    <w:rsid w:val="00E1793E"/>
    <w:rsid w:val="00E2019D"/>
    <w:rsid w:val="00E201AF"/>
    <w:rsid w:val="00E202D1"/>
    <w:rsid w:val="00E20300"/>
    <w:rsid w:val="00E2044E"/>
    <w:rsid w:val="00E20FF6"/>
    <w:rsid w:val="00E2161F"/>
    <w:rsid w:val="00E2162B"/>
    <w:rsid w:val="00E222FB"/>
    <w:rsid w:val="00E225C4"/>
    <w:rsid w:val="00E22919"/>
    <w:rsid w:val="00E22A89"/>
    <w:rsid w:val="00E2300B"/>
    <w:rsid w:val="00E23781"/>
    <w:rsid w:val="00E23DD6"/>
    <w:rsid w:val="00E2423B"/>
    <w:rsid w:val="00E24273"/>
    <w:rsid w:val="00E24DBD"/>
    <w:rsid w:val="00E24F8C"/>
    <w:rsid w:val="00E259AC"/>
    <w:rsid w:val="00E25CBB"/>
    <w:rsid w:val="00E26091"/>
    <w:rsid w:val="00E2626B"/>
    <w:rsid w:val="00E26420"/>
    <w:rsid w:val="00E2702C"/>
    <w:rsid w:val="00E2709A"/>
    <w:rsid w:val="00E2727D"/>
    <w:rsid w:val="00E27AD8"/>
    <w:rsid w:val="00E27B8B"/>
    <w:rsid w:val="00E27F34"/>
    <w:rsid w:val="00E3025F"/>
    <w:rsid w:val="00E30FB6"/>
    <w:rsid w:val="00E31524"/>
    <w:rsid w:val="00E3210B"/>
    <w:rsid w:val="00E32562"/>
    <w:rsid w:val="00E33612"/>
    <w:rsid w:val="00E33951"/>
    <w:rsid w:val="00E3410C"/>
    <w:rsid w:val="00E341EE"/>
    <w:rsid w:val="00E34EE4"/>
    <w:rsid w:val="00E359C5"/>
    <w:rsid w:val="00E359F0"/>
    <w:rsid w:val="00E3693A"/>
    <w:rsid w:val="00E379B9"/>
    <w:rsid w:val="00E37BB3"/>
    <w:rsid w:val="00E4064D"/>
    <w:rsid w:val="00E410E8"/>
    <w:rsid w:val="00E41530"/>
    <w:rsid w:val="00E4154A"/>
    <w:rsid w:val="00E41593"/>
    <w:rsid w:val="00E416D2"/>
    <w:rsid w:val="00E41803"/>
    <w:rsid w:val="00E419BA"/>
    <w:rsid w:val="00E4299C"/>
    <w:rsid w:val="00E42A2D"/>
    <w:rsid w:val="00E434E1"/>
    <w:rsid w:val="00E4386B"/>
    <w:rsid w:val="00E43A47"/>
    <w:rsid w:val="00E440F4"/>
    <w:rsid w:val="00E4495A"/>
    <w:rsid w:val="00E44D81"/>
    <w:rsid w:val="00E4531C"/>
    <w:rsid w:val="00E45889"/>
    <w:rsid w:val="00E45FA4"/>
    <w:rsid w:val="00E46D78"/>
    <w:rsid w:val="00E475C8"/>
    <w:rsid w:val="00E479DB"/>
    <w:rsid w:val="00E5005E"/>
    <w:rsid w:val="00E50FC0"/>
    <w:rsid w:val="00E51084"/>
    <w:rsid w:val="00E51CBA"/>
    <w:rsid w:val="00E51FEB"/>
    <w:rsid w:val="00E52332"/>
    <w:rsid w:val="00E52951"/>
    <w:rsid w:val="00E531C4"/>
    <w:rsid w:val="00E5347B"/>
    <w:rsid w:val="00E55F6A"/>
    <w:rsid w:val="00E56667"/>
    <w:rsid w:val="00E5679A"/>
    <w:rsid w:val="00E56ED0"/>
    <w:rsid w:val="00E57735"/>
    <w:rsid w:val="00E57D1D"/>
    <w:rsid w:val="00E57EC8"/>
    <w:rsid w:val="00E57FD9"/>
    <w:rsid w:val="00E60816"/>
    <w:rsid w:val="00E60AE3"/>
    <w:rsid w:val="00E60B3E"/>
    <w:rsid w:val="00E60BAD"/>
    <w:rsid w:val="00E60FAD"/>
    <w:rsid w:val="00E62751"/>
    <w:rsid w:val="00E62D01"/>
    <w:rsid w:val="00E6343E"/>
    <w:rsid w:val="00E63797"/>
    <w:rsid w:val="00E64E08"/>
    <w:rsid w:val="00E65A2C"/>
    <w:rsid w:val="00E660AC"/>
    <w:rsid w:val="00E660DA"/>
    <w:rsid w:val="00E66B48"/>
    <w:rsid w:val="00E66D82"/>
    <w:rsid w:val="00E67455"/>
    <w:rsid w:val="00E67901"/>
    <w:rsid w:val="00E67C16"/>
    <w:rsid w:val="00E67E68"/>
    <w:rsid w:val="00E70710"/>
    <w:rsid w:val="00E70777"/>
    <w:rsid w:val="00E70906"/>
    <w:rsid w:val="00E70CD7"/>
    <w:rsid w:val="00E7104C"/>
    <w:rsid w:val="00E711C3"/>
    <w:rsid w:val="00E72092"/>
    <w:rsid w:val="00E72099"/>
    <w:rsid w:val="00E7264C"/>
    <w:rsid w:val="00E72771"/>
    <w:rsid w:val="00E73391"/>
    <w:rsid w:val="00E73C30"/>
    <w:rsid w:val="00E73DD6"/>
    <w:rsid w:val="00E75125"/>
    <w:rsid w:val="00E75B79"/>
    <w:rsid w:val="00E75CF6"/>
    <w:rsid w:val="00E75D92"/>
    <w:rsid w:val="00E76B59"/>
    <w:rsid w:val="00E76DC9"/>
    <w:rsid w:val="00E76EBB"/>
    <w:rsid w:val="00E7758A"/>
    <w:rsid w:val="00E7761A"/>
    <w:rsid w:val="00E80542"/>
    <w:rsid w:val="00E8078C"/>
    <w:rsid w:val="00E80879"/>
    <w:rsid w:val="00E80A67"/>
    <w:rsid w:val="00E81390"/>
    <w:rsid w:val="00E813CB"/>
    <w:rsid w:val="00E814EA"/>
    <w:rsid w:val="00E82236"/>
    <w:rsid w:val="00E82329"/>
    <w:rsid w:val="00E83277"/>
    <w:rsid w:val="00E83706"/>
    <w:rsid w:val="00E83E96"/>
    <w:rsid w:val="00E84464"/>
    <w:rsid w:val="00E84A7A"/>
    <w:rsid w:val="00E85CA1"/>
    <w:rsid w:val="00E85F16"/>
    <w:rsid w:val="00E86371"/>
    <w:rsid w:val="00E86C88"/>
    <w:rsid w:val="00E86E7D"/>
    <w:rsid w:val="00E87E2C"/>
    <w:rsid w:val="00E90407"/>
    <w:rsid w:val="00E904C8"/>
    <w:rsid w:val="00E9055A"/>
    <w:rsid w:val="00E908E2"/>
    <w:rsid w:val="00E90B37"/>
    <w:rsid w:val="00E90BA9"/>
    <w:rsid w:val="00E90CA3"/>
    <w:rsid w:val="00E91786"/>
    <w:rsid w:val="00E9183A"/>
    <w:rsid w:val="00E92712"/>
    <w:rsid w:val="00E93081"/>
    <w:rsid w:val="00E9323E"/>
    <w:rsid w:val="00E9363B"/>
    <w:rsid w:val="00E93BFB"/>
    <w:rsid w:val="00E94136"/>
    <w:rsid w:val="00E94712"/>
    <w:rsid w:val="00E950BA"/>
    <w:rsid w:val="00E95215"/>
    <w:rsid w:val="00E9525D"/>
    <w:rsid w:val="00E95BE8"/>
    <w:rsid w:val="00E96D70"/>
    <w:rsid w:val="00E96DA2"/>
    <w:rsid w:val="00E97BB5"/>
    <w:rsid w:val="00EA0A3E"/>
    <w:rsid w:val="00EA0F85"/>
    <w:rsid w:val="00EA0FB2"/>
    <w:rsid w:val="00EA13EE"/>
    <w:rsid w:val="00EA1D02"/>
    <w:rsid w:val="00EA1FE4"/>
    <w:rsid w:val="00EA272B"/>
    <w:rsid w:val="00EA2FD9"/>
    <w:rsid w:val="00EA302C"/>
    <w:rsid w:val="00EA3382"/>
    <w:rsid w:val="00EA347E"/>
    <w:rsid w:val="00EA3953"/>
    <w:rsid w:val="00EA3A1C"/>
    <w:rsid w:val="00EA4040"/>
    <w:rsid w:val="00EA4092"/>
    <w:rsid w:val="00EA43E7"/>
    <w:rsid w:val="00EA50B3"/>
    <w:rsid w:val="00EA53A8"/>
    <w:rsid w:val="00EA5717"/>
    <w:rsid w:val="00EA580C"/>
    <w:rsid w:val="00EA5860"/>
    <w:rsid w:val="00EA5874"/>
    <w:rsid w:val="00EA5DBA"/>
    <w:rsid w:val="00EA5E4C"/>
    <w:rsid w:val="00EA609F"/>
    <w:rsid w:val="00EA6476"/>
    <w:rsid w:val="00EA6EC2"/>
    <w:rsid w:val="00EA7048"/>
    <w:rsid w:val="00EA774C"/>
    <w:rsid w:val="00EAD1B1"/>
    <w:rsid w:val="00EB0BA7"/>
    <w:rsid w:val="00EB0C14"/>
    <w:rsid w:val="00EB0EB9"/>
    <w:rsid w:val="00EB135B"/>
    <w:rsid w:val="00EB1390"/>
    <w:rsid w:val="00EB1ED5"/>
    <w:rsid w:val="00EB1F3D"/>
    <w:rsid w:val="00EB1FC7"/>
    <w:rsid w:val="00EB3308"/>
    <w:rsid w:val="00EB34E2"/>
    <w:rsid w:val="00EB375B"/>
    <w:rsid w:val="00EB3FF5"/>
    <w:rsid w:val="00EB4C78"/>
    <w:rsid w:val="00EB4E3C"/>
    <w:rsid w:val="00EB4F81"/>
    <w:rsid w:val="00EB4F8A"/>
    <w:rsid w:val="00EB5491"/>
    <w:rsid w:val="00EB5870"/>
    <w:rsid w:val="00EB61E8"/>
    <w:rsid w:val="00EB6E81"/>
    <w:rsid w:val="00EB6F57"/>
    <w:rsid w:val="00EB7396"/>
    <w:rsid w:val="00EB77E9"/>
    <w:rsid w:val="00EB7DA0"/>
    <w:rsid w:val="00EC012C"/>
    <w:rsid w:val="00EC05E6"/>
    <w:rsid w:val="00EC07B0"/>
    <w:rsid w:val="00EC0949"/>
    <w:rsid w:val="00EC2A72"/>
    <w:rsid w:val="00EC3BD7"/>
    <w:rsid w:val="00EC3CE6"/>
    <w:rsid w:val="00EC3E83"/>
    <w:rsid w:val="00EC4CF6"/>
    <w:rsid w:val="00EC4E95"/>
    <w:rsid w:val="00EC4FFC"/>
    <w:rsid w:val="00EC548F"/>
    <w:rsid w:val="00EC59AD"/>
    <w:rsid w:val="00EC5C2E"/>
    <w:rsid w:val="00EC5C7E"/>
    <w:rsid w:val="00EC6174"/>
    <w:rsid w:val="00EC6746"/>
    <w:rsid w:val="00EC6787"/>
    <w:rsid w:val="00EC7BCB"/>
    <w:rsid w:val="00EC7DA4"/>
    <w:rsid w:val="00EC7E77"/>
    <w:rsid w:val="00ED000F"/>
    <w:rsid w:val="00ED063F"/>
    <w:rsid w:val="00ED1C49"/>
    <w:rsid w:val="00ED1EC8"/>
    <w:rsid w:val="00ED264B"/>
    <w:rsid w:val="00ED298B"/>
    <w:rsid w:val="00ED2F90"/>
    <w:rsid w:val="00ED3118"/>
    <w:rsid w:val="00ED3529"/>
    <w:rsid w:val="00ED3D54"/>
    <w:rsid w:val="00ED4EB0"/>
    <w:rsid w:val="00ED5142"/>
    <w:rsid w:val="00ED5188"/>
    <w:rsid w:val="00ED5DE0"/>
    <w:rsid w:val="00ED5FCF"/>
    <w:rsid w:val="00ED687B"/>
    <w:rsid w:val="00ED6A0C"/>
    <w:rsid w:val="00ED6BB0"/>
    <w:rsid w:val="00ED6F1E"/>
    <w:rsid w:val="00ED6F6D"/>
    <w:rsid w:val="00ED716E"/>
    <w:rsid w:val="00ED77E3"/>
    <w:rsid w:val="00ED7CA2"/>
    <w:rsid w:val="00EE0067"/>
    <w:rsid w:val="00EE04CF"/>
    <w:rsid w:val="00EE0733"/>
    <w:rsid w:val="00EE0AE8"/>
    <w:rsid w:val="00EE0F96"/>
    <w:rsid w:val="00EE10AF"/>
    <w:rsid w:val="00EE14E0"/>
    <w:rsid w:val="00EE1BE6"/>
    <w:rsid w:val="00EE1D8C"/>
    <w:rsid w:val="00EE1F8C"/>
    <w:rsid w:val="00EE2A33"/>
    <w:rsid w:val="00EE2F11"/>
    <w:rsid w:val="00EE38DA"/>
    <w:rsid w:val="00EE3B41"/>
    <w:rsid w:val="00EE3FA3"/>
    <w:rsid w:val="00EE5103"/>
    <w:rsid w:val="00EE5E63"/>
    <w:rsid w:val="00EE6FD6"/>
    <w:rsid w:val="00EE70FC"/>
    <w:rsid w:val="00EE777F"/>
    <w:rsid w:val="00EE7CC3"/>
    <w:rsid w:val="00EE9CCE"/>
    <w:rsid w:val="00EF0648"/>
    <w:rsid w:val="00EF0F50"/>
    <w:rsid w:val="00EF0FFC"/>
    <w:rsid w:val="00EF10AE"/>
    <w:rsid w:val="00EF14F8"/>
    <w:rsid w:val="00EF2320"/>
    <w:rsid w:val="00EF267C"/>
    <w:rsid w:val="00EF28F4"/>
    <w:rsid w:val="00EF2BD8"/>
    <w:rsid w:val="00EF2F60"/>
    <w:rsid w:val="00EF330B"/>
    <w:rsid w:val="00EF361A"/>
    <w:rsid w:val="00EF3DDE"/>
    <w:rsid w:val="00EF46FF"/>
    <w:rsid w:val="00EF4E61"/>
    <w:rsid w:val="00EF5880"/>
    <w:rsid w:val="00EF5DB1"/>
    <w:rsid w:val="00EF5DCB"/>
    <w:rsid w:val="00EF6682"/>
    <w:rsid w:val="00EF68F7"/>
    <w:rsid w:val="00EF73AC"/>
    <w:rsid w:val="00EF7B55"/>
    <w:rsid w:val="00F0023E"/>
    <w:rsid w:val="00F00334"/>
    <w:rsid w:val="00F003E4"/>
    <w:rsid w:val="00F00597"/>
    <w:rsid w:val="00F0065A"/>
    <w:rsid w:val="00F006CB"/>
    <w:rsid w:val="00F00A73"/>
    <w:rsid w:val="00F01948"/>
    <w:rsid w:val="00F0201B"/>
    <w:rsid w:val="00F02455"/>
    <w:rsid w:val="00F0290E"/>
    <w:rsid w:val="00F02F1F"/>
    <w:rsid w:val="00F03169"/>
    <w:rsid w:val="00F03644"/>
    <w:rsid w:val="00F03CB3"/>
    <w:rsid w:val="00F0539C"/>
    <w:rsid w:val="00F05688"/>
    <w:rsid w:val="00F05CA3"/>
    <w:rsid w:val="00F0641D"/>
    <w:rsid w:val="00F067D7"/>
    <w:rsid w:val="00F06D13"/>
    <w:rsid w:val="00F06DE0"/>
    <w:rsid w:val="00F06F3F"/>
    <w:rsid w:val="00F071AC"/>
    <w:rsid w:val="00F0722A"/>
    <w:rsid w:val="00F07704"/>
    <w:rsid w:val="00F0785F"/>
    <w:rsid w:val="00F07A50"/>
    <w:rsid w:val="00F07CE5"/>
    <w:rsid w:val="00F11045"/>
    <w:rsid w:val="00F11356"/>
    <w:rsid w:val="00F11696"/>
    <w:rsid w:val="00F117CB"/>
    <w:rsid w:val="00F11A5F"/>
    <w:rsid w:val="00F11FB4"/>
    <w:rsid w:val="00F1285C"/>
    <w:rsid w:val="00F12D2A"/>
    <w:rsid w:val="00F13376"/>
    <w:rsid w:val="00F137E5"/>
    <w:rsid w:val="00F140B8"/>
    <w:rsid w:val="00F14697"/>
    <w:rsid w:val="00F1485F"/>
    <w:rsid w:val="00F14A38"/>
    <w:rsid w:val="00F1555E"/>
    <w:rsid w:val="00F156F2"/>
    <w:rsid w:val="00F15D4E"/>
    <w:rsid w:val="00F16678"/>
    <w:rsid w:val="00F16AD0"/>
    <w:rsid w:val="00F1768F"/>
    <w:rsid w:val="00F17797"/>
    <w:rsid w:val="00F178EF"/>
    <w:rsid w:val="00F17D73"/>
    <w:rsid w:val="00F20632"/>
    <w:rsid w:val="00F208FE"/>
    <w:rsid w:val="00F20B62"/>
    <w:rsid w:val="00F216E2"/>
    <w:rsid w:val="00F222CA"/>
    <w:rsid w:val="00F22917"/>
    <w:rsid w:val="00F22966"/>
    <w:rsid w:val="00F22E94"/>
    <w:rsid w:val="00F23423"/>
    <w:rsid w:val="00F238C3"/>
    <w:rsid w:val="00F23ABB"/>
    <w:rsid w:val="00F24E6D"/>
    <w:rsid w:val="00F25569"/>
    <w:rsid w:val="00F25734"/>
    <w:rsid w:val="00F25AC7"/>
    <w:rsid w:val="00F26072"/>
    <w:rsid w:val="00F263E8"/>
    <w:rsid w:val="00F268A4"/>
    <w:rsid w:val="00F26B33"/>
    <w:rsid w:val="00F26BCF"/>
    <w:rsid w:val="00F271E9"/>
    <w:rsid w:val="00F27688"/>
    <w:rsid w:val="00F2787F"/>
    <w:rsid w:val="00F30277"/>
    <w:rsid w:val="00F3071C"/>
    <w:rsid w:val="00F30C30"/>
    <w:rsid w:val="00F31446"/>
    <w:rsid w:val="00F31572"/>
    <w:rsid w:val="00F31AFB"/>
    <w:rsid w:val="00F31C48"/>
    <w:rsid w:val="00F3213F"/>
    <w:rsid w:val="00F32357"/>
    <w:rsid w:val="00F3267F"/>
    <w:rsid w:val="00F32822"/>
    <w:rsid w:val="00F32A99"/>
    <w:rsid w:val="00F32E6D"/>
    <w:rsid w:val="00F33391"/>
    <w:rsid w:val="00F337A0"/>
    <w:rsid w:val="00F33B4B"/>
    <w:rsid w:val="00F34158"/>
    <w:rsid w:val="00F341F4"/>
    <w:rsid w:val="00F3421C"/>
    <w:rsid w:val="00F344A2"/>
    <w:rsid w:val="00F34709"/>
    <w:rsid w:val="00F3536B"/>
    <w:rsid w:val="00F35788"/>
    <w:rsid w:val="00F357DF"/>
    <w:rsid w:val="00F359F6"/>
    <w:rsid w:val="00F35ECB"/>
    <w:rsid w:val="00F3649C"/>
    <w:rsid w:val="00F36568"/>
    <w:rsid w:val="00F36636"/>
    <w:rsid w:val="00F3669E"/>
    <w:rsid w:val="00F36B20"/>
    <w:rsid w:val="00F3724D"/>
    <w:rsid w:val="00F37B6F"/>
    <w:rsid w:val="00F4053A"/>
    <w:rsid w:val="00F40707"/>
    <w:rsid w:val="00F40D10"/>
    <w:rsid w:val="00F40EDC"/>
    <w:rsid w:val="00F41A72"/>
    <w:rsid w:val="00F41C6B"/>
    <w:rsid w:val="00F426C5"/>
    <w:rsid w:val="00F42760"/>
    <w:rsid w:val="00F42BCC"/>
    <w:rsid w:val="00F4312F"/>
    <w:rsid w:val="00F434F0"/>
    <w:rsid w:val="00F43C6A"/>
    <w:rsid w:val="00F44189"/>
    <w:rsid w:val="00F445BC"/>
    <w:rsid w:val="00F44942"/>
    <w:rsid w:val="00F45225"/>
    <w:rsid w:val="00F453BE"/>
    <w:rsid w:val="00F4564A"/>
    <w:rsid w:val="00F45FDA"/>
    <w:rsid w:val="00F4628B"/>
    <w:rsid w:val="00F47C27"/>
    <w:rsid w:val="00F47D4C"/>
    <w:rsid w:val="00F5001B"/>
    <w:rsid w:val="00F502AC"/>
    <w:rsid w:val="00F504BC"/>
    <w:rsid w:val="00F513B3"/>
    <w:rsid w:val="00F5147B"/>
    <w:rsid w:val="00F5286E"/>
    <w:rsid w:val="00F52B81"/>
    <w:rsid w:val="00F537D3"/>
    <w:rsid w:val="00F539D8"/>
    <w:rsid w:val="00F53A9C"/>
    <w:rsid w:val="00F53E4E"/>
    <w:rsid w:val="00F53EF3"/>
    <w:rsid w:val="00F54592"/>
    <w:rsid w:val="00F5638A"/>
    <w:rsid w:val="00F5728B"/>
    <w:rsid w:val="00F57490"/>
    <w:rsid w:val="00F57CE0"/>
    <w:rsid w:val="00F60800"/>
    <w:rsid w:val="00F60832"/>
    <w:rsid w:val="00F6099F"/>
    <w:rsid w:val="00F612DA"/>
    <w:rsid w:val="00F61645"/>
    <w:rsid w:val="00F61F7F"/>
    <w:rsid w:val="00F62157"/>
    <w:rsid w:val="00F62508"/>
    <w:rsid w:val="00F626E5"/>
    <w:rsid w:val="00F62C4E"/>
    <w:rsid w:val="00F634C6"/>
    <w:rsid w:val="00F642AD"/>
    <w:rsid w:val="00F64863"/>
    <w:rsid w:val="00F6499A"/>
    <w:rsid w:val="00F6500C"/>
    <w:rsid w:val="00F65B7C"/>
    <w:rsid w:val="00F6645B"/>
    <w:rsid w:val="00F66B13"/>
    <w:rsid w:val="00F66CA1"/>
    <w:rsid w:val="00F671C1"/>
    <w:rsid w:val="00F677E1"/>
    <w:rsid w:val="00F67E60"/>
    <w:rsid w:val="00F70536"/>
    <w:rsid w:val="00F709BF"/>
    <w:rsid w:val="00F71750"/>
    <w:rsid w:val="00F7188A"/>
    <w:rsid w:val="00F72023"/>
    <w:rsid w:val="00F720E7"/>
    <w:rsid w:val="00F7217D"/>
    <w:rsid w:val="00F72497"/>
    <w:rsid w:val="00F72585"/>
    <w:rsid w:val="00F72AC4"/>
    <w:rsid w:val="00F732F9"/>
    <w:rsid w:val="00F7335E"/>
    <w:rsid w:val="00F73554"/>
    <w:rsid w:val="00F7370F"/>
    <w:rsid w:val="00F73A67"/>
    <w:rsid w:val="00F73BE8"/>
    <w:rsid w:val="00F73F4C"/>
    <w:rsid w:val="00F742D2"/>
    <w:rsid w:val="00F74480"/>
    <w:rsid w:val="00F74507"/>
    <w:rsid w:val="00F7462F"/>
    <w:rsid w:val="00F7503E"/>
    <w:rsid w:val="00F75B4A"/>
    <w:rsid w:val="00F76959"/>
    <w:rsid w:val="00F773F3"/>
    <w:rsid w:val="00F80A8C"/>
    <w:rsid w:val="00F813A0"/>
    <w:rsid w:val="00F81B4D"/>
    <w:rsid w:val="00F820EF"/>
    <w:rsid w:val="00F82A6E"/>
    <w:rsid w:val="00F82CEA"/>
    <w:rsid w:val="00F84348"/>
    <w:rsid w:val="00F84353"/>
    <w:rsid w:val="00F84D58"/>
    <w:rsid w:val="00F84F93"/>
    <w:rsid w:val="00F854F4"/>
    <w:rsid w:val="00F861A8"/>
    <w:rsid w:val="00F8636D"/>
    <w:rsid w:val="00F86506"/>
    <w:rsid w:val="00F8654A"/>
    <w:rsid w:val="00F8662F"/>
    <w:rsid w:val="00F8676A"/>
    <w:rsid w:val="00F86E0A"/>
    <w:rsid w:val="00F86F95"/>
    <w:rsid w:val="00F87138"/>
    <w:rsid w:val="00F8733E"/>
    <w:rsid w:val="00F87860"/>
    <w:rsid w:val="00F87A24"/>
    <w:rsid w:val="00F90143"/>
    <w:rsid w:val="00F9082D"/>
    <w:rsid w:val="00F90926"/>
    <w:rsid w:val="00F90F54"/>
    <w:rsid w:val="00F90F75"/>
    <w:rsid w:val="00F92968"/>
    <w:rsid w:val="00F92D77"/>
    <w:rsid w:val="00F92FC6"/>
    <w:rsid w:val="00F93137"/>
    <w:rsid w:val="00F9444A"/>
    <w:rsid w:val="00F94789"/>
    <w:rsid w:val="00F94908"/>
    <w:rsid w:val="00F94D9F"/>
    <w:rsid w:val="00F94F5B"/>
    <w:rsid w:val="00F9590D"/>
    <w:rsid w:val="00F959D1"/>
    <w:rsid w:val="00F96170"/>
    <w:rsid w:val="00F96500"/>
    <w:rsid w:val="00F9760B"/>
    <w:rsid w:val="00F977B7"/>
    <w:rsid w:val="00F97BF5"/>
    <w:rsid w:val="00F9E22C"/>
    <w:rsid w:val="00FA0AF2"/>
    <w:rsid w:val="00FA0E31"/>
    <w:rsid w:val="00FA1789"/>
    <w:rsid w:val="00FA22C4"/>
    <w:rsid w:val="00FA2355"/>
    <w:rsid w:val="00FA2F0C"/>
    <w:rsid w:val="00FA3790"/>
    <w:rsid w:val="00FA462E"/>
    <w:rsid w:val="00FA477E"/>
    <w:rsid w:val="00FA53C5"/>
    <w:rsid w:val="00FA5C84"/>
    <w:rsid w:val="00FA5E76"/>
    <w:rsid w:val="00FA66FC"/>
    <w:rsid w:val="00FA6814"/>
    <w:rsid w:val="00FA7283"/>
    <w:rsid w:val="00FA7BE5"/>
    <w:rsid w:val="00FB0C66"/>
    <w:rsid w:val="00FB0E8B"/>
    <w:rsid w:val="00FB1320"/>
    <w:rsid w:val="00FB18EF"/>
    <w:rsid w:val="00FB1A0F"/>
    <w:rsid w:val="00FB1D6B"/>
    <w:rsid w:val="00FB229E"/>
    <w:rsid w:val="00FB2886"/>
    <w:rsid w:val="00FB29C7"/>
    <w:rsid w:val="00FB3150"/>
    <w:rsid w:val="00FB31F7"/>
    <w:rsid w:val="00FB38A4"/>
    <w:rsid w:val="00FB3CC8"/>
    <w:rsid w:val="00FB4736"/>
    <w:rsid w:val="00FB48CA"/>
    <w:rsid w:val="00FB4B92"/>
    <w:rsid w:val="00FB5F8B"/>
    <w:rsid w:val="00FB6964"/>
    <w:rsid w:val="00FB6FE8"/>
    <w:rsid w:val="00FB723C"/>
    <w:rsid w:val="00FB73C5"/>
    <w:rsid w:val="00FB77DD"/>
    <w:rsid w:val="00FB7AB0"/>
    <w:rsid w:val="00FC0381"/>
    <w:rsid w:val="00FC04C5"/>
    <w:rsid w:val="00FC100F"/>
    <w:rsid w:val="00FC2191"/>
    <w:rsid w:val="00FC245A"/>
    <w:rsid w:val="00FC297D"/>
    <w:rsid w:val="00FC2E89"/>
    <w:rsid w:val="00FC35FD"/>
    <w:rsid w:val="00FC3A8E"/>
    <w:rsid w:val="00FC3E68"/>
    <w:rsid w:val="00FC4355"/>
    <w:rsid w:val="00FC44BC"/>
    <w:rsid w:val="00FC4BCF"/>
    <w:rsid w:val="00FC57B4"/>
    <w:rsid w:val="00FC5C4E"/>
    <w:rsid w:val="00FC606B"/>
    <w:rsid w:val="00FC60DA"/>
    <w:rsid w:val="00FC68DB"/>
    <w:rsid w:val="00FC6B53"/>
    <w:rsid w:val="00FC74B2"/>
    <w:rsid w:val="00FD0914"/>
    <w:rsid w:val="00FD0ED9"/>
    <w:rsid w:val="00FD10BA"/>
    <w:rsid w:val="00FD19F6"/>
    <w:rsid w:val="00FD211D"/>
    <w:rsid w:val="00FD22AB"/>
    <w:rsid w:val="00FD2C42"/>
    <w:rsid w:val="00FD30F3"/>
    <w:rsid w:val="00FD35AD"/>
    <w:rsid w:val="00FD3856"/>
    <w:rsid w:val="00FD39F7"/>
    <w:rsid w:val="00FD465C"/>
    <w:rsid w:val="00FD488F"/>
    <w:rsid w:val="00FD4FA3"/>
    <w:rsid w:val="00FD51A9"/>
    <w:rsid w:val="00FD55FE"/>
    <w:rsid w:val="00FD6DE6"/>
    <w:rsid w:val="00FD74F4"/>
    <w:rsid w:val="00FD78EB"/>
    <w:rsid w:val="00FD7BE3"/>
    <w:rsid w:val="00FD7F73"/>
    <w:rsid w:val="00FE0411"/>
    <w:rsid w:val="00FE073F"/>
    <w:rsid w:val="00FE0884"/>
    <w:rsid w:val="00FE0ED8"/>
    <w:rsid w:val="00FE1015"/>
    <w:rsid w:val="00FE129E"/>
    <w:rsid w:val="00FE1A3B"/>
    <w:rsid w:val="00FE1DAD"/>
    <w:rsid w:val="00FE2228"/>
    <w:rsid w:val="00FE22CA"/>
    <w:rsid w:val="00FE28A3"/>
    <w:rsid w:val="00FE3813"/>
    <w:rsid w:val="00FE39B9"/>
    <w:rsid w:val="00FE3E72"/>
    <w:rsid w:val="00FE404A"/>
    <w:rsid w:val="00FE4901"/>
    <w:rsid w:val="00FE4B04"/>
    <w:rsid w:val="00FE4D4C"/>
    <w:rsid w:val="00FE5059"/>
    <w:rsid w:val="00FE5150"/>
    <w:rsid w:val="00FE5611"/>
    <w:rsid w:val="00FE5C45"/>
    <w:rsid w:val="00FE650C"/>
    <w:rsid w:val="00FE6862"/>
    <w:rsid w:val="00FE73F7"/>
    <w:rsid w:val="00FE75A7"/>
    <w:rsid w:val="00FF00B0"/>
    <w:rsid w:val="00FF00CE"/>
    <w:rsid w:val="00FF02FD"/>
    <w:rsid w:val="00FF06E6"/>
    <w:rsid w:val="00FF0EBD"/>
    <w:rsid w:val="00FF1217"/>
    <w:rsid w:val="00FF18A5"/>
    <w:rsid w:val="00FF1D91"/>
    <w:rsid w:val="00FF1F0E"/>
    <w:rsid w:val="00FF2647"/>
    <w:rsid w:val="00FF27F4"/>
    <w:rsid w:val="00FF4A94"/>
    <w:rsid w:val="00FF4EE8"/>
    <w:rsid w:val="00FF54B2"/>
    <w:rsid w:val="00FF5E54"/>
    <w:rsid w:val="00FF5EDC"/>
    <w:rsid w:val="00FF5F24"/>
    <w:rsid w:val="00FF60B7"/>
    <w:rsid w:val="00FF61D0"/>
    <w:rsid w:val="00FF6AC6"/>
    <w:rsid w:val="00FF6B5C"/>
    <w:rsid w:val="00FF6D82"/>
    <w:rsid w:val="00FF6E2C"/>
    <w:rsid w:val="00FF74A3"/>
    <w:rsid w:val="00FF7686"/>
    <w:rsid w:val="00FF794C"/>
    <w:rsid w:val="00FF7971"/>
    <w:rsid w:val="00FF7F6C"/>
    <w:rsid w:val="00FF7F73"/>
    <w:rsid w:val="01105E64"/>
    <w:rsid w:val="0115E7EC"/>
    <w:rsid w:val="01167E24"/>
    <w:rsid w:val="01219277"/>
    <w:rsid w:val="01281780"/>
    <w:rsid w:val="012F88B7"/>
    <w:rsid w:val="01426D7E"/>
    <w:rsid w:val="0155477C"/>
    <w:rsid w:val="0161F453"/>
    <w:rsid w:val="0179D2F7"/>
    <w:rsid w:val="01847321"/>
    <w:rsid w:val="01A0B28C"/>
    <w:rsid w:val="01A10F9B"/>
    <w:rsid w:val="01A5EE9D"/>
    <w:rsid w:val="01B09B59"/>
    <w:rsid w:val="01CD4DE3"/>
    <w:rsid w:val="01D0CA80"/>
    <w:rsid w:val="01EB7664"/>
    <w:rsid w:val="01EC3CA7"/>
    <w:rsid w:val="01F2FF10"/>
    <w:rsid w:val="01FFEF67"/>
    <w:rsid w:val="02017C91"/>
    <w:rsid w:val="02026D68"/>
    <w:rsid w:val="0238D90A"/>
    <w:rsid w:val="0249868B"/>
    <w:rsid w:val="02664226"/>
    <w:rsid w:val="026866AB"/>
    <w:rsid w:val="02947969"/>
    <w:rsid w:val="02AE2F8E"/>
    <w:rsid w:val="02B1B990"/>
    <w:rsid w:val="02CF52E3"/>
    <w:rsid w:val="02DAE866"/>
    <w:rsid w:val="02FC40AD"/>
    <w:rsid w:val="030351EB"/>
    <w:rsid w:val="0315486F"/>
    <w:rsid w:val="031ED7C6"/>
    <w:rsid w:val="03219475"/>
    <w:rsid w:val="038C6D9F"/>
    <w:rsid w:val="038DCA76"/>
    <w:rsid w:val="038FCC6D"/>
    <w:rsid w:val="03AC2EC5"/>
    <w:rsid w:val="03B08B6F"/>
    <w:rsid w:val="03B9F7EF"/>
    <w:rsid w:val="03CE3823"/>
    <w:rsid w:val="03D18A3E"/>
    <w:rsid w:val="03D55586"/>
    <w:rsid w:val="03D84377"/>
    <w:rsid w:val="03DE953D"/>
    <w:rsid w:val="03F5994D"/>
    <w:rsid w:val="03FEA74F"/>
    <w:rsid w:val="0418C394"/>
    <w:rsid w:val="0466C15C"/>
    <w:rsid w:val="0468DFD6"/>
    <w:rsid w:val="0476B8A6"/>
    <w:rsid w:val="04A8F16C"/>
    <w:rsid w:val="04C335D4"/>
    <w:rsid w:val="04DED08C"/>
    <w:rsid w:val="04E9C665"/>
    <w:rsid w:val="04F8C2A6"/>
    <w:rsid w:val="04FF1AD0"/>
    <w:rsid w:val="05253594"/>
    <w:rsid w:val="053EB895"/>
    <w:rsid w:val="053FCAC9"/>
    <w:rsid w:val="054F31AF"/>
    <w:rsid w:val="056B305B"/>
    <w:rsid w:val="059478D3"/>
    <w:rsid w:val="05A75B3C"/>
    <w:rsid w:val="05B90635"/>
    <w:rsid w:val="05CC3266"/>
    <w:rsid w:val="05E2D6B5"/>
    <w:rsid w:val="05F3B232"/>
    <w:rsid w:val="06591CFE"/>
    <w:rsid w:val="0695859D"/>
    <w:rsid w:val="06ABAE7B"/>
    <w:rsid w:val="06C0B93A"/>
    <w:rsid w:val="06D742D8"/>
    <w:rsid w:val="06E48F4A"/>
    <w:rsid w:val="070D56B5"/>
    <w:rsid w:val="07143F53"/>
    <w:rsid w:val="073D3FB8"/>
    <w:rsid w:val="07512A76"/>
    <w:rsid w:val="075400F7"/>
    <w:rsid w:val="076B5B95"/>
    <w:rsid w:val="077B3EFF"/>
    <w:rsid w:val="077D96C2"/>
    <w:rsid w:val="07959BEA"/>
    <w:rsid w:val="07B807AB"/>
    <w:rsid w:val="07BE063F"/>
    <w:rsid w:val="07E9D97E"/>
    <w:rsid w:val="080B687F"/>
    <w:rsid w:val="08248989"/>
    <w:rsid w:val="083A885D"/>
    <w:rsid w:val="084C000E"/>
    <w:rsid w:val="085D3336"/>
    <w:rsid w:val="086FEFFF"/>
    <w:rsid w:val="0877E0BD"/>
    <w:rsid w:val="088538B9"/>
    <w:rsid w:val="088DD61A"/>
    <w:rsid w:val="08ADF369"/>
    <w:rsid w:val="08E5F62D"/>
    <w:rsid w:val="08E7F3F7"/>
    <w:rsid w:val="09049B3D"/>
    <w:rsid w:val="09161FA7"/>
    <w:rsid w:val="09201C72"/>
    <w:rsid w:val="092987B6"/>
    <w:rsid w:val="0947145C"/>
    <w:rsid w:val="0972DB32"/>
    <w:rsid w:val="0983FF38"/>
    <w:rsid w:val="09A8E327"/>
    <w:rsid w:val="09B5AA77"/>
    <w:rsid w:val="09B5F742"/>
    <w:rsid w:val="09BBF3A4"/>
    <w:rsid w:val="09DD4C6B"/>
    <w:rsid w:val="0A428A8D"/>
    <w:rsid w:val="0A4FAB42"/>
    <w:rsid w:val="0A554D1E"/>
    <w:rsid w:val="0A5ADED2"/>
    <w:rsid w:val="0A672D68"/>
    <w:rsid w:val="0A74465D"/>
    <w:rsid w:val="0A95377B"/>
    <w:rsid w:val="0ABBB420"/>
    <w:rsid w:val="0AC3B998"/>
    <w:rsid w:val="0AD6AC2D"/>
    <w:rsid w:val="0AD778A5"/>
    <w:rsid w:val="0AD93697"/>
    <w:rsid w:val="0AFFC9A2"/>
    <w:rsid w:val="0B139D64"/>
    <w:rsid w:val="0B486510"/>
    <w:rsid w:val="0B51853E"/>
    <w:rsid w:val="0B5A45E8"/>
    <w:rsid w:val="0B5CACFA"/>
    <w:rsid w:val="0B919817"/>
    <w:rsid w:val="0BAB4AA8"/>
    <w:rsid w:val="0BAE9F88"/>
    <w:rsid w:val="0BB1459E"/>
    <w:rsid w:val="0BD62A7E"/>
    <w:rsid w:val="0BE78233"/>
    <w:rsid w:val="0BF16D5C"/>
    <w:rsid w:val="0C071C7D"/>
    <w:rsid w:val="0C343BD9"/>
    <w:rsid w:val="0C38D94C"/>
    <w:rsid w:val="0C39F3F9"/>
    <w:rsid w:val="0C4A496A"/>
    <w:rsid w:val="0C633A52"/>
    <w:rsid w:val="0C72F658"/>
    <w:rsid w:val="0C910C71"/>
    <w:rsid w:val="0C954B8D"/>
    <w:rsid w:val="0CB3C7DB"/>
    <w:rsid w:val="0CBCBC30"/>
    <w:rsid w:val="0CDEEEEB"/>
    <w:rsid w:val="0CE553B4"/>
    <w:rsid w:val="0D22F1D7"/>
    <w:rsid w:val="0D2AD967"/>
    <w:rsid w:val="0D6151D5"/>
    <w:rsid w:val="0D8734B8"/>
    <w:rsid w:val="0DBFA82D"/>
    <w:rsid w:val="0E247315"/>
    <w:rsid w:val="0E6AEEC4"/>
    <w:rsid w:val="0E76FB1D"/>
    <w:rsid w:val="0E96C8C3"/>
    <w:rsid w:val="0E977972"/>
    <w:rsid w:val="0EA49190"/>
    <w:rsid w:val="0F0CD4E5"/>
    <w:rsid w:val="0F11AC12"/>
    <w:rsid w:val="0F12533D"/>
    <w:rsid w:val="0F19A038"/>
    <w:rsid w:val="0F2C3837"/>
    <w:rsid w:val="0F2C93F4"/>
    <w:rsid w:val="0F42863B"/>
    <w:rsid w:val="0F48C35D"/>
    <w:rsid w:val="0F61C430"/>
    <w:rsid w:val="0F63A885"/>
    <w:rsid w:val="0F66756B"/>
    <w:rsid w:val="0FC0B284"/>
    <w:rsid w:val="0FE111A0"/>
    <w:rsid w:val="0FE67F6E"/>
    <w:rsid w:val="0FE793E2"/>
    <w:rsid w:val="100A9E34"/>
    <w:rsid w:val="10172FAC"/>
    <w:rsid w:val="1037FE44"/>
    <w:rsid w:val="1041E436"/>
    <w:rsid w:val="1086F4AF"/>
    <w:rsid w:val="108B099D"/>
    <w:rsid w:val="108F1607"/>
    <w:rsid w:val="109A31A1"/>
    <w:rsid w:val="10B42EDB"/>
    <w:rsid w:val="10B636F1"/>
    <w:rsid w:val="10B72F2D"/>
    <w:rsid w:val="10C1D2F4"/>
    <w:rsid w:val="10E3C3F5"/>
    <w:rsid w:val="10E67F8C"/>
    <w:rsid w:val="1162A111"/>
    <w:rsid w:val="11897E89"/>
    <w:rsid w:val="1189AE44"/>
    <w:rsid w:val="11A8B458"/>
    <w:rsid w:val="11B9F172"/>
    <w:rsid w:val="120B0BD5"/>
    <w:rsid w:val="121D6403"/>
    <w:rsid w:val="12381BE6"/>
    <w:rsid w:val="124DDBB4"/>
    <w:rsid w:val="1254B3D2"/>
    <w:rsid w:val="128D4A5C"/>
    <w:rsid w:val="129EDD5F"/>
    <w:rsid w:val="12B9EBF1"/>
    <w:rsid w:val="12CFD2FA"/>
    <w:rsid w:val="12DBD105"/>
    <w:rsid w:val="12EB926A"/>
    <w:rsid w:val="13318F51"/>
    <w:rsid w:val="133F781E"/>
    <w:rsid w:val="1397ED53"/>
    <w:rsid w:val="13B3FEF1"/>
    <w:rsid w:val="13BB669E"/>
    <w:rsid w:val="13BB673D"/>
    <w:rsid w:val="13CCAF0B"/>
    <w:rsid w:val="13EEF47F"/>
    <w:rsid w:val="14310B83"/>
    <w:rsid w:val="1468CE51"/>
    <w:rsid w:val="147374BB"/>
    <w:rsid w:val="147A11CB"/>
    <w:rsid w:val="14814FC7"/>
    <w:rsid w:val="14AF3B60"/>
    <w:rsid w:val="14B158D6"/>
    <w:rsid w:val="14B8FF78"/>
    <w:rsid w:val="14E640A8"/>
    <w:rsid w:val="14EC72D4"/>
    <w:rsid w:val="15042599"/>
    <w:rsid w:val="1520880E"/>
    <w:rsid w:val="153EF9BD"/>
    <w:rsid w:val="1555CE55"/>
    <w:rsid w:val="15846CAC"/>
    <w:rsid w:val="158880A0"/>
    <w:rsid w:val="1589A70F"/>
    <w:rsid w:val="158CAAFB"/>
    <w:rsid w:val="15A0FEA2"/>
    <w:rsid w:val="15A7515B"/>
    <w:rsid w:val="15B5918C"/>
    <w:rsid w:val="15B73B23"/>
    <w:rsid w:val="15EA4F7E"/>
    <w:rsid w:val="15FE32EC"/>
    <w:rsid w:val="160B7DE3"/>
    <w:rsid w:val="16128E8B"/>
    <w:rsid w:val="164894DF"/>
    <w:rsid w:val="1667CF31"/>
    <w:rsid w:val="1693F4D5"/>
    <w:rsid w:val="16C5EAD4"/>
    <w:rsid w:val="16CB6F5C"/>
    <w:rsid w:val="16CEA0AF"/>
    <w:rsid w:val="16CECCA2"/>
    <w:rsid w:val="16DA3A09"/>
    <w:rsid w:val="171A2C5A"/>
    <w:rsid w:val="17313067"/>
    <w:rsid w:val="174653DF"/>
    <w:rsid w:val="17625F2E"/>
    <w:rsid w:val="17883121"/>
    <w:rsid w:val="17A105B3"/>
    <w:rsid w:val="17A3B1F3"/>
    <w:rsid w:val="17C03CCA"/>
    <w:rsid w:val="17CD6055"/>
    <w:rsid w:val="17D2ADBC"/>
    <w:rsid w:val="17D8FEDC"/>
    <w:rsid w:val="18172F5A"/>
    <w:rsid w:val="182104C0"/>
    <w:rsid w:val="188E6BBF"/>
    <w:rsid w:val="18954985"/>
    <w:rsid w:val="18B8B76B"/>
    <w:rsid w:val="18C4FADE"/>
    <w:rsid w:val="18DB0844"/>
    <w:rsid w:val="18DEB3E1"/>
    <w:rsid w:val="18E16D4F"/>
    <w:rsid w:val="19186D5B"/>
    <w:rsid w:val="1927AA44"/>
    <w:rsid w:val="1951F9D3"/>
    <w:rsid w:val="1973B946"/>
    <w:rsid w:val="19C6645B"/>
    <w:rsid w:val="19D3CEAD"/>
    <w:rsid w:val="19DC9AEE"/>
    <w:rsid w:val="19F5C7F3"/>
    <w:rsid w:val="19F967E3"/>
    <w:rsid w:val="1A061609"/>
    <w:rsid w:val="1A0AEE7A"/>
    <w:rsid w:val="1A23DDD7"/>
    <w:rsid w:val="1A70133B"/>
    <w:rsid w:val="1A828008"/>
    <w:rsid w:val="1A84E79A"/>
    <w:rsid w:val="1A8DBD0E"/>
    <w:rsid w:val="1A925A47"/>
    <w:rsid w:val="1AAB6330"/>
    <w:rsid w:val="1AB48FFE"/>
    <w:rsid w:val="1AB677A5"/>
    <w:rsid w:val="1ABF0387"/>
    <w:rsid w:val="1AF679C3"/>
    <w:rsid w:val="1B059C4F"/>
    <w:rsid w:val="1B11B2C1"/>
    <w:rsid w:val="1B2E0C57"/>
    <w:rsid w:val="1B2F2BB5"/>
    <w:rsid w:val="1B6ED0D2"/>
    <w:rsid w:val="1B8C247F"/>
    <w:rsid w:val="1B929EFD"/>
    <w:rsid w:val="1BA7C830"/>
    <w:rsid w:val="1BB4ED17"/>
    <w:rsid w:val="1BE08E6A"/>
    <w:rsid w:val="1BE3DBFC"/>
    <w:rsid w:val="1BED2F29"/>
    <w:rsid w:val="1BFBE176"/>
    <w:rsid w:val="1C4B59C7"/>
    <w:rsid w:val="1C6D68F3"/>
    <w:rsid w:val="1C7996FD"/>
    <w:rsid w:val="1C87EF38"/>
    <w:rsid w:val="1CC47AEF"/>
    <w:rsid w:val="1CC6EB3F"/>
    <w:rsid w:val="1CCE9A0C"/>
    <w:rsid w:val="1CDB28C0"/>
    <w:rsid w:val="1CE090DB"/>
    <w:rsid w:val="1CF0E8FD"/>
    <w:rsid w:val="1CFA0A2C"/>
    <w:rsid w:val="1CFA368F"/>
    <w:rsid w:val="1D00FC76"/>
    <w:rsid w:val="1D1F2F70"/>
    <w:rsid w:val="1D332D4D"/>
    <w:rsid w:val="1D46375B"/>
    <w:rsid w:val="1D512289"/>
    <w:rsid w:val="1D584578"/>
    <w:rsid w:val="1DA7EEAB"/>
    <w:rsid w:val="1DF533ED"/>
    <w:rsid w:val="1E0F635E"/>
    <w:rsid w:val="1E1013C2"/>
    <w:rsid w:val="1E10C493"/>
    <w:rsid w:val="1E1F7321"/>
    <w:rsid w:val="1E358626"/>
    <w:rsid w:val="1E3FDC1E"/>
    <w:rsid w:val="1E64481B"/>
    <w:rsid w:val="1E684446"/>
    <w:rsid w:val="1E6C53E9"/>
    <w:rsid w:val="1E78D5EE"/>
    <w:rsid w:val="1E8A3AA3"/>
    <w:rsid w:val="1E9836B1"/>
    <w:rsid w:val="1ED3ADD8"/>
    <w:rsid w:val="1EF84E08"/>
    <w:rsid w:val="1EFD72D2"/>
    <w:rsid w:val="1EFECBE2"/>
    <w:rsid w:val="1F0C450E"/>
    <w:rsid w:val="1F141726"/>
    <w:rsid w:val="1F252D69"/>
    <w:rsid w:val="1F3A5EE3"/>
    <w:rsid w:val="1F461783"/>
    <w:rsid w:val="1F705CBD"/>
    <w:rsid w:val="1F71389D"/>
    <w:rsid w:val="1FA0CE3A"/>
    <w:rsid w:val="1FA131E7"/>
    <w:rsid w:val="1FA59589"/>
    <w:rsid w:val="1FEF510D"/>
    <w:rsid w:val="1FFD414A"/>
    <w:rsid w:val="2000F3B3"/>
    <w:rsid w:val="200478D0"/>
    <w:rsid w:val="2005CEA2"/>
    <w:rsid w:val="201D541D"/>
    <w:rsid w:val="20278FC2"/>
    <w:rsid w:val="2033291C"/>
    <w:rsid w:val="203A8BB9"/>
    <w:rsid w:val="204B3C62"/>
    <w:rsid w:val="2060C070"/>
    <w:rsid w:val="206FB3C0"/>
    <w:rsid w:val="207AFF6C"/>
    <w:rsid w:val="207DC7EC"/>
    <w:rsid w:val="20841487"/>
    <w:rsid w:val="20BC119B"/>
    <w:rsid w:val="210F716D"/>
    <w:rsid w:val="21139FB5"/>
    <w:rsid w:val="21177F21"/>
    <w:rsid w:val="21274DC6"/>
    <w:rsid w:val="212C29D5"/>
    <w:rsid w:val="215164E3"/>
    <w:rsid w:val="216D20FE"/>
    <w:rsid w:val="216F3710"/>
    <w:rsid w:val="217FF6A9"/>
    <w:rsid w:val="219D30A8"/>
    <w:rsid w:val="21A90ED9"/>
    <w:rsid w:val="21BBFCC6"/>
    <w:rsid w:val="21BF5A8F"/>
    <w:rsid w:val="21D50D79"/>
    <w:rsid w:val="21F847FB"/>
    <w:rsid w:val="21FA6EBB"/>
    <w:rsid w:val="2203D477"/>
    <w:rsid w:val="221E34F9"/>
    <w:rsid w:val="2221EE50"/>
    <w:rsid w:val="2222E0DB"/>
    <w:rsid w:val="222F3D1F"/>
    <w:rsid w:val="224666BC"/>
    <w:rsid w:val="22567D1E"/>
    <w:rsid w:val="228330CE"/>
    <w:rsid w:val="2287419E"/>
    <w:rsid w:val="22876503"/>
    <w:rsid w:val="22879BD2"/>
    <w:rsid w:val="22A4A059"/>
    <w:rsid w:val="22F5B826"/>
    <w:rsid w:val="233AE474"/>
    <w:rsid w:val="233D32AA"/>
    <w:rsid w:val="23595D25"/>
    <w:rsid w:val="235D6A51"/>
    <w:rsid w:val="236262C9"/>
    <w:rsid w:val="2382AAD5"/>
    <w:rsid w:val="239355ED"/>
    <w:rsid w:val="23B008D3"/>
    <w:rsid w:val="23B94D55"/>
    <w:rsid w:val="23CB1C90"/>
    <w:rsid w:val="2408E302"/>
    <w:rsid w:val="241537FE"/>
    <w:rsid w:val="24517ED2"/>
    <w:rsid w:val="246227C5"/>
    <w:rsid w:val="2465375F"/>
    <w:rsid w:val="24664AFA"/>
    <w:rsid w:val="24A5A906"/>
    <w:rsid w:val="24BD250E"/>
    <w:rsid w:val="24BE0A63"/>
    <w:rsid w:val="24DCC38A"/>
    <w:rsid w:val="24EC83A6"/>
    <w:rsid w:val="24F6D3EE"/>
    <w:rsid w:val="2502439B"/>
    <w:rsid w:val="2502494D"/>
    <w:rsid w:val="2519B35A"/>
    <w:rsid w:val="251DD12D"/>
    <w:rsid w:val="251FFADA"/>
    <w:rsid w:val="2529CC62"/>
    <w:rsid w:val="252BDD0D"/>
    <w:rsid w:val="2532375E"/>
    <w:rsid w:val="2534B31E"/>
    <w:rsid w:val="25709372"/>
    <w:rsid w:val="2571EBF6"/>
    <w:rsid w:val="259CAA36"/>
    <w:rsid w:val="25B10332"/>
    <w:rsid w:val="25C00300"/>
    <w:rsid w:val="25E1695A"/>
    <w:rsid w:val="25E5D1C4"/>
    <w:rsid w:val="25E697C4"/>
    <w:rsid w:val="25F996FB"/>
    <w:rsid w:val="2619B8EF"/>
    <w:rsid w:val="264A3245"/>
    <w:rsid w:val="2650B8C4"/>
    <w:rsid w:val="265D1D73"/>
    <w:rsid w:val="26683A18"/>
    <w:rsid w:val="2670A5CD"/>
    <w:rsid w:val="2691FAE5"/>
    <w:rsid w:val="2693F780"/>
    <w:rsid w:val="26AA1657"/>
    <w:rsid w:val="26B21800"/>
    <w:rsid w:val="26B4E4A3"/>
    <w:rsid w:val="26C5D21C"/>
    <w:rsid w:val="26E6E1F8"/>
    <w:rsid w:val="26ECF12B"/>
    <w:rsid w:val="273215CF"/>
    <w:rsid w:val="273613D6"/>
    <w:rsid w:val="273FA3B3"/>
    <w:rsid w:val="27553336"/>
    <w:rsid w:val="276E8674"/>
    <w:rsid w:val="2780E731"/>
    <w:rsid w:val="27885682"/>
    <w:rsid w:val="27B16D94"/>
    <w:rsid w:val="27F08F47"/>
    <w:rsid w:val="283089A4"/>
    <w:rsid w:val="28544950"/>
    <w:rsid w:val="2856ED49"/>
    <w:rsid w:val="28587A42"/>
    <w:rsid w:val="286483D3"/>
    <w:rsid w:val="287880FC"/>
    <w:rsid w:val="28824374"/>
    <w:rsid w:val="28A0CE14"/>
    <w:rsid w:val="28AADBBC"/>
    <w:rsid w:val="28C2D3E3"/>
    <w:rsid w:val="28EE8972"/>
    <w:rsid w:val="28F3EE29"/>
    <w:rsid w:val="28F9CE3C"/>
    <w:rsid w:val="29075799"/>
    <w:rsid w:val="291490C6"/>
    <w:rsid w:val="291DC675"/>
    <w:rsid w:val="29236DDF"/>
    <w:rsid w:val="2934F48E"/>
    <w:rsid w:val="294030A0"/>
    <w:rsid w:val="297ED597"/>
    <w:rsid w:val="298096B7"/>
    <w:rsid w:val="2998231A"/>
    <w:rsid w:val="29D844C9"/>
    <w:rsid w:val="2A1376F5"/>
    <w:rsid w:val="2A3B68CB"/>
    <w:rsid w:val="2A4E5C7D"/>
    <w:rsid w:val="2A529BFE"/>
    <w:rsid w:val="2A55A94F"/>
    <w:rsid w:val="2A586D1F"/>
    <w:rsid w:val="2A598E8B"/>
    <w:rsid w:val="2A6CC1F6"/>
    <w:rsid w:val="2A855EB3"/>
    <w:rsid w:val="2A9332A1"/>
    <w:rsid w:val="2AC56D8D"/>
    <w:rsid w:val="2AE34F56"/>
    <w:rsid w:val="2B1544BE"/>
    <w:rsid w:val="2B271992"/>
    <w:rsid w:val="2B2D14C8"/>
    <w:rsid w:val="2B3514B6"/>
    <w:rsid w:val="2B4F23F4"/>
    <w:rsid w:val="2B6E8E11"/>
    <w:rsid w:val="2B71584D"/>
    <w:rsid w:val="2B7A98A6"/>
    <w:rsid w:val="2B8505BD"/>
    <w:rsid w:val="2B8B1E64"/>
    <w:rsid w:val="2B9ADC6B"/>
    <w:rsid w:val="2BCFAF63"/>
    <w:rsid w:val="2BF0EDB9"/>
    <w:rsid w:val="2C04E576"/>
    <w:rsid w:val="2C0DBC5D"/>
    <w:rsid w:val="2C2906F6"/>
    <w:rsid w:val="2C3731D5"/>
    <w:rsid w:val="2C696096"/>
    <w:rsid w:val="2C755712"/>
    <w:rsid w:val="2C7C9CC1"/>
    <w:rsid w:val="2C83AA7D"/>
    <w:rsid w:val="2C95279B"/>
    <w:rsid w:val="2CA07075"/>
    <w:rsid w:val="2CBB34D0"/>
    <w:rsid w:val="2CCE41D1"/>
    <w:rsid w:val="2CF65791"/>
    <w:rsid w:val="2CF82049"/>
    <w:rsid w:val="2D1BE556"/>
    <w:rsid w:val="2D3B8F97"/>
    <w:rsid w:val="2D4CDC0B"/>
    <w:rsid w:val="2D4F41DD"/>
    <w:rsid w:val="2D5208A2"/>
    <w:rsid w:val="2D744271"/>
    <w:rsid w:val="2D76DB13"/>
    <w:rsid w:val="2D7997E8"/>
    <w:rsid w:val="2D9754AA"/>
    <w:rsid w:val="2D9CF678"/>
    <w:rsid w:val="2D9E6501"/>
    <w:rsid w:val="2DA96D5A"/>
    <w:rsid w:val="2DAE2ACC"/>
    <w:rsid w:val="2DCACB5B"/>
    <w:rsid w:val="2E30217D"/>
    <w:rsid w:val="2E6C6F5B"/>
    <w:rsid w:val="2E7661C3"/>
    <w:rsid w:val="2E9A39CF"/>
    <w:rsid w:val="2EA9D382"/>
    <w:rsid w:val="2EB6DD3B"/>
    <w:rsid w:val="2EE1B7B0"/>
    <w:rsid w:val="2F27EAF6"/>
    <w:rsid w:val="2F2D6A94"/>
    <w:rsid w:val="2F377076"/>
    <w:rsid w:val="2F6C6A36"/>
    <w:rsid w:val="2FB56C46"/>
    <w:rsid w:val="2FBD2B0B"/>
    <w:rsid w:val="2FC7CF3E"/>
    <w:rsid w:val="2FCAD2C6"/>
    <w:rsid w:val="302EC531"/>
    <w:rsid w:val="303DE5BF"/>
    <w:rsid w:val="303E671B"/>
    <w:rsid w:val="304004F4"/>
    <w:rsid w:val="30417AF0"/>
    <w:rsid w:val="307C47A5"/>
    <w:rsid w:val="308865AD"/>
    <w:rsid w:val="308FB76D"/>
    <w:rsid w:val="30922883"/>
    <w:rsid w:val="3093DC16"/>
    <w:rsid w:val="30CCC064"/>
    <w:rsid w:val="30D137EC"/>
    <w:rsid w:val="30DD2B15"/>
    <w:rsid w:val="30E22BCC"/>
    <w:rsid w:val="30EE1854"/>
    <w:rsid w:val="31540D03"/>
    <w:rsid w:val="317D9B10"/>
    <w:rsid w:val="31874F9F"/>
    <w:rsid w:val="31D3281F"/>
    <w:rsid w:val="31F08A9A"/>
    <w:rsid w:val="32001594"/>
    <w:rsid w:val="3207F00F"/>
    <w:rsid w:val="323E9576"/>
    <w:rsid w:val="3261B92E"/>
    <w:rsid w:val="3267B8DD"/>
    <w:rsid w:val="32A146FC"/>
    <w:rsid w:val="32A3F6C4"/>
    <w:rsid w:val="32A8F6A4"/>
    <w:rsid w:val="32AB9868"/>
    <w:rsid w:val="32AEAB1B"/>
    <w:rsid w:val="32C4F92E"/>
    <w:rsid w:val="32D11B30"/>
    <w:rsid w:val="32F78647"/>
    <w:rsid w:val="32FF0FD1"/>
    <w:rsid w:val="330064FF"/>
    <w:rsid w:val="33033F12"/>
    <w:rsid w:val="330EFABB"/>
    <w:rsid w:val="3322752D"/>
    <w:rsid w:val="33304337"/>
    <w:rsid w:val="33364CC0"/>
    <w:rsid w:val="334B4551"/>
    <w:rsid w:val="33A140B0"/>
    <w:rsid w:val="33A4D3FB"/>
    <w:rsid w:val="33A89562"/>
    <w:rsid w:val="33ABA778"/>
    <w:rsid w:val="33AFADE0"/>
    <w:rsid w:val="33D75EEA"/>
    <w:rsid w:val="33F528FC"/>
    <w:rsid w:val="3408643F"/>
    <w:rsid w:val="340E625E"/>
    <w:rsid w:val="3410FA23"/>
    <w:rsid w:val="3423592C"/>
    <w:rsid w:val="3433EC52"/>
    <w:rsid w:val="34545788"/>
    <w:rsid w:val="34A0C719"/>
    <w:rsid w:val="34AA913E"/>
    <w:rsid w:val="34C9B8E5"/>
    <w:rsid w:val="34D50B26"/>
    <w:rsid w:val="34FBD662"/>
    <w:rsid w:val="352DA0B6"/>
    <w:rsid w:val="353503BC"/>
    <w:rsid w:val="355AFFAA"/>
    <w:rsid w:val="356B116C"/>
    <w:rsid w:val="356E282D"/>
    <w:rsid w:val="35874909"/>
    <w:rsid w:val="35B2D5A9"/>
    <w:rsid w:val="3600778A"/>
    <w:rsid w:val="360FC238"/>
    <w:rsid w:val="36142FE7"/>
    <w:rsid w:val="362A580D"/>
    <w:rsid w:val="364C0184"/>
    <w:rsid w:val="365A2FCA"/>
    <w:rsid w:val="367AFE2B"/>
    <w:rsid w:val="3694DAF2"/>
    <w:rsid w:val="36BDE2E4"/>
    <w:rsid w:val="36C62946"/>
    <w:rsid w:val="36C68C5E"/>
    <w:rsid w:val="36CE1A6E"/>
    <w:rsid w:val="36E3361D"/>
    <w:rsid w:val="370A8291"/>
    <w:rsid w:val="371D62D5"/>
    <w:rsid w:val="37207875"/>
    <w:rsid w:val="3722330A"/>
    <w:rsid w:val="37230BB1"/>
    <w:rsid w:val="3745ACEB"/>
    <w:rsid w:val="375BFBC4"/>
    <w:rsid w:val="3772A8AC"/>
    <w:rsid w:val="377DD351"/>
    <w:rsid w:val="3794C1FB"/>
    <w:rsid w:val="37BDA87D"/>
    <w:rsid w:val="37C618E5"/>
    <w:rsid w:val="37DC4C3E"/>
    <w:rsid w:val="37EB5D72"/>
    <w:rsid w:val="37EE2FA4"/>
    <w:rsid w:val="3817824E"/>
    <w:rsid w:val="382E640C"/>
    <w:rsid w:val="3840A087"/>
    <w:rsid w:val="38422E18"/>
    <w:rsid w:val="3854B416"/>
    <w:rsid w:val="385E66D4"/>
    <w:rsid w:val="3866FFA4"/>
    <w:rsid w:val="3898231A"/>
    <w:rsid w:val="38AFEDC0"/>
    <w:rsid w:val="38B43D6E"/>
    <w:rsid w:val="38DBB376"/>
    <w:rsid w:val="38E537EA"/>
    <w:rsid w:val="38E684B5"/>
    <w:rsid w:val="38E6A58D"/>
    <w:rsid w:val="38EA802F"/>
    <w:rsid w:val="38FEE038"/>
    <w:rsid w:val="39278594"/>
    <w:rsid w:val="392A3740"/>
    <w:rsid w:val="393A9F65"/>
    <w:rsid w:val="3948D0A0"/>
    <w:rsid w:val="39743E5F"/>
    <w:rsid w:val="398D1082"/>
    <w:rsid w:val="39967D93"/>
    <w:rsid w:val="39A5BE00"/>
    <w:rsid w:val="39C371E5"/>
    <w:rsid w:val="39D1F48E"/>
    <w:rsid w:val="39D56477"/>
    <w:rsid w:val="3A00718D"/>
    <w:rsid w:val="3A16C809"/>
    <w:rsid w:val="3A66AF74"/>
    <w:rsid w:val="3AAF9A4D"/>
    <w:rsid w:val="3AC3770E"/>
    <w:rsid w:val="3AD45B5C"/>
    <w:rsid w:val="3B05B899"/>
    <w:rsid w:val="3B24B724"/>
    <w:rsid w:val="3B5A9FC5"/>
    <w:rsid w:val="3B7C6C3C"/>
    <w:rsid w:val="3B8075C4"/>
    <w:rsid w:val="3B81F2D3"/>
    <w:rsid w:val="3B98F8F0"/>
    <w:rsid w:val="3B9ECDE2"/>
    <w:rsid w:val="3BC03D42"/>
    <w:rsid w:val="3BC252B9"/>
    <w:rsid w:val="3BED9500"/>
    <w:rsid w:val="3C174AB2"/>
    <w:rsid w:val="3C1B31A2"/>
    <w:rsid w:val="3C263A0E"/>
    <w:rsid w:val="3C2AFD99"/>
    <w:rsid w:val="3C4FFC72"/>
    <w:rsid w:val="3C5A2B29"/>
    <w:rsid w:val="3C5C065F"/>
    <w:rsid w:val="3C7E94E1"/>
    <w:rsid w:val="3C85EC65"/>
    <w:rsid w:val="3CAD88B0"/>
    <w:rsid w:val="3CBFA573"/>
    <w:rsid w:val="3CD3C3C1"/>
    <w:rsid w:val="3D028080"/>
    <w:rsid w:val="3D1FA12E"/>
    <w:rsid w:val="3D2DE40A"/>
    <w:rsid w:val="3D5B70D0"/>
    <w:rsid w:val="3D6B645B"/>
    <w:rsid w:val="3DA12324"/>
    <w:rsid w:val="3DEA75A6"/>
    <w:rsid w:val="3DF9EB71"/>
    <w:rsid w:val="3E0DE59D"/>
    <w:rsid w:val="3E0ED019"/>
    <w:rsid w:val="3E1CF113"/>
    <w:rsid w:val="3E2A8538"/>
    <w:rsid w:val="3E405908"/>
    <w:rsid w:val="3E74EBCF"/>
    <w:rsid w:val="3EA68018"/>
    <w:rsid w:val="3EB152AA"/>
    <w:rsid w:val="3EB42488"/>
    <w:rsid w:val="3EF601BE"/>
    <w:rsid w:val="3F0D24A2"/>
    <w:rsid w:val="3F1728C1"/>
    <w:rsid w:val="3F29808E"/>
    <w:rsid w:val="3F29F551"/>
    <w:rsid w:val="3F3D74C5"/>
    <w:rsid w:val="3F451BDE"/>
    <w:rsid w:val="3F4C81B6"/>
    <w:rsid w:val="3F57E69F"/>
    <w:rsid w:val="3F78BDBC"/>
    <w:rsid w:val="3F853A9B"/>
    <w:rsid w:val="3FAA99D2"/>
    <w:rsid w:val="3FAC2796"/>
    <w:rsid w:val="3FBF6960"/>
    <w:rsid w:val="3FC152BB"/>
    <w:rsid w:val="3FC964C7"/>
    <w:rsid w:val="3FDE5A5E"/>
    <w:rsid w:val="401C594E"/>
    <w:rsid w:val="405CD4B9"/>
    <w:rsid w:val="409B1A9E"/>
    <w:rsid w:val="40A73290"/>
    <w:rsid w:val="40AFF1C0"/>
    <w:rsid w:val="40D57BC1"/>
    <w:rsid w:val="40F90869"/>
    <w:rsid w:val="40FDD6F2"/>
    <w:rsid w:val="40FEFEB5"/>
    <w:rsid w:val="4116129D"/>
    <w:rsid w:val="411A409C"/>
    <w:rsid w:val="411B6926"/>
    <w:rsid w:val="4126910F"/>
    <w:rsid w:val="4130A23C"/>
    <w:rsid w:val="4156CB21"/>
    <w:rsid w:val="416F68F8"/>
    <w:rsid w:val="4174D943"/>
    <w:rsid w:val="41899D2F"/>
    <w:rsid w:val="418C3E0A"/>
    <w:rsid w:val="41953526"/>
    <w:rsid w:val="41BBA233"/>
    <w:rsid w:val="41CC97B7"/>
    <w:rsid w:val="41F1C19B"/>
    <w:rsid w:val="42170876"/>
    <w:rsid w:val="42270CAC"/>
    <w:rsid w:val="42461707"/>
    <w:rsid w:val="42510616"/>
    <w:rsid w:val="425769C4"/>
    <w:rsid w:val="425EFE0E"/>
    <w:rsid w:val="42702E2F"/>
    <w:rsid w:val="4285B761"/>
    <w:rsid w:val="428E132F"/>
    <w:rsid w:val="42A443FC"/>
    <w:rsid w:val="42ADC22C"/>
    <w:rsid w:val="42C3FF26"/>
    <w:rsid w:val="42DF33D8"/>
    <w:rsid w:val="42EF2BEA"/>
    <w:rsid w:val="42EF4A72"/>
    <w:rsid w:val="42F19428"/>
    <w:rsid w:val="430E1912"/>
    <w:rsid w:val="430FF557"/>
    <w:rsid w:val="436C6B07"/>
    <w:rsid w:val="4372407C"/>
    <w:rsid w:val="4375A20F"/>
    <w:rsid w:val="437C8EEA"/>
    <w:rsid w:val="43BA25B7"/>
    <w:rsid w:val="43E79B1D"/>
    <w:rsid w:val="43E8D149"/>
    <w:rsid w:val="43EED93E"/>
    <w:rsid w:val="440C8E7E"/>
    <w:rsid w:val="4410B49F"/>
    <w:rsid w:val="44161963"/>
    <w:rsid w:val="44168300"/>
    <w:rsid w:val="44531706"/>
    <w:rsid w:val="445AA0E7"/>
    <w:rsid w:val="445B9823"/>
    <w:rsid w:val="446F05A2"/>
    <w:rsid w:val="4472AB0D"/>
    <w:rsid w:val="4487FE48"/>
    <w:rsid w:val="44CA86C2"/>
    <w:rsid w:val="44EAECD3"/>
    <w:rsid w:val="450A8AB5"/>
    <w:rsid w:val="450C627E"/>
    <w:rsid w:val="45275AFF"/>
    <w:rsid w:val="45565D57"/>
    <w:rsid w:val="4559F907"/>
    <w:rsid w:val="457EB365"/>
    <w:rsid w:val="45836FE4"/>
    <w:rsid w:val="45953D3B"/>
    <w:rsid w:val="459714CF"/>
    <w:rsid w:val="45B1930E"/>
    <w:rsid w:val="45B7496E"/>
    <w:rsid w:val="45BE6DEA"/>
    <w:rsid w:val="45C5E23C"/>
    <w:rsid w:val="45D09AC8"/>
    <w:rsid w:val="461EFE5A"/>
    <w:rsid w:val="463775C6"/>
    <w:rsid w:val="46390C78"/>
    <w:rsid w:val="464F9A93"/>
    <w:rsid w:val="466D908E"/>
    <w:rsid w:val="46C2EC1F"/>
    <w:rsid w:val="470A057A"/>
    <w:rsid w:val="470AB07B"/>
    <w:rsid w:val="47232FEC"/>
    <w:rsid w:val="4740782F"/>
    <w:rsid w:val="4748DCB0"/>
    <w:rsid w:val="47719761"/>
    <w:rsid w:val="478AA21D"/>
    <w:rsid w:val="47A1256F"/>
    <w:rsid w:val="47B6C4FE"/>
    <w:rsid w:val="47CF6A88"/>
    <w:rsid w:val="47DA7017"/>
    <w:rsid w:val="47E65D9D"/>
    <w:rsid w:val="47F23A79"/>
    <w:rsid w:val="47F624E5"/>
    <w:rsid w:val="48014706"/>
    <w:rsid w:val="4822193C"/>
    <w:rsid w:val="4838EC14"/>
    <w:rsid w:val="485D93ED"/>
    <w:rsid w:val="48888372"/>
    <w:rsid w:val="48A858D2"/>
    <w:rsid w:val="48ACF6A8"/>
    <w:rsid w:val="48AFDBF8"/>
    <w:rsid w:val="48C51A0F"/>
    <w:rsid w:val="48D89DF4"/>
    <w:rsid w:val="48FF3AD7"/>
    <w:rsid w:val="4929D9F9"/>
    <w:rsid w:val="4930C7EE"/>
    <w:rsid w:val="493C9C44"/>
    <w:rsid w:val="496EBC78"/>
    <w:rsid w:val="497F9AD0"/>
    <w:rsid w:val="499F025A"/>
    <w:rsid w:val="49AF7E90"/>
    <w:rsid w:val="49B0D441"/>
    <w:rsid w:val="49B8BD95"/>
    <w:rsid w:val="49C58139"/>
    <w:rsid w:val="49D25BEF"/>
    <w:rsid w:val="49DFAAA6"/>
    <w:rsid w:val="4A3AE77E"/>
    <w:rsid w:val="4A5020EF"/>
    <w:rsid w:val="4A512341"/>
    <w:rsid w:val="4AA4AF7C"/>
    <w:rsid w:val="4AAC7489"/>
    <w:rsid w:val="4AAEAED5"/>
    <w:rsid w:val="4ADF01B9"/>
    <w:rsid w:val="4AE35E03"/>
    <w:rsid w:val="4B55216D"/>
    <w:rsid w:val="4B8F1ECE"/>
    <w:rsid w:val="4BA0DA56"/>
    <w:rsid w:val="4BAFF53D"/>
    <w:rsid w:val="4BB2781B"/>
    <w:rsid w:val="4BB5D5A1"/>
    <w:rsid w:val="4BCE3CF7"/>
    <w:rsid w:val="4BE37336"/>
    <w:rsid w:val="4C1E2B70"/>
    <w:rsid w:val="4C2B0D7D"/>
    <w:rsid w:val="4C3BED8A"/>
    <w:rsid w:val="4C4CDD65"/>
    <w:rsid w:val="4C4EA6B1"/>
    <w:rsid w:val="4C649FC6"/>
    <w:rsid w:val="4C87849E"/>
    <w:rsid w:val="4C8DD8E4"/>
    <w:rsid w:val="4CBC3E9F"/>
    <w:rsid w:val="4CC5263A"/>
    <w:rsid w:val="4CC69246"/>
    <w:rsid w:val="4CCFEA9C"/>
    <w:rsid w:val="4CE68BA9"/>
    <w:rsid w:val="4CE82C8D"/>
    <w:rsid w:val="4D044802"/>
    <w:rsid w:val="4D06DB6C"/>
    <w:rsid w:val="4D0A0617"/>
    <w:rsid w:val="4D383388"/>
    <w:rsid w:val="4D4C9CCE"/>
    <w:rsid w:val="4D4F5B8F"/>
    <w:rsid w:val="4D5FB187"/>
    <w:rsid w:val="4D63DF26"/>
    <w:rsid w:val="4D7FDC92"/>
    <w:rsid w:val="4D88BC6E"/>
    <w:rsid w:val="4D9B069C"/>
    <w:rsid w:val="4DA9174E"/>
    <w:rsid w:val="4DAAB7BC"/>
    <w:rsid w:val="4DC9061C"/>
    <w:rsid w:val="4E14E5D0"/>
    <w:rsid w:val="4E221759"/>
    <w:rsid w:val="4E2F3BD2"/>
    <w:rsid w:val="4E59D241"/>
    <w:rsid w:val="4E63DE61"/>
    <w:rsid w:val="4E6FC108"/>
    <w:rsid w:val="4E81C094"/>
    <w:rsid w:val="4E9B7976"/>
    <w:rsid w:val="4EA4DF1A"/>
    <w:rsid w:val="4EAF9877"/>
    <w:rsid w:val="4EBA7D2F"/>
    <w:rsid w:val="4EBCCB23"/>
    <w:rsid w:val="4EC70E11"/>
    <w:rsid w:val="4EC83C10"/>
    <w:rsid w:val="4EE1B3B2"/>
    <w:rsid w:val="4F24EE35"/>
    <w:rsid w:val="4F2E5EAF"/>
    <w:rsid w:val="4F2FC621"/>
    <w:rsid w:val="4F362034"/>
    <w:rsid w:val="4F3AA5C8"/>
    <w:rsid w:val="4F4A5F38"/>
    <w:rsid w:val="4F8779FE"/>
    <w:rsid w:val="4FA9B7D1"/>
    <w:rsid w:val="4FD0A437"/>
    <w:rsid w:val="5016E175"/>
    <w:rsid w:val="50172FDE"/>
    <w:rsid w:val="502F3634"/>
    <w:rsid w:val="50524AA2"/>
    <w:rsid w:val="508A0592"/>
    <w:rsid w:val="508B0C9B"/>
    <w:rsid w:val="508C1FE1"/>
    <w:rsid w:val="50DCC693"/>
    <w:rsid w:val="5126D538"/>
    <w:rsid w:val="5127B2F4"/>
    <w:rsid w:val="513FD59F"/>
    <w:rsid w:val="514D4CFA"/>
    <w:rsid w:val="51A0D2E6"/>
    <w:rsid w:val="51AA88F5"/>
    <w:rsid w:val="51C58F09"/>
    <w:rsid w:val="51D55418"/>
    <w:rsid w:val="51F1823E"/>
    <w:rsid w:val="51F9D9A0"/>
    <w:rsid w:val="51FBC5D9"/>
    <w:rsid w:val="52055091"/>
    <w:rsid w:val="520BDDB6"/>
    <w:rsid w:val="5232F3E0"/>
    <w:rsid w:val="524F4A57"/>
    <w:rsid w:val="527091F8"/>
    <w:rsid w:val="5280DE9B"/>
    <w:rsid w:val="528A9278"/>
    <w:rsid w:val="529550D9"/>
    <w:rsid w:val="52A8AA7B"/>
    <w:rsid w:val="52AC9C3B"/>
    <w:rsid w:val="52D71BFC"/>
    <w:rsid w:val="52DC7C97"/>
    <w:rsid w:val="52E30A09"/>
    <w:rsid w:val="52EABBF2"/>
    <w:rsid w:val="52F52CDB"/>
    <w:rsid w:val="5301C420"/>
    <w:rsid w:val="5308752A"/>
    <w:rsid w:val="53130E50"/>
    <w:rsid w:val="53298E12"/>
    <w:rsid w:val="533E929B"/>
    <w:rsid w:val="5361719E"/>
    <w:rsid w:val="5373DF0C"/>
    <w:rsid w:val="5376AF20"/>
    <w:rsid w:val="53811D90"/>
    <w:rsid w:val="53BFCFA8"/>
    <w:rsid w:val="53C864C9"/>
    <w:rsid w:val="53D86DAB"/>
    <w:rsid w:val="53E2CF03"/>
    <w:rsid w:val="53E4E772"/>
    <w:rsid w:val="540EB673"/>
    <w:rsid w:val="541FB8D8"/>
    <w:rsid w:val="54380F9F"/>
    <w:rsid w:val="549970B9"/>
    <w:rsid w:val="54A1AAE5"/>
    <w:rsid w:val="54CDBFA5"/>
    <w:rsid w:val="54D3C5E0"/>
    <w:rsid w:val="54D55E38"/>
    <w:rsid w:val="54EB2B3B"/>
    <w:rsid w:val="54F19EB1"/>
    <w:rsid w:val="55010A62"/>
    <w:rsid w:val="550ED25D"/>
    <w:rsid w:val="55188DF6"/>
    <w:rsid w:val="552632BB"/>
    <w:rsid w:val="552A2EFD"/>
    <w:rsid w:val="552F66BD"/>
    <w:rsid w:val="5547F736"/>
    <w:rsid w:val="55484657"/>
    <w:rsid w:val="554890EA"/>
    <w:rsid w:val="554F151A"/>
    <w:rsid w:val="55634042"/>
    <w:rsid w:val="55689D5C"/>
    <w:rsid w:val="556C1285"/>
    <w:rsid w:val="5577950B"/>
    <w:rsid w:val="55890996"/>
    <w:rsid w:val="558949BB"/>
    <w:rsid w:val="55A034D1"/>
    <w:rsid w:val="55AE6FCE"/>
    <w:rsid w:val="55B46385"/>
    <w:rsid w:val="55DB2DF0"/>
    <w:rsid w:val="55F0A143"/>
    <w:rsid w:val="5600C1F8"/>
    <w:rsid w:val="561826EB"/>
    <w:rsid w:val="56255113"/>
    <w:rsid w:val="563FBAD1"/>
    <w:rsid w:val="56573573"/>
    <w:rsid w:val="56755E97"/>
    <w:rsid w:val="568F35C9"/>
    <w:rsid w:val="56ACBDA3"/>
    <w:rsid w:val="56AD9CA3"/>
    <w:rsid w:val="56C6DCF4"/>
    <w:rsid w:val="56D9A036"/>
    <w:rsid w:val="56E53669"/>
    <w:rsid w:val="5702B0B4"/>
    <w:rsid w:val="571466AB"/>
    <w:rsid w:val="571FC73C"/>
    <w:rsid w:val="572249F8"/>
    <w:rsid w:val="57237759"/>
    <w:rsid w:val="5735F174"/>
    <w:rsid w:val="57466949"/>
    <w:rsid w:val="5753A055"/>
    <w:rsid w:val="57984F5A"/>
    <w:rsid w:val="57ADE196"/>
    <w:rsid w:val="57B181F4"/>
    <w:rsid w:val="5814E1EA"/>
    <w:rsid w:val="582C7449"/>
    <w:rsid w:val="5836ECB3"/>
    <w:rsid w:val="583A9766"/>
    <w:rsid w:val="58442495"/>
    <w:rsid w:val="584BD0BD"/>
    <w:rsid w:val="5858001D"/>
    <w:rsid w:val="5881903C"/>
    <w:rsid w:val="589AA8ED"/>
    <w:rsid w:val="58BF92F8"/>
    <w:rsid w:val="58C3CA7D"/>
    <w:rsid w:val="58F981A1"/>
    <w:rsid w:val="59207E16"/>
    <w:rsid w:val="593F4754"/>
    <w:rsid w:val="5949F441"/>
    <w:rsid w:val="594A3839"/>
    <w:rsid w:val="5954979C"/>
    <w:rsid w:val="595EADD6"/>
    <w:rsid w:val="595F90EA"/>
    <w:rsid w:val="5960C41A"/>
    <w:rsid w:val="596C2D7E"/>
    <w:rsid w:val="59793F96"/>
    <w:rsid w:val="59798243"/>
    <w:rsid w:val="5980DDA8"/>
    <w:rsid w:val="59B408AA"/>
    <w:rsid w:val="59B780BF"/>
    <w:rsid w:val="59C9E4C5"/>
    <w:rsid w:val="59F2EBEC"/>
    <w:rsid w:val="59F33C08"/>
    <w:rsid w:val="59F4890E"/>
    <w:rsid w:val="59F52081"/>
    <w:rsid w:val="5A1882D0"/>
    <w:rsid w:val="5A230652"/>
    <w:rsid w:val="5A2A443A"/>
    <w:rsid w:val="5A313FB9"/>
    <w:rsid w:val="5A4D8DB5"/>
    <w:rsid w:val="5A60FF1E"/>
    <w:rsid w:val="5A68A357"/>
    <w:rsid w:val="5A6C8A7F"/>
    <w:rsid w:val="5AA0745B"/>
    <w:rsid w:val="5AACB9AA"/>
    <w:rsid w:val="5ABD4247"/>
    <w:rsid w:val="5AC2414F"/>
    <w:rsid w:val="5AEE5262"/>
    <w:rsid w:val="5B00100F"/>
    <w:rsid w:val="5B22FE81"/>
    <w:rsid w:val="5B23206A"/>
    <w:rsid w:val="5B427AE8"/>
    <w:rsid w:val="5B436D20"/>
    <w:rsid w:val="5B631C51"/>
    <w:rsid w:val="5B711E9E"/>
    <w:rsid w:val="5BA2A524"/>
    <w:rsid w:val="5BB77A44"/>
    <w:rsid w:val="5BD9DCFC"/>
    <w:rsid w:val="5BFDE297"/>
    <w:rsid w:val="5C015349"/>
    <w:rsid w:val="5C378949"/>
    <w:rsid w:val="5C563BF0"/>
    <w:rsid w:val="5C6A1D24"/>
    <w:rsid w:val="5C711584"/>
    <w:rsid w:val="5C784B3D"/>
    <w:rsid w:val="5CAC4428"/>
    <w:rsid w:val="5CACBCA0"/>
    <w:rsid w:val="5CCF4397"/>
    <w:rsid w:val="5CD16EE5"/>
    <w:rsid w:val="5D1CAA54"/>
    <w:rsid w:val="5D467A9B"/>
    <w:rsid w:val="5D59FF18"/>
    <w:rsid w:val="5D659A87"/>
    <w:rsid w:val="5D6D4546"/>
    <w:rsid w:val="5D9162EE"/>
    <w:rsid w:val="5DA9E05F"/>
    <w:rsid w:val="5DB580C5"/>
    <w:rsid w:val="5DC70BDC"/>
    <w:rsid w:val="5DDF3F90"/>
    <w:rsid w:val="5DE3CEB5"/>
    <w:rsid w:val="5DECBC3A"/>
    <w:rsid w:val="5DFADEE7"/>
    <w:rsid w:val="5E10F2F8"/>
    <w:rsid w:val="5E20C467"/>
    <w:rsid w:val="5E2543CD"/>
    <w:rsid w:val="5EA993C8"/>
    <w:rsid w:val="5EAAB3F3"/>
    <w:rsid w:val="5EAB6550"/>
    <w:rsid w:val="5EBE9464"/>
    <w:rsid w:val="5F07D501"/>
    <w:rsid w:val="5F20F719"/>
    <w:rsid w:val="5F2D769C"/>
    <w:rsid w:val="5F4A3B11"/>
    <w:rsid w:val="5F6DA676"/>
    <w:rsid w:val="5FA4335C"/>
    <w:rsid w:val="5FB4610B"/>
    <w:rsid w:val="5FB5DC0E"/>
    <w:rsid w:val="5FB6BCE6"/>
    <w:rsid w:val="5FC099AD"/>
    <w:rsid w:val="5FC0BA8D"/>
    <w:rsid w:val="5FF58FF7"/>
    <w:rsid w:val="601FBAF3"/>
    <w:rsid w:val="60356329"/>
    <w:rsid w:val="603EBE29"/>
    <w:rsid w:val="60418263"/>
    <w:rsid w:val="60450EA1"/>
    <w:rsid w:val="6055ED4C"/>
    <w:rsid w:val="607345A6"/>
    <w:rsid w:val="60798C67"/>
    <w:rsid w:val="6080B9E1"/>
    <w:rsid w:val="60B332BD"/>
    <w:rsid w:val="60B67F55"/>
    <w:rsid w:val="60BC48F1"/>
    <w:rsid w:val="60BFA33E"/>
    <w:rsid w:val="60D3EE00"/>
    <w:rsid w:val="60DBBA97"/>
    <w:rsid w:val="60E777F0"/>
    <w:rsid w:val="60EF1F8B"/>
    <w:rsid w:val="60F8A11D"/>
    <w:rsid w:val="6107A2BB"/>
    <w:rsid w:val="610ECD1A"/>
    <w:rsid w:val="61201865"/>
    <w:rsid w:val="612C0F04"/>
    <w:rsid w:val="61464808"/>
    <w:rsid w:val="61582402"/>
    <w:rsid w:val="616572D7"/>
    <w:rsid w:val="6179F9E1"/>
    <w:rsid w:val="61CA7705"/>
    <w:rsid w:val="61CCBB5D"/>
    <w:rsid w:val="61DB6F76"/>
    <w:rsid w:val="61F271C7"/>
    <w:rsid w:val="61F94BF1"/>
    <w:rsid w:val="62078D96"/>
    <w:rsid w:val="621A3198"/>
    <w:rsid w:val="6228223A"/>
    <w:rsid w:val="623F3710"/>
    <w:rsid w:val="6241A35B"/>
    <w:rsid w:val="62473753"/>
    <w:rsid w:val="62637C78"/>
    <w:rsid w:val="6264C430"/>
    <w:rsid w:val="626A1E71"/>
    <w:rsid w:val="62A0F472"/>
    <w:rsid w:val="62E7077E"/>
    <w:rsid w:val="62E90BEF"/>
    <w:rsid w:val="62FAC0B3"/>
    <w:rsid w:val="630D9EC0"/>
    <w:rsid w:val="632939DA"/>
    <w:rsid w:val="63304294"/>
    <w:rsid w:val="6332AEDB"/>
    <w:rsid w:val="635C9EC0"/>
    <w:rsid w:val="637DC57F"/>
    <w:rsid w:val="63831AC1"/>
    <w:rsid w:val="63C8D308"/>
    <w:rsid w:val="63D36833"/>
    <w:rsid w:val="63E19568"/>
    <w:rsid w:val="64195B5A"/>
    <w:rsid w:val="64575222"/>
    <w:rsid w:val="64687B96"/>
    <w:rsid w:val="6474E637"/>
    <w:rsid w:val="64C3FD67"/>
    <w:rsid w:val="64D940D8"/>
    <w:rsid w:val="64ED61BE"/>
    <w:rsid w:val="650C20CA"/>
    <w:rsid w:val="650C985A"/>
    <w:rsid w:val="651E4D37"/>
    <w:rsid w:val="6526680C"/>
    <w:rsid w:val="6554B867"/>
    <w:rsid w:val="65587538"/>
    <w:rsid w:val="65627F72"/>
    <w:rsid w:val="65673CD7"/>
    <w:rsid w:val="656755A1"/>
    <w:rsid w:val="656C3E7F"/>
    <w:rsid w:val="658361ED"/>
    <w:rsid w:val="658551E8"/>
    <w:rsid w:val="6592E60D"/>
    <w:rsid w:val="65942EAE"/>
    <w:rsid w:val="65C740C6"/>
    <w:rsid w:val="65E04A90"/>
    <w:rsid w:val="65FBF9D9"/>
    <w:rsid w:val="6601B848"/>
    <w:rsid w:val="6605B09F"/>
    <w:rsid w:val="661138B3"/>
    <w:rsid w:val="66253644"/>
    <w:rsid w:val="6651B3D8"/>
    <w:rsid w:val="667368F8"/>
    <w:rsid w:val="6688E003"/>
    <w:rsid w:val="668E0EB9"/>
    <w:rsid w:val="669BFEB8"/>
    <w:rsid w:val="66A587BC"/>
    <w:rsid w:val="66CC63AD"/>
    <w:rsid w:val="66CDC87E"/>
    <w:rsid w:val="675BF6ED"/>
    <w:rsid w:val="6781BDB2"/>
    <w:rsid w:val="67ABF55D"/>
    <w:rsid w:val="67B66847"/>
    <w:rsid w:val="67DA661C"/>
    <w:rsid w:val="680C6919"/>
    <w:rsid w:val="68147ED5"/>
    <w:rsid w:val="68174165"/>
    <w:rsid w:val="686F63D9"/>
    <w:rsid w:val="689012B0"/>
    <w:rsid w:val="68A42DD4"/>
    <w:rsid w:val="68C207E1"/>
    <w:rsid w:val="68D81408"/>
    <w:rsid w:val="68E9045C"/>
    <w:rsid w:val="692867A7"/>
    <w:rsid w:val="6953AF49"/>
    <w:rsid w:val="6958FD88"/>
    <w:rsid w:val="696542B1"/>
    <w:rsid w:val="696B25A6"/>
    <w:rsid w:val="697C5D68"/>
    <w:rsid w:val="698779A9"/>
    <w:rsid w:val="69ADA31B"/>
    <w:rsid w:val="69AF1232"/>
    <w:rsid w:val="69C23061"/>
    <w:rsid w:val="69C45BE5"/>
    <w:rsid w:val="69C9654B"/>
    <w:rsid w:val="69D5C54F"/>
    <w:rsid w:val="69E0E0B2"/>
    <w:rsid w:val="69E75293"/>
    <w:rsid w:val="69EF0E08"/>
    <w:rsid w:val="69FA6313"/>
    <w:rsid w:val="6A0CEAFE"/>
    <w:rsid w:val="6A2731A1"/>
    <w:rsid w:val="6A661F0C"/>
    <w:rsid w:val="6A854600"/>
    <w:rsid w:val="6A9FB835"/>
    <w:rsid w:val="6AAD6C45"/>
    <w:rsid w:val="6ABEA103"/>
    <w:rsid w:val="6AD3BF9A"/>
    <w:rsid w:val="6AFACF3E"/>
    <w:rsid w:val="6B0C5828"/>
    <w:rsid w:val="6B29EE82"/>
    <w:rsid w:val="6B43B63A"/>
    <w:rsid w:val="6B44FCFD"/>
    <w:rsid w:val="6B46006B"/>
    <w:rsid w:val="6B46751B"/>
    <w:rsid w:val="6B48D8F8"/>
    <w:rsid w:val="6B49C25F"/>
    <w:rsid w:val="6B49DCAB"/>
    <w:rsid w:val="6B5472F1"/>
    <w:rsid w:val="6B6A1D13"/>
    <w:rsid w:val="6B78B0A4"/>
    <w:rsid w:val="6B819331"/>
    <w:rsid w:val="6B8510C3"/>
    <w:rsid w:val="6B8CC3C7"/>
    <w:rsid w:val="6B9479FE"/>
    <w:rsid w:val="6BE5CB0F"/>
    <w:rsid w:val="6C1A7F9F"/>
    <w:rsid w:val="6C20A0BF"/>
    <w:rsid w:val="6C299FB0"/>
    <w:rsid w:val="6C40A6FE"/>
    <w:rsid w:val="6C497088"/>
    <w:rsid w:val="6C66CC5F"/>
    <w:rsid w:val="6C6A96E3"/>
    <w:rsid w:val="6C842081"/>
    <w:rsid w:val="6C9F17E5"/>
    <w:rsid w:val="6CA086AD"/>
    <w:rsid w:val="6CBBD3A6"/>
    <w:rsid w:val="6CDFF58B"/>
    <w:rsid w:val="6D0DE855"/>
    <w:rsid w:val="6D0EEFA3"/>
    <w:rsid w:val="6D1AC882"/>
    <w:rsid w:val="6D1AE6F8"/>
    <w:rsid w:val="6D46BD86"/>
    <w:rsid w:val="6D4E65D0"/>
    <w:rsid w:val="6D5FA2FE"/>
    <w:rsid w:val="6D94B30A"/>
    <w:rsid w:val="6DD97E09"/>
    <w:rsid w:val="6DFCCA67"/>
    <w:rsid w:val="6E397DF2"/>
    <w:rsid w:val="6E677AD4"/>
    <w:rsid w:val="6E67CFA9"/>
    <w:rsid w:val="6E960B28"/>
    <w:rsid w:val="6E988E47"/>
    <w:rsid w:val="6EA6DB2F"/>
    <w:rsid w:val="6ECE1CE4"/>
    <w:rsid w:val="6ECE6928"/>
    <w:rsid w:val="6ED57323"/>
    <w:rsid w:val="6EF78094"/>
    <w:rsid w:val="6F091742"/>
    <w:rsid w:val="6F155A0C"/>
    <w:rsid w:val="6F1D0B66"/>
    <w:rsid w:val="6F1E9248"/>
    <w:rsid w:val="6F304A8B"/>
    <w:rsid w:val="6F33F8C5"/>
    <w:rsid w:val="6F37C67B"/>
    <w:rsid w:val="6F37F2EF"/>
    <w:rsid w:val="6F46076B"/>
    <w:rsid w:val="6F5735BC"/>
    <w:rsid w:val="6F6275D2"/>
    <w:rsid w:val="6F692202"/>
    <w:rsid w:val="6F69D8AA"/>
    <w:rsid w:val="6F6B2519"/>
    <w:rsid w:val="6F770784"/>
    <w:rsid w:val="6FAB879F"/>
    <w:rsid w:val="6FB41238"/>
    <w:rsid w:val="6FEC33A0"/>
    <w:rsid w:val="6FF815EE"/>
    <w:rsid w:val="706F12A4"/>
    <w:rsid w:val="70783D61"/>
    <w:rsid w:val="70786AEF"/>
    <w:rsid w:val="708763D5"/>
    <w:rsid w:val="7095F052"/>
    <w:rsid w:val="70A121DF"/>
    <w:rsid w:val="70E284CD"/>
    <w:rsid w:val="710ACD01"/>
    <w:rsid w:val="71245CC3"/>
    <w:rsid w:val="712C3C4E"/>
    <w:rsid w:val="713741DC"/>
    <w:rsid w:val="715987FE"/>
    <w:rsid w:val="7159CCA8"/>
    <w:rsid w:val="71703C27"/>
    <w:rsid w:val="71A81AD9"/>
    <w:rsid w:val="71C21945"/>
    <w:rsid w:val="71DB9DBA"/>
    <w:rsid w:val="71EBFF7F"/>
    <w:rsid w:val="71F5BFE4"/>
    <w:rsid w:val="7204CCB6"/>
    <w:rsid w:val="723E20A5"/>
    <w:rsid w:val="727AE252"/>
    <w:rsid w:val="72820211"/>
    <w:rsid w:val="7297F8EC"/>
    <w:rsid w:val="72A8571F"/>
    <w:rsid w:val="72B4F2BF"/>
    <w:rsid w:val="72EA2749"/>
    <w:rsid w:val="72F08A0B"/>
    <w:rsid w:val="730BE6EF"/>
    <w:rsid w:val="730F49D2"/>
    <w:rsid w:val="7317FF15"/>
    <w:rsid w:val="732EAA69"/>
    <w:rsid w:val="732FC0AE"/>
    <w:rsid w:val="733283AC"/>
    <w:rsid w:val="733ECEE2"/>
    <w:rsid w:val="734778A0"/>
    <w:rsid w:val="734D227E"/>
    <w:rsid w:val="736371C4"/>
    <w:rsid w:val="737255AD"/>
    <w:rsid w:val="7375C232"/>
    <w:rsid w:val="73B00AF1"/>
    <w:rsid w:val="73CADA13"/>
    <w:rsid w:val="73DC0520"/>
    <w:rsid w:val="73E07FF8"/>
    <w:rsid w:val="73F369A2"/>
    <w:rsid w:val="73F77752"/>
    <w:rsid w:val="7411374E"/>
    <w:rsid w:val="741559BE"/>
    <w:rsid w:val="7442183A"/>
    <w:rsid w:val="745AD262"/>
    <w:rsid w:val="74627B5F"/>
    <w:rsid w:val="746F90A5"/>
    <w:rsid w:val="7481945D"/>
    <w:rsid w:val="7499EA51"/>
    <w:rsid w:val="75086B55"/>
    <w:rsid w:val="751C57EA"/>
    <w:rsid w:val="752AD7B9"/>
    <w:rsid w:val="752B1279"/>
    <w:rsid w:val="7542AF24"/>
    <w:rsid w:val="759B2210"/>
    <w:rsid w:val="75B332A2"/>
    <w:rsid w:val="75ED91CC"/>
    <w:rsid w:val="75F5A845"/>
    <w:rsid w:val="76127144"/>
    <w:rsid w:val="7632371F"/>
    <w:rsid w:val="7652A86A"/>
    <w:rsid w:val="765644E8"/>
    <w:rsid w:val="7657A950"/>
    <w:rsid w:val="769D7658"/>
    <w:rsid w:val="76BC9992"/>
    <w:rsid w:val="76C07ACF"/>
    <w:rsid w:val="76DB19E9"/>
    <w:rsid w:val="76E2DB4A"/>
    <w:rsid w:val="770E367F"/>
    <w:rsid w:val="772CA7FE"/>
    <w:rsid w:val="774F40DB"/>
    <w:rsid w:val="77705F54"/>
    <w:rsid w:val="77873EAE"/>
    <w:rsid w:val="77971E52"/>
    <w:rsid w:val="779C2D2C"/>
    <w:rsid w:val="779F6230"/>
    <w:rsid w:val="77A8A19B"/>
    <w:rsid w:val="77B8F987"/>
    <w:rsid w:val="77C42F29"/>
    <w:rsid w:val="77D3D754"/>
    <w:rsid w:val="7816F881"/>
    <w:rsid w:val="781EFCED"/>
    <w:rsid w:val="7833CEB1"/>
    <w:rsid w:val="7839591C"/>
    <w:rsid w:val="784AE791"/>
    <w:rsid w:val="7865D3BC"/>
    <w:rsid w:val="7868C8A1"/>
    <w:rsid w:val="787226D0"/>
    <w:rsid w:val="7874ECC1"/>
    <w:rsid w:val="7886CADB"/>
    <w:rsid w:val="788C781E"/>
    <w:rsid w:val="789131E1"/>
    <w:rsid w:val="78CE4B6C"/>
    <w:rsid w:val="78EF7172"/>
    <w:rsid w:val="793140CD"/>
    <w:rsid w:val="79618A84"/>
    <w:rsid w:val="7988FE29"/>
    <w:rsid w:val="798DBD80"/>
    <w:rsid w:val="79903310"/>
    <w:rsid w:val="799D16ED"/>
    <w:rsid w:val="79DF1360"/>
    <w:rsid w:val="7A08D3E4"/>
    <w:rsid w:val="7A27C00A"/>
    <w:rsid w:val="7A2EA7D6"/>
    <w:rsid w:val="7A524329"/>
    <w:rsid w:val="7A7FB650"/>
    <w:rsid w:val="7A91475D"/>
    <w:rsid w:val="7A9326CD"/>
    <w:rsid w:val="7AADD000"/>
    <w:rsid w:val="7AB9BE9B"/>
    <w:rsid w:val="7ABB9F98"/>
    <w:rsid w:val="7AFE3416"/>
    <w:rsid w:val="7B049ECA"/>
    <w:rsid w:val="7B08FE88"/>
    <w:rsid w:val="7B392B22"/>
    <w:rsid w:val="7B41A45B"/>
    <w:rsid w:val="7B4541C6"/>
    <w:rsid w:val="7B88F248"/>
    <w:rsid w:val="7B92DC7C"/>
    <w:rsid w:val="7B99D3E0"/>
    <w:rsid w:val="7BB2F813"/>
    <w:rsid w:val="7BB319B6"/>
    <w:rsid w:val="7BC08C91"/>
    <w:rsid w:val="7BE0AE09"/>
    <w:rsid w:val="7BE99D08"/>
    <w:rsid w:val="7BEDE9E3"/>
    <w:rsid w:val="7C19640B"/>
    <w:rsid w:val="7C1AEF08"/>
    <w:rsid w:val="7C3DACAF"/>
    <w:rsid w:val="7C66E422"/>
    <w:rsid w:val="7C699B90"/>
    <w:rsid w:val="7C78FC95"/>
    <w:rsid w:val="7C96DE77"/>
    <w:rsid w:val="7CB2D8FD"/>
    <w:rsid w:val="7CDF5394"/>
    <w:rsid w:val="7CEB76AA"/>
    <w:rsid w:val="7D0A8D8F"/>
    <w:rsid w:val="7D3EC1D0"/>
    <w:rsid w:val="7D8096F0"/>
    <w:rsid w:val="7DDF21E6"/>
    <w:rsid w:val="7E0F2FD6"/>
    <w:rsid w:val="7E11BB50"/>
    <w:rsid w:val="7E19783F"/>
    <w:rsid w:val="7E260ED1"/>
    <w:rsid w:val="7E43AE85"/>
    <w:rsid w:val="7E6EB29F"/>
    <w:rsid w:val="7E7EEFE8"/>
    <w:rsid w:val="7E854648"/>
    <w:rsid w:val="7EBAFB5D"/>
    <w:rsid w:val="7ECA4A3A"/>
    <w:rsid w:val="7EDADA29"/>
    <w:rsid w:val="7EDDBF8D"/>
    <w:rsid w:val="7EE40381"/>
    <w:rsid w:val="7EE67801"/>
    <w:rsid w:val="7F1C51F7"/>
    <w:rsid w:val="7F4FCCFF"/>
    <w:rsid w:val="7F733334"/>
    <w:rsid w:val="7F897F4D"/>
    <w:rsid w:val="7F982312"/>
    <w:rsid w:val="7F9BB8ED"/>
    <w:rsid w:val="7F9DC45A"/>
    <w:rsid w:val="7FAC62FD"/>
    <w:rsid w:val="7FB22FC2"/>
    <w:rsid w:val="7FC5C0F0"/>
    <w:rsid w:val="7FCCCECA"/>
    <w:rsid w:val="7FD43EAE"/>
    <w:rsid w:val="7FE4FE3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B7CE6"/>
  <w15:chartTrackingRefBased/>
  <w15:docId w15:val="{D89EEC80-CD56-4546-8DE5-D35ED2E38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1" w:semiHidden="1" w:unhideWhenUsed="1" w:qFormat="1"/>
    <w:lsdException w:name="heading 6" w:uiPriority="1" w:semiHidden="1" w:unhideWhenUsed="1" w:qFormat="1"/>
    <w:lsdException w:name="heading 7" w:uiPriority="1" w:semiHidden="1" w:unhideWhenUsed="1" w:qFormat="1"/>
    <w:lsdException w:name="heading 8" w:uiPriority="1" w:semiHidden="1" w:unhideWhenUsed="1" w:qFormat="1"/>
    <w:lsdException w:name="heading 9" w:uiPriority="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qFormat="1"/>
    <w:lsdException w:name="annotation reference" w:semiHidden="1" w:unhideWhenUsed="1"/>
    <w:lsdException w:name="line number" w:semiHidden="1" w:unhideWhenUsed="1"/>
    <w:lsdException w:name="page number" w:semiHidden="1" w:unhideWhenUsed="1"/>
    <w:lsdException w:name="endnote reference" w:uiPriority="0"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uiPriority="0" w:semiHidden="1" w:unhideWhenUsed="1"/>
    <w:lsdException w:name="List 2" w:uiPriority="0" w:semiHidden="1" w:unhideWhenUsed="1"/>
    <w:lsdException w:name="List 3" w:uiPriority="0" w:semiHidden="1" w:unhideWhenUsed="1"/>
    <w:lsdException w:name="List 4" w:uiPriority="0" w:semiHidden="1" w:unhideWhenUsed="1"/>
    <w:lsdException w:name="List 5" w:uiPriority="0"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0"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DD0EB2"/>
    <w:pPr>
      <w:spacing w:after="0" w:line="280" w:lineRule="atLeast"/>
    </w:pPr>
    <w:rPr>
      <w:rFonts w:ascii="Arial" w:hAnsi="Arial" w:eastAsia="Times New Roman" w:cs="Times New Roman"/>
      <w:color w:val="000000" w:themeColor="text1"/>
      <w:kern w:val="0"/>
      <w:sz w:val="20"/>
      <w:szCs w:val="20"/>
      <w:lang w:eastAsia="nl-NL"/>
      <w14:ligatures w14:val="none"/>
    </w:rPr>
  </w:style>
  <w:style w:type="paragraph" w:styleId="Kop1">
    <w:name w:val="heading 1"/>
    <w:aliases w:val="Webversie, titel document"/>
    <w:basedOn w:val="Standaard"/>
    <w:next w:val="Standaard"/>
    <w:link w:val="Kop1Char"/>
    <w:uiPriority w:val="1"/>
    <w:qFormat/>
    <w:rsid w:val="00E904C8"/>
    <w:pPr>
      <w:keepNext/>
      <w:spacing w:before="800" w:after="800" w:line="800" w:lineRule="atLeast"/>
      <w:outlineLvl w:val="0"/>
    </w:pPr>
    <w:rPr>
      <w:bCs/>
      <w:color w:val="002C64"/>
      <w:kern w:val="32"/>
      <w:sz w:val="60"/>
      <w:szCs w:val="32"/>
    </w:rPr>
  </w:style>
  <w:style w:type="paragraph" w:styleId="Kop2">
    <w:name w:val="heading 2"/>
    <w:aliases w:val="Kop 2 Hoofdstuktitel IBD"/>
    <w:basedOn w:val="Standaard"/>
    <w:next w:val="Standaard"/>
    <w:link w:val="Kop2Char"/>
    <w:uiPriority w:val="1"/>
    <w:qFormat/>
    <w:rsid w:val="00E904C8"/>
    <w:pPr>
      <w:spacing w:before="600" w:after="300" w:line="400" w:lineRule="atLeast"/>
      <w:outlineLvl w:val="1"/>
    </w:pPr>
    <w:rPr>
      <w:rFonts w:cs="Courier New"/>
      <w:color w:val="E65100"/>
      <w:sz w:val="40"/>
      <w:szCs w:val="50"/>
    </w:rPr>
  </w:style>
  <w:style w:type="paragraph" w:styleId="Kop3">
    <w:name w:val="heading 3"/>
    <w:aliases w:val="Kop 3 Paragraaftitel"/>
    <w:basedOn w:val="Standaard"/>
    <w:next w:val="Standaard"/>
    <w:link w:val="Kop3Char"/>
    <w:uiPriority w:val="9"/>
    <w:qFormat/>
    <w:rsid w:val="002E6415"/>
    <w:pPr>
      <w:keepNext/>
      <w:spacing w:before="300" w:after="300" w:line="330" w:lineRule="atLeast"/>
      <w:outlineLvl w:val="2"/>
    </w:pPr>
    <w:rPr>
      <w:b/>
      <w:bCs/>
      <w:color w:val="00A9F3"/>
      <w:sz w:val="24"/>
      <w:szCs w:val="26"/>
    </w:rPr>
  </w:style>
  <w:style w:type="paragraph" w:styleId="Kop4">
    <w:name w:val="heading 4"/>
    <w:basedOn w:val="Standaard"/>
    <w:next w:val="Standaard"/>
    <w:link w:val="Kop4Char"/>
    <w:uiPriority w:val="9"/>
    <w:qFormat/>
    <w:rsid w:val="00E904C8"/>
    <w:pPr>
      <w:keepNext/>
      <w:keepLines/>
      <w:numPr>
        <w:ilvl w:val="2"/>
        <w:numId w:val="7"/>
      </w:numPr>
      <w:spacing w:before="300"/>
      <w:outlineLvl w:val="3"/>
    </w:pPr>
    <w:rPr>
      <w:rFonts w:eastAsiaTheme="majorEastAsia" w:cstheme="majorBidi"/>
      <w:b/>
      <w:iCs/>
      <w:color w:val="00A9F3"/>
    </w:rPr>
  </w:style>
  <w:style w:type="paragraph" w:styleId="Kop5">
    <w:name w:val="heading 5"/>
    <w:basedOn w:val="Standaard"/>
    <w:next w:val="Standaard"/>
    <w:link w:val="Kop5Char"/>
    <w:uiPriority w:val="1"/>
    <w:qFormat/>
    <w:rsid w:val="00E904C8"/>
    <w:pPr>
      <w:keepNext/>
      <w:keepLines/>
      <w:numPr>
        <w:ilvl w:val="3"/>
        <w:numId w:val="7"/>
      </w:numPr>
      <w:spacing w:before="300"/>
      <w:outlineLvl w:val="4"/>
    </w:pPr>
    <w:rPr>
      <w:rFonts w:eastAsiaTheme="majorEastAsia" w:cstheme="majorBidi"/>
      <w:b/>
      <w:i/>
      <w:color w:val="00A9F3"/>
    </w:rPr>
  </w:style>
  <w:style w:type="paragraph" w:styleId="Kop6">
    <w:name w:val="heading 6"/>
    <w:basedOn w:val="Standaard"/>
    <w:next w:val="Standaard"/>
    <w:link w:val="Kop6Char"/>
    <w:uiPriority w:val="1"/>
    <w:qFormat/>
    <w:rsid w:val="00E904C8"/>
    <w:pPr>
      <w:keepNext/>
      <w:keepLines/>
      <w:numPr>
        <w:ilvl w:val="4"/>
        <w:numId w:val="7"/>
      </w:numPr>
      <w:spacing w:before="300"/>
      <w:outlineLvl w:val="5"/>
    </w:pPr>
    <w:rPr>
      <w:rFonts w:eastAsiaTheme="majorEastAsia" w:cstheme="majorBidi"/>
      <w:i/>
      <w:color w:val="00A9F3"/>
    </w:rPr>
  </w:style>
  <w:style w:type="paragraph" w:styleId="Kop7">
    <w:name w:val="heading 7"/>
    <w:basedOn w:val="Standaard"/>
    <w:next w:val="Standaard"/>
    <w:link w:val="Kop7Char"/>
    <w:uiPriority w:val="1"/>
    <w:qFormat/>
    <w:rsid w:val="00E904C8"/>
    <w:pPr>
      <w:keepNext/>
      <w:keepLines/>
      <w:spacing w:before="300"/>
      <w:outlineLvl w:val="6"/>
    </w:pPr>
    <w:rPr>
      <w:rFonts w:eastAsiaTheme="majorEastAsia" w:cstheme="majorBidi"/>
      <w:iCs/>
      <w:color w:val="00A9F3"/>
    </w:rPr>
  </w:style>
  <w:style w:type="paragraph" w:styleId="Kop8">
    <w:name w:val="heading 8"/>
    <w:basedOn w:val="Standaard"/>
    <w:next w:val="Standaard"/>
    <w:link w:val="Kop8Char"/>
    <w:uiPriority w:val="1"/>
    <w:semiHidden/>
    <w:unhideWhenUsed/>
    <w:qFormat/>
    <w:rsid w:val="00E904C8"/>
    <w:pPr>
      <w:keepNext/>
      <w:keepLines/>
      <w:spacing w:before="300"/>
      <w:outlineLvl w:val="7"/>
    </w:pPr>
    <w:rPr>
      <w:rFonts w:eastAsiaTheme="majorEastAsia" w:cstheme="majorBidi"/>
      <w:color w:val="00A9F3"/>
      <w:szCs w:val="21"/>
    </w:rPr>
  </w:style>
  <w:style w:type="paragraph" w:styleId="Kop9">
    <w:name w:val="heading 9"/>
    <w:basedOn w:val="Standaard"/>
    <w:next w:val="Standaard"/>
    <w:link w:val="Kop9Char"/>
    <w:uiPriority w:val="1"/>
    <w:semiHidden/>
    <w:unhideWhenUsed/>
    <w:qFormat/>
    <w:rsid w:val="00E904C8"/>
    <w:pPr>
      <w:keepNext/>
      <w:keepLines/>
      <w:spacing w:before="300"/>
      <w:outlineLvl w:val="8"/>
    </w:pPr>
    <w:rPr>
      <w:rFonts w:eastAsiaTheme="majorEastAsia" w:cstheme="majorBidi"/>
      <w:iCs/>
      <w:color w:val="00A9F3"/>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Webversie Char, titel document Char"/>
    <w:link w:val="Kop1"/>
    <w:uiPriority w:val="1"/>
    <w:qFormat/>
    <w:rsid w:val="00E904C8"/>
    <w:rPr>
      <w:rFonts w:ascii="Arial" w:hAnsi="Arial" w:eastAsia="Times New Roman" w:cs="Times New Roman"/>
      <w:bCs/>
      <w:color w:val="002C64"/>
      <w:kern w:val="32"/>
      <w:sz w:val="60"/>
      <w:szCs w:val="32"/>
      <w:lang w:eastAsia="nl-NL"/>
      <w14:ligatures w14:val="none"/>
    </w:rPr>
  </w:style>
  <w:style w:type="character" w:styleId="Kop2Char" w:customStyle="1">
    <w:name w:val="Kop 2 Char"/>
    <w:aliases w:val="Kop 2 Hoofdstuktitel IBD Char"/>
    <w:link w:val="Kop2"/>
    <w:uiPriority w:val="1"/>
    <w:qFormat/>
    <w:rsid w:val="00E904C8"/>
    <w:rPr>
      <w:rFonts w:ascii="Arial" w:hAnsi="Arial" w:eastAsia="Times New Roman" w:cs="Courier New"/>
      <w:color w:val="E65100"/>
      <w:kern w:val="0"/>
      <w:sz w:val="40"/>
      <w:szCs w:val="50"/>
      <w:lang w:eastAsia="nl-NL"/>
      <w14:ligatures w14:val="none"/>
    </w:rPr>
  </w:style>
  <w:style w:type="character" w:styleId="Kop3Char" w:customStyle="1">
    <w:name w:val="Kop 3 Char"/>
    <w:aliases w:val="Kop 3 Paragraaftitel Char"/>
    <w:link w:val="Kop3"/>
    <w:uiPriority w:val="9"/>
    <w:qFormat/>
    <w:rsid w:val="002E6415"/>
    <w:rPr>
      <w:rFonts w:ascii="Arial" w:hAnsi="Arial" w:eastAsia="Times New Roman" w:cs="Times New Roman"/>
      <w:b/>
      <w:bCs/>
      <w:color w:val="00A9F3"/>
      <w:kern w:val="0"/>
      <w:szCs w:val="26"/>
      <w:lang w:eastAsia="nl-NL"/>
      <w14:ligatures w14:val="none"/>
    </w:rPr>
  </w:style>
  <w:style w:type="character" w:styleId="Kop4Char" w:customStyle="1">
    <w:name w:val="Kop 4 Char"/>
    <w:basedOn w:val="Standaardalinea-lettertype"/>
    <w:link w:val="Kop4"/>
    <w:uiPriority w:val="9"/>
    <w:qFormat/>
    <w:rsid w:val="00E904C8"/>
    <w:rPr>
      <w:rFonts w:ascii="Arial" w:hAnsi="Arial" w:eastAsiaTheme="majorEastAsia" w:cstheme="majorBidi"/>
      <w:b/>
      <w:iCs/>
      <w:color w:val="00A9F3"/>
      <w:kern w:val="0"/>
      <w:sz w:val="20"/>
      <w:szCs w:val="20"/>
      <w:lang w:eastAsia="nl-NL"/>
      <w14:ligatures w14:val="none"/>
    </w:rPr>
  </w:style>
  <w:style w:type="character" w:styleId="Kop5Char" w:customStyle="1">
    <w:name w:val="Kop 5 Char"/>
    <w:basedOn w:val="Standaardalinea-lettertype"/>
    <w:link w:val="Kop5"/>
    <w:uiPriority w:val="1"/>
    <w:rsid w:val="00E904C8"/>
    <w:rPr>
      <w:rFonts w:ascii="Arial" w:hAnsi="Arial" w:eastAsiaTheme="majorEastAsia" w:cstheme="majorBidi"/>
      <w:b/>
      <w:i/>
      <w:color w:val="00A9F3"/>
      <w:kern w:val="0"/>
      <w:sz w:val="20"/>
      <w:szCs w:val="20"/>
      <w:lang w:eastAsia="nl-NL"/>
      <w14:ligatures w14:val="none"/>
    </w:rPr>
  </w:style>
  <w:style w:type="character" w:styleId="Kop6Char" w:customStyle="1">
    <w:name w:val="Kop 6 Char"/>
    <w:basedOn w:val="Standaardalinea-lettertype"/>
    <w:link w:val="Kop6"/>
    <w:uiPriority w:val="1"/>
    <w:rsid w:val="00E904C8"/>
    <w:rPr>
      <w:rFonts w:ascii="Arial" w:hAnsi="Arial" w:eastAsiaTheme="majorEastAsia" w:cstheme="majorBidi"/>
      <w:i/>
      <w:color w:val="00A9F3"/>
      <w:kern w:val="0"/>
      <w:sz w:val="20"/>
      <w:szCs w:val="20"/>
      <w:lang w:eastAsia="nl-NL"/>
      <w14:ligatures w14:val="none"/>
    </w:rPr>
  </w:style>
  <w:style w:type="character" w:styleId="Kop7Char" w:customStyle="1">
    <w:name w:val="Kop 7 Char"/>
    <w:basedOn w:val="Standaardalinea-lettertype"/>
    <w:link w:val="Kop7"/>
    <w:uiPriority w:val="1"/>
    <w:rsid w:val="00E904C8"/>
    <w:rPr>
      <w:rFonts w:ascii="Arial" w:hAnsi="Arial" w:eastAsiaTheme="majorEastAsia" w:cstheme="majorBidi"/>
      <w:iCs/>
      <w:color w:val="00A9F3"/>
      <w:kern w:val="0"/>
      <w:sz w:val="20"/>
      <w:szCs w:val="20"/>
      <w:lang w:eastAsia="nl-NL"/>
      <w14:ligatures w14:val="none"/>
    </w:rPr>
  </w:style>
  <w:style w:type="character" w:styleId="Kop8Char" w:customStyle="1">
    <w:name w:val="Kop 8 Char"/>
    <w:basedOn w:val="Standaardalinea-lettertype"/>
    <w:link w:val="Kop8"/>
    <w:uiPriority w:val="1"/>
    <w:semiHidden/>
    <w:rsid w:val="00E904C8"/>
    <w:rPr>
      <w:rFonts w:ascii="Arial" w:hAnsi="Arial" w:eastAsiaTheme="majorEastAsia" w:cstheme="majorBidi"/>
      <w:color w:val="00A9F3"/>
      <w:kern w:val="0"/>
      <w:sz w:val="20"/>
      <w:szCs w:val="21"/>
      <w:lang w:eastAsia="nl-NL"/>
      <w14:ligatures w14:val="none"/>
    </w:rPr>
  </w:style>
  <w:style w:type="character" w:styleId="Kop9Char" w:customStyle="1">
    <w:name w:val="Kop 9 Char"/>
    <w:basedOn w:val="Standaardalinea-lettertype"/>
    <w:link w:val="Kop9"/>
    <w:uiPriority w:val="1"/>
    <w:semiHidden/>
    <w:rsid w:val="00E904C8"/>
    <w:rPr>
      <w:rFonts w:ascii="Arial" w:hAnsi="Arial" w:eastAsiaTheme="majorEastAsia" w:cstheme="majorBidi"/>
      <w:iCs/>
      <w:color w:val="00A9F3"/>
      <w:kern w:val="0"/>
      <w:sz w:val="20"/>
      <w:szCs w:val="21"/>
      <w:lang w:eastAsia="nl-NL"/>
      <w14:ligatures w14:val="none"/>
    </w:rPr>
  </w:style>
  <w:style w:type="paragraph" w:styleId="Ballontekst">
    <w:name w:val="Balloon Text"/>
    <w:basedOn w:val="Standaard"/>
    <w:link w:val="BallontekstChar"/>
    <w:uiPriority w:val="99"/>
    <w:semiHidden/>
    <w:rsid w:val="00E904C8"/>
    <w:rPr>
      <w:rFonts w:cs="Segoe UI"/>
      <w:szCs w:val="18"/>
    </w:rPr>
  </w:style>
  <w:style w:type="character" w:styleId="BallontekstChar" w:customStyle="1">
    <w:name w:val="Ballontekst Char"/>
    <w:basedOn w:val="Standaardalinea-lettertype"/>
    <w:link w:val="Ballontekst"/>
    <w:uiPriority w:val="99"/>
    <w:semiHidden/>
    <w:rsid w:val="00E904C8"/>
    <w:rPr>
      <w:rFonts w:ascii="Arial" w:hAnsi="Arial" w:eastAsia="Times New Roman" w:cs="Segoe UI"/>
      <w:kern w:val="0"/>
      <w:sz w:val="20"/>
      <w:szCs w:val="18"/>
      <w:lang w:eastAsia="nl-NL"/>
      <w14:ligatures w14:val="none"/>
    </w:rPr>
  </w:style>
  <w:style w:type="paragraph" w:styleId="Bijschrift">
    <w:name w:val="caption"/>
    <w:basedOn w:val="Standaard"/>
    <w:qFormat/>
    <w:rsid w:val="00E904C8"/>
    <w:pPr>
      <w:suppressLineNumbers/>
      <w:spacing w:before="120" w:after="120" w:line="240" w:lineRule="auto"/>
    </w:pPr>
    <w:rPr>
      <w:rFonts w:eastAsia="Arial" w:cs="Noto Sans Devanagari"/>
      <w:i/>
      <w:iCs/>
      <w:sz w:val="24"/>
      <w:szCs w:val="24"/>
      <w:lang w:bidi="nl-NL"/>
    </w:rPr>
  </w:style>
  <w:style w:type="paragraph" w:styleId="Colofontekst" w:customStyle="1">
    <w:name w:val="Colofontekst"/>
    <w:basedOn w:val="Standaard"/>
    <w:next w:val="Standaard"/>
    <w:uiPriority w:val="4"/>
    <w:qFormat/>
    <w:rsid w:val="00E904C8"/>
    <w:rPr>
      <w:sz w:val="18"/>
    </w:rPr>
  </w:style>
  <w:style w:type="paragraph" w:styleId="documenthuishouding" w:customStyle="1">
    <w:name w:val="document huishouding"/>
    <w:basedOn w:val="Kop1"/>
    <w:uiPriority w:val="1"/>
    <w:rsid w:val="00E904C8"/>
    <w:pPr>
      <w:keepNext w:val="0"/>
      <w:spacing w:before="120" w:after="120" w:line="240" w:lineRule="auto"/>
    </w:pPr>
    <w:rPr>
      <w:rFonts w:eastAsia="Arial" w:cs="Arial"/>
      <w:bCs w:val="0"/>
      <w:color w:val="0A4E8C"/>
      <w:kern w:val="0"/>
      <w:sz w:val="36"/>
      <w:szCs w:val="60"/>
      <w:lang w:bidi="nl-NL"/>
    </w:rPr>
  </w:style>
  <w:style w:type="character" w:styleId="documenthuishoudingChar" w:customStyle="1">
    <w:name w:val="document huishouding Char"/>
    <w:basedOn w:val="Kop1Char"/>
    <w:uiPriority w:val="1"/>
    <w:rsid w:val="00E904C8"/>
    <w:rPr>
      <w:rFonts w:ascii="Arial" w:hAnsi="Arial" w:eastAsia="Arial" w:cs="Arial"/>
      <w:bCs w:val="0"/>
      <w:color w:val="0A4E8C"/>
      <w:kern w:val="32"/>
      <w:sz w:val="36"/>
      <w:szCs w:val="60"/>
      <w:lang w:val="nl-NL" w:eastAsia="nl-NL" w:bidi="nl-NL"/>
      <w14:ligatures w14:val="none"/>
    </w:rPr>
  </w:style>
  <w:style w:type="paragraph" w:styleId="Documentstructuur">
    <w:name w:val="Document Map"/>
    <w:basedOn w:val="Standaard"/>
    <w:link w:val="DocumentstructuurChar"/>
    <w:uiPriority w:val="99"/>
    <w:semiHidden/>
    <w:unhideWhenUsed/>
    <w:qFormat/>
    <w:rsid w:val="00E904C8"/>
    <w:pPr>
      <w:spacing w:line="240" w:lineRule="auto"/>
    </w:pPr>
    <w:rPr>
      <w:rFonts w:ascii="Times New Roman" w:hAnsi="Times New Roman" w:eastAsia="Arial"/>
      <w:sz w:val="24"/>
      <w:szCs w:val="24"/>
      <w:lang w:bidi="nl-NL"/>
    </w:rPr>
  </w:style>
  <w:style w:type="character" w:styleId="DocumentstructuurChar" w:customStyle="1">
    <w:name w:val="Documentstructuur Char"/>
    <w:basedOn w:val="Standaardalinea-lettertype"/>
    <w:link w:val="Documentstructuur"/>
    <w:uiPriority w:val="99"/>
    <w:semiHidden/>
    <w:qFormat/>
    <w:rsid w:val="00E904C8"/>
    <w:rPr>
      <w:rFonts w:ascii="Times New Roman" w:hAnsi="Times New Roman" w:eastAsia="Arial" w:cs="Times New Roman"/>
      <w:kern w:val="0"/>
      <w:lang w:eastAsia="nl-NL" w:bidi="nl-NL"/>
      <w14:ligatures w14:val="none"/>
    </w:rPr>
  </w:style>
  <w:style w:type="character" w:styleId="DocumentstructuurChar1" w:customStyle="1">
    <w:name w:val="Documentstructuur Char1"/>
    <w:basedOn w:val="Standaardalinea-lettertype"/>
    <w:semiHidden/>
    <w:rsid w:val="00E904C8"/>
    <w:rPr>
      <w:rFonts w:ascii="Helvetica" w:hAnsi="Helvetica"/>
      <w:sz w:val="26"/>
      <w:szCs w:val="26"/>
    </w:rPr>
  </w:style>
  <w:style w:type="character" w:styleId="Eindnootanker" w:customStyle="1">
    <w:name w:val="Eindnootanker"/>
    <w:rsid w:val="00E904C8"/>
    <w:rPr>
      <w:vertAlign w:val="superscript"/>
    </w:rPr>
  </w:style>
  <w:style w:type="character" w:styleId="Eindnootmarkering">
    <w:name w:val="endnote reference"/>
    <w:basedOn w:val="Standaardalinea-lettertype"/>
    <w:semiHidden/>
    <w:unhideWhenUsed/>
    <w:rsid w:val="00E904C8"/>
    <w:rPr>
      <w:vertAlign w:val="superscript"/>
    </w:rPr>
  </w:style>
  <w:style w:type="character" w:styleId="Eindnoottekens" w:customStyle="1">
    <w:name w:val="Eindnoottekens"/>
    <w:rsid w:val="00E904C8"/>
  </w:style>
  <w:style w:type="paragraph" w:styleId="Eindnoottekst">
    <w:name w:val="endnote text"/>
    <w:basedOn w:val="Standaard"/>
    <w:link w:val="EindnoottekstChar"/>
    <w:semiHidden/>
    <w:unhideWhenUsed/>
    <w:rsid w:val="00E904C8"/>
    <w:pPr>
      <w:spacing w:line="240" w:lineRule="auto"/>
    </w:pPr>
  </w:style>
  <w:style w:type="character" w:styleId="EindnoottekstChar" w:customStyle="1">
    <w:name w:val="Eindnoottekst Char"/>
    <w:basedOn w:val="Standaardalinea-lettertype"/>
    <w:link w:val="Eindnoottekst"/>
    <w:semiHidden/>
    <w:rsid w:val="00E904C8"/>
    <w:rPr>
      <w:rFonts w:ascii="Arial" w:hAnsi="Arial" w:eastAsia="Times New Roman" w:cs="Times New Roman"/>
      <w:kern w:val="0"/>
      <w:sz w:val="20"/>
      <w:szCs w:val="20"/>
      <w:lang w:eastAsia="nl-NL"/>
      <w14:ligatures w14:val="none"/>
    </w:rPr>
  </w:style>
  <w:style w:type="character" w:styleId="FootnoteAnchor" w:customStyle="1">
    <w:name w:val="Footnote Anchor"/>
    <w:rsid w:val="00E904C8"/>
    <w:rPr>
      <w:vertAlign w:val="superscript"/>
    </w:rPr>
  </w:style>
  <w:style w:type="character" w:styleId="FootnoteCharacters" w:customStyle="1">
    <w:name w:val="Footnote Characters"/>
    <w:rsid w:val="00E904C8"/>
  </w:style>
  <w:style w:type="paragraph" w:styleId="FrameContents" w:customStyle="1">
    <w:name w:val="Frame Contents"/>
    <w:basedOn w:val="Standaard"/>
    <w:rsid w:val="00E904C8"/>
    <w:pPr>
      <w:spacing w:line="240" w:lineRule="auto"/>
    </w:pPr>
    <w:rPr>
      <w:rFonts w:eastAsia="Arial" w:cs="Arial"/>
      <w:sz w:val="22"/>
      <w:szCs w:val="22"/>
      <w:lang w:bidi="nl-NL"/>
    </w:rPr>
  </w:style>
  <w:style w:type="character" w:styleId="GevolgdeHyperlink">
    <w:name w:val="FollowedHyperlink"/>
    <w:basedOn w:val="Standaardalinea-lettertype"/>
    <w:uiPriority w:val="99"/>
    <w:qFormat/>
    <w:rsid w:val="00E904C8"/>
    <w:rPr>
      <w:color w:val="002C64"/>
      <w:u w:val="single"/>
    </w:rPr>
  </w:style>
  <w:style w:type="paragraph" w:styleId="Heading" w:customStyle="1">
    <w:name w:val="Heading"/>
    <w:basedOn w:val="Standaard"/>
    <w:next w:val="Plattetekst"/>
    <w:rsid w:val="00E904C8"/>
    <w:pPr>
      <w:keepNext/>
      <w:spacing w:before="240" w:after="120" w:line="240" w:lineRule="auto"/>
    </w:pPr>
    <w:rPr>
      <w:rFonts w:ascii="Liberation Sans" w:hAnsi="Liberation Sans" w:eastAsia="Noto Sans SC Regular" w:cs="Noto Sans Devanagari"/>
      <w:sz w:val="28"/>
      <w:szCs w:val="28"/>
      <w:lang w:bidi="nl-NL"/>
    </w:rPr>
  </w:style>
  <w:style w:type="paragraph" w:styleId="Plattetekst">
    <w:name w:val="Body Text"/>
    <w:basedOn w:val="Standaard"/>
    <w:link w:val="PlattetekstChar"/>
    <w:uiPriority w:val="1"/>
    <w:qFormat/>
    <w:rsid w:val="00E904C8"/>
    <w:pPr>
      <w:spacing w:line="290" w:lineRule="auto"/>
      <w:ind w:right="295"/>
    </w:pPr>
    <w:rPr>
      <w:rFonts w:eastAsia="Arial" w:cs="Arial" w:asciiTheme="minorHAnsi" w:hAnsiTheme="minorHAnsi"/>
      <w:szCs w:val="18"/>
      <w:lang w:bidi="nl-NL"/>
    </w:rPr>
  </w:style>
  <w:style w:type="character" w:styleId="PlattetekstChar" w:customStyle="1">
    <w:name w:val="Platte tekst Char"/>
    <w:basedOn w:val="Standaardalinea-lettertype"/>
    <w:link w:val="Plattetekst"/>
    <w:uiPriority w:val="1"/>
    <w:rsid w:val="00E904C8"/>
    <w:rPr>
      <w:rFonts w:eastAsia="Arial" w:cs="Arial"/>
      <w:kern w:val="0"/>
      <w:sz w:val="20"/>
      <w:szCs w:val="18"/>
      <w:lang w:eastAsia="nl-NL" w:bidi="nl-NL"/>
      <w14:ligatures w14:val="none"/>
    </w:rPr>
  </w:style>
  <w:style w:type="character" w:styleId="Hyperlink">
    <w:name w:val="Hyperlink"/>
    <w:basedOn w:val="Standaardalinea-lettertype"/>
    <w:uiPriority w:val="99"/>
    <w:unhideWhenUsed/>
    <w:rsid w:val="00E904C8"/>
    <w:rPr>
      <w:color w:val="002C64"/>
      <w:u w:val="single"/>
    </w:rPr>
  </w:style>
  <w:style w:type="paragraph" w:styleId="Index" w:customStyle="1">
    <w:name w:val="Index"/>
    <w:basedOn w:val="Standaard"/>
    <w:rsid w:val="00E904C8"/>
    <w:pPr>
      <w:suppressLineNumbers/>
      <w:spacing w:line="240" w:lineRule="auto"/>
    </w:pPr>
    <w:rPr>
      <w:rFonts w:eastAsia="Arial" w:cs="Noto Sans Devanagari"/>
      <w:sz w:val="22"/>
      <w:szCs w:val="22"/>
      <w:lang w:bidi="nl-NL"/>
    </w:rPr>
  </w:style>
  <w:style w:type="character" w:styleId="IndexLink" w:customStyle="1">
    <w:name w:val="Index Link"/>
    <w:rsid w:val="00E904C8"/>
  </w:style>
  <w:style w:type="paragraph" w:styleId="Inhopg1">
    <w:name w:val="toc 1"/>
    <w:basedOn w:val="Standaard"/>
    <w:next w:val="Standaard"/>
    <w:autoRedefine/>
    <w:uiPriority w:val="39"/>
    <w:rsid w:val="00E904C8"/>
    <w:pPr>
      <w:spacing w:after="100"/>
    </w:pPr>
  </w:style>
  <w:style w:type="paragraph" w:styleId="Inhopg2">
    <w:name w:val="toc 2"/>
    <w:basedOn w:val="Standaard"/>
    <w:next w:val="Standaard"/>
    <w:autoRedefine/>
    <w:uiPriority w:val="39"/>
    <w:unhideWhenUsed/>
    <w:rsid w:val="00E904C8"/>
    <w:pPr>
      <w:spacing w:after="100"/>
    </w:pPr>
  </w:style>
  <w:style w:type="paragraph" w:styleId="Inhopg3">
    <w:name w:val="toc 3"/>
    <w:basedOn w:val="Standaard"/>
    <w:next w:val="Standaard"/>
    <w:autoRedefine/>
    <w:uiPriority w:val="39"/>
    <w:unhideWhenUsed/>
    <w:rsid w:val="00E904C8"/>
    <w:pPr>
      <w:spacing w:after="100"/>
      <w:ind w:left="567"/>
    </w:pPr>
  </w:style>
  <w:style w:type="paragraph" w:styleId="Inhopg4">
    <w:name w:val="toc 4"/>
    <w:basedOn w:val="Standaard"/>
    <w:next w:val="Standaard"/>
    <w:autoRedefine/>
    <w:uiPriority w:val="39"/>
    <w:unhideWhenUsed/>
    <w:rsid w:val="00E904C8"/>
    <w:pPr>
      <w:spacing w:after="100"/>
    </w:pPr>
  </w:style>
  <w:style w:type="paragraph" w:styleId="Inhopg5">
    <w:name w:val="toc 5"/>
    <w:basedOn w:val="Standaard"/>
    <w:next w:val="Standaard"/>
    <w:autoRedefine/>
    <w:uiPriority w:val="39"/>
    <w:unhideWhenUsed/>
    <w:rsid w:val="00E904C8"/>
    <w:pPr>
      <w:spacing w:after="100"/>
    </w:pPr>
  </w:style>
  <w:style w:type="paragraph" w:styleId="Inhopg6">
    <w:name w:val="toc 6"/>
    <w:basedOn w:val="Standaard"/>
    <w:next w:val="Standaard"/>
    <w:autoRedefine/>
    <w:uiPriority w:val="39"/>
    <w:unhideWhenUsed/>
    <w:rsid w:val="00E904C8"/>
    <w:pPr>
      <w:spacing w:after="100"/>
    </w:pPr>
  </w:style>
  <w:style w:type="paragraph" w:styleId="Inhopg7">
    <w:name w:val="toc 7"/>
    <w:basedOn w:val="Standaard"/>
    <w:next w:val="Standaard"/>
    <w:autoRedefine/>
    <w:uiPriority w:val="39"/>
    <w:unhideWhenUsed/>
    <w:rsid w:val="00E904C8"/>
    <w:pPr>
      <w:spacing w:after="100"/>
    </w:pPr>
  </w:style>
  <w:style w:type="paragraph" w:styleId="Inhopg8">
    <w:name w:val="toc 8"/>
    <w:basedOn w:val="Standaard"/>
    <w:next w:val="Standaard"/>
    <w:autoRedefine/>
    <w:uiPriority w:val="39"/>
    <w:unhideWhenUsed/>
    <w:rsid w:val="00E904C8"/>
    <w:pPr>
      <w:spacing w:after="100"/>
    </w:pPr>
  </w:style>
  <w:style w:type="paragraph" w:styleId="Inhopg9">
    <w:name w:val="toc 9"/>
    <w:basedOn w:val="Standaard"/>
    <w:next w:val="Standaard"/>
    <w:autoRedefine/>
    <w:uiPriority w:val="39"/>
    <w:unhideWhenUsed/>
    <w:rsid w:val="00E904C8"/>
    <w:pPr>
      <w:spacing w:after="100"/>
    </w:pPr>
  </w:style>
  <w:style w:type="character" w:styleId="Intensievebenadrukking">
    <w:name w:val="Intense Emphasis"/>
    <w:basedOn w:val="Standaardalinea-lettertype"/>
    <w:uiPriority w:val="21"/>
    <w:rsid w:val="00E904C8"/>
    <w:rPr>
      <w:rFonts w:ascii="Arial" w:hAnsi="Arial"/>
      <w:i/>
      <w:color w:val="0C9DD8"/>
      <w:sz w:val="28"/>
      <w:szCs w:val="28"/>
    </w:rPr>
  </w:style>
  <w:style w:type="character" w:styleId="InternetLink" w:customStyle="1">
    <w:name w:val="Internet Link"/>
    <w:basedOn w:val="Standaardalinea-lettertype"/>
    <w:uiPriority w:val="99"/>
    <w:unhideWhenUsed/>
    <w:rsid w:val="00E904C8"/>
    <w:rPr>
      <w:color w:val="467886" w:themeColor="hyperlink"/>
      <w:u w:val="single"/>
    </w:rPr>
  </w:style>
  <w:style w:type="paragraph" w:styleId="Introductie" w:customStyle="1">
    <w:name w:val="Introductie"/>
    <w:basedOn w:val="Standaard"/>
    <w:next w:val="Standaard"/>
    <w:uiPriority w:val="2"/>
    <w:qFormat/>
    <w:rsid w:val="00E904C8"/>
    <w:pPr>
      <w:spacing w:after="250" w:line="330" w:lineRule="atLeast"/>
    </w:pPr>
    <w:rPr>
      <w:b/>
      <w:sz w:val="24"/>
      <w:lang w:val="fr-FR"/>
    </w:rPr>
  </w:style>
  <w:style w:type="paragraph" w:styleId="K01-basistekst" w:customStyle="1">
    <w:name w:val="K01-basistekst"/>
    <w:basedOn w:val="Standaard"/>
    <w:qFormat/>
    <w:rsid w:val="00E904C8"/>
    <w:pPr>
      <w:contextualSpacing/>
    </w:pPr>
    <w:rPr>
      <w:rFonts w:ascii="Verdana" w:hAnsi="Verdana"/>
      <w:noProof/>
      <w:sz w:val="18"/>
    </w:rPr>
  </w:style>
  <w:style w:type="paragraph" w:styleId="K05-nropsomming" w:customStyle="1">
    <w:name w:val="K05-nr opsomming"/>
    <w:basedOn w:val="Standaard"/>
    <w:qFormat/>
    <w:rsid w:val="00E904C8"/>
    <w:pPr>
      <w:contextualSpacing/>
    </w:pPr>
    <w:rPr>
      <w:rFonts w:ascii="Verdana" w:hAnsi="Verdana"/>
      <w:noProof/>
      <w:sz w:val="18"/>
    </w:rPr>
  </w:style>
  <w:style w:type="paragraph" w:styleId="UitgelichtkaderIBD" w:customStyle="1">
    <w:name w:val="Uitgelicht kader IBD"/>
    <w:basedOn w:val="Standaard"/>
    <w:next w:val="Standaard"/>
    <w:uiPriority w:val="3"/>
    <w:qFormat/>
    <w:rsid w:val="00E904C8"/>
    <w:pPr>
      <w:keepLines/>
      <w:pBdr>
        <w:top w:val="single" w:color="1A237E" w:sz="6" w:space="10"/>
        <w:left w:val="single" w:color="1A237E" w:sz="6" w:space="12"/>
        <w:bottom w:val="single" w:color="1A237E" w:sz="6" w:space="10"/>
        <w:right w:val="single" w:color="1A237E" w:sz="6" w:space="12"/>
      </w:pBdr>
      <w:spacing w:before="200" w:after="200" w:line="312" w:lineRule="auto"/>
    </w:pPr>
    <w:rPr>
      <w:color w:val="1A237E"/>
    </w:rPr>
  </w:style>
  <w:style w:type="paragraph" w:styleId="Uitgelichtlichtblauw" w:customStyle="1">
    <w:name w:val="Uitgelicht licht blauw"/>
    <w:basedOn w:val="UitgelichtkaderIBD"/>
    <w:next w:val="Standaard"/>
    <w:uiPriority w:val="3"/>
    <w:qFormat/>
    <w:rsid w:val="00E904C8"/>
    <w:pPr>
      <w:pBdr>
        <w:top w:val="single" w:color="1A237E" w:sz="2" w:space="10"/>
        <w:left w:val="single" w:color="1A237E" w:sz="2" w:space="12"/>
        <w:bottom w:val="single" w:color="1A237E" w:sz="2" w:space="10"/>
        <w:right w:val="single" w:color="1A237E" w:sz="2" w:space="12"/>
      </w:pBdr>
      <w:shd w:val="clear" w:color="auto" w:fill="E1F5FE"/>
    </w:pPr>
  </w:style>
  <w:style w:type="paragraph" w:styleId="KadertekstIBDlijn" w:customStyle="1">
    <w:name w:val="Kadertekst IBD lijn"/>
    <w:basedOn w:val="Uitgelichtlichtblauw"/>
    <w:qFormat/>
    <w:rsid w:val="00E904C8"/>
  </w:style>
  <w:style w:type="paragraph" w:styleId="KadertekstIBD" w:customStyle="1">
    <w:name w:val="Kadertekst IBD"/>
    <w:basedOn w:val="KadertekstIBDlijn"/>
    <w:qFormat/>
    <w:rsid w:val="00E904C8"/>
    <w:pPr>
      <w:pBdr>
        <w:top w:val="single" w:color="E1F5FE" w:sz="2" w:space="10"/>
        <w:left w:val="single" w:color="E1F5FE" w:sz="2" w:space="12"/>
        <w:bottom w:val="single" w:color="E1F5FE" w:sz="2" w:space="10"/>
        <w:right w:val="single" w:color="E1F5FE" w:sz="2" w:space="12"/>
      </w:pBdr>
    </w:pPr>
  </w:style>
  <w:style w:type="paragraph" w:styleId="Kopvaninhoudsopgave">
    <w:name w:val="TOC Heading"/>
    <w:basedOn w:val="Kop2"/>
    <w:next w:val="Standaard"/>
    <w:uiPriority w:val="39"/>
    <w:unhideWhenUsed/>
    <w:rsid w:val="00E904C8"/>
    <w:pPr>
      <w:keepLines/>
      <w:outlineLvl w:val="9"/>
    </w:pPr>
    <w:rPr>
      <w:rFonts w:eastAsiaTheme="majorEastAsia" w:cstheme="majorBidi"/>
      <w:bCs/>
    </w:rPr>
  </w:style>
  <w:style w:type="paragraph" w:styleId="Koptekst">
    <w:name w:val="header"/>
    <w:basedOn w:val="Standaard"/>
    <w:link w:val="KoptekstChar"/>
    <w:uiPriority w:val="99"/>
    <w:unhideWhenUsed/>
    <w:rsid w:val="00E904C8"/>
    <w:pPr>
      <w:tabs>
        <w:tab w:val="center" w:pos="4513"/>
        <w:tab w:val="right" w:pos="9026"/>
      </w:tabs>
      <w:spacing w:line="240" w:lineRule="auto"/>
    </w:pPr>
  </w:style>
  <w:style w:type="character" w:styleId="KoptekstChar" w:customStyle="1">
    <w:name w:val="Koptekst Char"/>
    <w:basedOn w:val="Standaardalinea-lettertype"/>
    <w:link w:val="Koptekst"/>
    <w:uiPriority w:val="99"/>
    <w:qFormat/>
    <w:rsid w:val="00E904C8"/>
    <w:rPr>
      <w:rFonts w:ascii="Arial" w:hAnsi="Arial" w:eastAsia="Times New Roman" w:cs="Times New Roman"/>
      <w:kern w:val="0"/>
      <w:sz w:val="20"/>
      <w:szCs w:val="20"/>
      <w:lang w:eastAsia="nl-NL"/>
      <w14:ligatures w14:val="none"/>
    </w:rPr>
  </w:style>
  <w:style w:type="paragraph" w:styleId="license" w:customStyle="1">
    <w:name w:val="license"/>
    <w:basedOn w:val="Standaard"/>
    <w:rsid w:val="00E904C8"/>
    <w:pPr>
      <w:spacing w:before="100" w:beforeAutospacing="1" w:after="120" w:line="240" w:lineRule="auto"/>
    </w:pPr>
    <w:rPr>
      <w:rFonts w:ascii="Times New Roman" w:hAnsi="Times New Roman"/>
      <w:sz w:val="24"/>
      <w:szCs w:val="24"/>
    </w:rPr>
  </w:style>
  <w:style w:type="paragraph" w:styleId="license-hidden" w:customStyle="1">
    <w:name w:val="license-hidden"/>
    <w:basedOn w:val="Standaard"/>
    <w:rsid w:val="00E904C8"/>
    <w:pPr>
      <w:spacing w:before="100" w:beforeAutospacing="1" w:after="120" w:line="240" w:lineRule="auto"/>
    </w:pPr>
    <w:rPr>
      <w:rFonts w:ascii="Times New Roman" w:hAnsi="Times New Roman"/>
      <w:sz w:val="24"/>
      <w:szCs w:val="24"/>
    </w:rPr>
  </w:style>
  <w:style w:type="paragraph" w:styleId="Lijst">
    <w:name w:val="List"/>
    <w:basedOn w:val="Standaard"/>
    <w:unhideWhenUsed/>
    <w:rsid w:val="00E904C8"/>
    <w:pPr>
      <w:ind w:left="284" w:hanging="284"/>
      <w:contextualSpacing/>
    </w:pPr>
  </w:style>
  <w:style w:type="paragraph" w:styleId="Lijst2">
    <w:name w:val="List 2"/>
    <w:basedOn w:val="Standaard"/>
    <w:semiHidden/>
    <w:unhideWhenUsed/>
    <w:rsid w:val="00E904C8"/>
    <w:pPr>
      <w:ind w:left="284" w:hanging="284"/>
      <w:contextualSpacing/>
    </w:pPr>
  </w:style>
  <w:style w:type="paragraph" w:styleId="Lijst3">
    <w:name w:val="List 3"/>
    <w:basedOn w:val="Standaard"/>
    <w:semiHidden/>
    <w:unhideWhenUsed/>
    <w:rsid w:val="00E904C8"/>
    <w:pPr>
      <w:ind w:left="284" w:hanging="284"/>
      <w:contextualSpacing/>
    </w:pPr>
  </w:style>
  <w:style w:type="paragraph" w:styleId="Lijst4">
    <w:name w:val="List 4"/>
    <w:basedOn w:val="Standaard"/>
    <w:rsid w:val="00E904C8"/>
    <w:pPr>
      <w:ind w:left="284" w:hanging="284"/>
      <w:contextualSpacing/>
    </w:pPr>
  </w:style>
  <w:style w:type="paragraph" w:styleId="Lijst5">
    <w:name w:val="List 5"/>
    <w:basedOn w:val="Standaard"/>
    <w:rsid w:val="00E904C8"/>
    <w:pPr>
      <w:ind w:left="284" w:hanging="284"/>
      <w:contextualSpacing/>
    </w:pPr>
  </w:style>
  <w:style w:type="paragraph" w:styleId="Lijstalinea">
    <w:name w:val="List Paragraph"/>
    <w:basedOn w:val="Standaard"/>
    <w:uiPriority w:val="34"/>
    <w:unhideWhenUsed/>
    <w:qFormat/>
    <w:rsid w:val="00E904C8"/>
    <w:pPr>
      <w:contextualSpacing/>
    </w:pPr>
  </w:style>
  <w:style w:type="numbering" w:styleId="LijstalineaGHGZ" w:customStyle="1">
    <w:name w:val="Lijstalinea GH/GZ"/>
    <w:uiPriority w:val="99"/>
    <w:rsid w:val="00E904C8"/>
    <w:pPr>
      <w:numPr>
        <w:numId w:val="2"/>
      </w:numPr>
    </w:pPr>
  </w:style>
  <w:style w:type="paragraph" w:styleId="Lijstnummering">
    <w:name w:val="List Number"/>
    <w:basedOn w:val="Standaard"/>
    <w:rsid w:val="00E904C8"/>
    <w:pPr>
      <w:numPr>
        <w:numId w:val="3"/>
      </w:numPr>
      <w:contextualSpacing/>
    </w:pPr>
  </w:style>
  <w:style w:type="paragraph" w:styleId="Lijstnummering2">
    <w:name w:val="List Number 2"/>
    <w:basedOn w:val="Standaard"/>
    <w:semiHidden/>
    <w:unhideWhenUsed/>
    <w:rsid w:val="00E904C8"/>
    <w:pPr>
      <w:numPr>
        <w:numId w:val="4"/>
      </w:numPr>
      <w:contextualSpacing/>
    </w:pPr>
  </w:style>
  <w:style w:type="character" w:styleId="ListLabel1" w:customStyle="1">
    <w:name w:val="ListLabel 1"/>
    <w:rsid w:val="00E904C8"/>
    <w:rPr>
      <w:rFonts w:eastAsia="Arial" w:cs="Arial"/>
      <w:spacing w:val="-1"/>
      <w:w w:val="100"/>
      <w:sz w:val="18"/>
      <w:szCs w:val="18"/>
      <w:lang w:val="nl-NL" w:eastAsia="nl-NL" w:bidi="nl-NL"/>
    </w:rPr>
  </w:style>
  <w:style w:type="character" w:styleId="ListLabel10" w:customStyle="1">
    <w:name w:val="ListLabel 10"/>
    <w:rsid w:val="00E904C8"/>
    <w:rPr>
      <w:rFonts w:eastAsia="Arial" w:cs="Arial"/>
      <w:b/>
      <w:bCs/>
      <w:color w:val="231F20"/>
      <w:spacing w:val="-1"/>
      <w:w w:val="100"/>
      <w:sz w:val="18"/>
      <w:szCs w:val="18"/>
      <w:lang w:val="nl-NL" w:eastAsia="nl-NL" w:bidi="nl-NL"/>
    </w:rPr>
  </w:style>
  <w:style w:type="character" w:styleId="ListLabel11" w:customStyle="1">
    <w:name w:val="ListLabel 11"/>
    <w:rsid w:val="00E904C8"/>
    <w:rPr>
      <w:rFonts w:eastAsia="Arial" w:cs="Arial"/>
      <w:color w:val="231F20"/>
      <w:spacing w:val="-4"/>
      <w:w w:val="100"/>
      <w:sz w:val="18"/>
      <w:szCs w:val="18"/>
      <w:lang w:val="nl-NL" w:eastAsia="nl-NL" w:bidi="nl-NL"/>
    </w:rPr>
  </w:style>
  <w:style w:type="character" w:styleId="ListLabel12" w:customStyle="1">
    <w:name w:val="ListLabel 12"/>
    <w:rsid w:val="00E904C8"/>
    <w:rPr>
      <w:rFonts w:eastAsia="Arial" w:cs="Arial"/>
      <w:color w:val="231F20"/>
      <w:spacing w:val="-1"/>
      <w:w w:val="100"/>
      <w:sz w:val="18"/>
      <w:szCs w:val="18"/>
      <w:lang w:val="nl-NL" w:eastAsia="nl-NL" w:bidi="nl-NL"/>
    </w:rPr>
  </w:style>
  <w:style w:type="character" w:styleId="ListLabel13" w:customStyle="1">
    <w:name w:val="ListLabel 13"/>
    <w:rsid w:val="00E904C8"/>
    <w:rPr>
      <w:lang w:val="nl-NL" w:eastAsia="nl-NL" w:bidi="nl-NL"/>
    </w:rPr>
  </w:style>
  <w:style w:type="character" w:styleId="ListLabel14" w:customStyle="1">
    <w:name w:val="ListLabel 14"/>
    <w:rsid w:val="00E904C8"/>
    <w:rPr>
      <w:lang w:val="nl-NL" w:eastAsia="nl-NL" w:bidi="nl-NL"/>
    </w:rPr>
  </w:style>
  <w:style w:type="character" w:styleId="ListLabel15" w:customStyle="1">
    <w:name w:val="ListLabel 15"/>
    <w:rsid w:val="00E904C8"/>
    <w:rPr>
      <w:lang w:val="nl-NL" w:eastAsia="nl-NL" w:bidi="nl-NL"/>
    </w:rPr>
  </w:style>
  <w:style w:type="character" w:styleId="ListLabel16" w:customStyle="1">
    <w:name w:val="ListLabel 16"/>
    <w:rsid w:val="00E904C8"/>
    <w:rPr>
      <w:lang w:val="nl-NL" w:eastAsia="nl-NL" w:bidi="nl-NL"/>
    </w:rPr>
  </w:style>
  <w:style w:type="character" w:styleId="ListLabel17" w:customStyle="1">
    <w:name w:val="ListLabel 17"/>
    <w:rsid w:val="00E904C8"/>
    <w:rPr>
      <w:lang w:val="nl-NL" w:eastAsia="nl-NL" w:bidi="nl-NL"/>
    </w:rPr>
  </w:style>
  <w:style w:type="character" w:styleId="ListLabel18" w:customStyle="1">
    <w:name w:val="ListLabel 18"/>
    <w:rsid w:val="00E904C8"/>
    <w:rPr>
      <w:lang w:val="nl-NL" w:eastAsia="nl-NL" w:bidi="nl-NL"/>
    </w:rPr>
  </w:style>
  <w:style w:type="character" w:styleId="ListLabel19" w:customStyle="1">
    <w:name w:val="ListLabel 19"/>
    <w:rsid w:val="00E904C8"/>
    <w:rPr>
      <w:rFonts w:cs="Courier New"/>
    </w:rPr>
  </w:style>
  <w:style w:type="character" w:styleId="ListLabel2" w:customStyle="1">
    <w:name w:val="ListLabel 2"/>
    <w:rsid w:val="00E904C8"/>
    <w:rPr>
      <w:lang w:val="nl-NL" w:eastAsia="nl-NL" w:bidi="nl-NL"/>
    </w:rPr>
  </w:style>
  <w:style w:type="character" w:styleId="ListLabel20" w:customStyle="1">
    <w:name w:val="ListLabel 20"/>
    <w:rsid w:val="00E904C8"/>
    <w:rPr>
      <w:rFonts w:cs="Courier New"/>
    </w:rPr>
  </w:style>
  <w:style w:type="character" w:styleId="ListLabel21" w:customStyle="1">
    <w:name w:val="ListLabel 21"/>
    <w:rsid w:val="00E904C8"/>
    <w:rPr>
      <w:rFonts w:cs="Courier New"/>
    </w:rPr>
  </w:style>
  <w:style w:type="character" w:styleId="ListLabel22" w:customStyle="1">
    <w:name w:val="ListLabel 22"/>
    <w:rsid w:val="00E904C8"/>
    <w:rPr>
      <w:rFonts w:eastAsia="Arial" w:cs="Arial"/>
    </w:rPr>
  </w:style>
  <w:style w:type="character" w:styleId="ListLabel23" w:customStyle="1">
    <w:name w:val="ListLabel 23"/>
    <w:rsid w:val="00E904C8"/>
    <w:rPr>
      <w:rFonts w:eastAsia="Arial" w:cs="Arial"/>
    </w:rPr>
  </w:style>
  <w:style w:type="character" w:styleId="ListLabel24" w:customStyle="1">
    <w:name w:val="ListLabel 24"/>
    <w:rsid w:val="00E904C8"/>
    <w:rPr>
      <w:rFonts w:cs="Courier New"/>
    </w:rPr>
  </w:style>
  <w:style w:type="character" w:styleId="ListLabel25" w:customStyle="1">
    <w:name w:val="ListLabel 25"/>
    <w:rsid w:val="00E904C8"/>
    <w:rPr>
      <w:rFonts w:cs="Courier New"/>
    </w:rPr>
  </w:style>
  <w:style w:type="character" w:styleId="ListLabel26" w:customStyle="1">
    <w:name w:val="ListLabel 26"/>
    <w:rsid w:val="00E904C8"/>
    <w:rPr>
      <w:rFonts w:eastAsia="Arial" w:cs="Arial"/>
    </w:rPr>
  </w:style>
  <w:style w:type="character" w:styleId="ListLabel27" w:customStyle="1">
    <w:name w:val="ListLabel 27"/>
    <w:rsid w:val="00E904C8"/>
    <w:rPr>
      <w:rFonts w:cs="Courier New"/>
    </w:rPr>
  </w:style>
  <w:style w:type="character" w:styleId="ListLabel28" w:customStyle="1">
    <w:name w:val="ListLabel 28"/>
    <w:rsid w:val="00E904C8"/>
    <w:rPr>
      <w:rFonts w:cs="Courier New"/>
    </w:rPr>
  </w:style>
  <w:style w:type="character" w:styleId="ListLabel29" w:customStyle="1">
    <w:name w:val="ListLabel 29"/>
    <w:rsid w:val="00E904C8"/>
    <w:rPr>
      <w:rFonts w:cs="Courier New"/>
    </w:rPr>
  </w:style>
  <w:style w:type="character" w:styleId="ListLabel3" w:customStyle="1">
    <w:name w:val="ListLabel 3"/>
    <w:rsid w:val="00E904C8"/>
    <w:rPr>
      <w:lang w:val="nl-NL" w:eastAsia="nl-NL" w:bidi="nl-NL"/>
    </w:rPr>
  </w:style>
  <w:style w:type="character" w:styleId="ListLabel30" w:customStyle="1">
    <w:name w:val="ListLabel 30"/>
    <w:rsid w:val="00E904C8"/>
    <w:rPr>
      <w:rFonts w:eastAsia="Arial" w:cs="Arial"/>
    </w:rPr>
  </w:style>
  <w:style w:type="character" w:styleId="ListLabel31" w:customStyle="1">
    <w:name w:val="ListLabel 31"/>
    <w:rsid w:val="00E904C8"/>
    <w:rPr>
      <w:rFonts w:cs="Courier New"/>
    </w:rPr>
  </w:style>
  <w:style w:type="character" w:styleId="ListLabel32" w:customStyle="1">
    <w:name w:val="ListLabel 32"/>
    <w:rsid w:val="00E904C8"/>
    <w:rPr>
      <w:rFonts w:cs="Courier New"/>
    </w:rPr>
  </w:style>
  <w:style w:type="character" w:styleId="ListLabel33" w:customStyle="1">
    <w:name w:val="ListLabel 33"/>
    <w:rsid w:val="00E904C8"/>
    <w:rPr>
      <w:rFonts w:cs="Courier New"/>
    </w:rPr>
  </w:style>
  <w:style w:type="character" w:styleId="ListLabel34" w:customStyle="1">
    <w:name w:val="ListLabel 34"/>
    <w:rsid w:val="00E904C8"/>
    <w:rPr>
      <w:color w:val="17365D"/>
    </w:rPr>
  </w:style>
  <w:style w:type="character" w:styleId="ListLabel35" w:customStyle="1">
    <w:name w:val="ListLabel 35"/>
    <w:rsid w:val="00E904C8"/>
    <w:rPr>
      <w:b/>
      <w:i w:val="0"/>
      <w:color w:val="548DD4"/>
      <w:sz w:val="24"/>
    </w:rPr>
  </w:style>
  <w:style w:type="character" w:styleId="ListLabel36" w:customStyle="1">
    <w:name w:val="ListLabel 36"/>
    <w:rsid w:val="00E904C8"/>
    <w:rPr>
      <w:b w:val="0"/>
      <w:i w:val="0"/>
      <w:color w:val="548DD4"/>
      <w:sz w:val="22"/>
    </w:rPr>
  </w:style>
  <w:style w:type="character" w:styleId="ListLabel37" w:customStyle="1">
    <w:name w:val="ListLabel 37"/>
    <w:qFormat/>
    <w:rsid w:val="00E904C8"/>
    <w:rPr>
      <w:b w:val="0"/>
      <w:i/>
      <w:color w:val="548DD4"/>
      <w:sz w:val="20"/>
    </w:rPr>
  </w:style>
  <w:style w:type="character" w:styleId="ListLabel38" w:customStyle="1">
    <w:name w:val="ListLabel 38"/>
    <w:rsid w:val="00E904C8"/>
    <w:rPr>
      <w:color w:val="17365D"/>
    </w:rPr>
  </w:style>
  <w:style w:type="character" w:styleId="ListLabel39" w:customStyle="1">
    <w:name w:val="ListLabel 39"/>
    <w:rsid w:val="00E904C8"/>
    <w:rPr>
      <w:b/>
      <w:i w:val="0"/>
      <w:color w:val="548DD4"/>
      <w:sz w:val="24"/>
    </w:rPr>
  </w:style>
  <w:style w:type="character" w:styleId="ListLabel4" w:customStyle="1">
    <w:name w:val="ListLabel 4"/>
    <w:rsid w:val="00E904C8"/>
    <w:rPr>
      <w:lang w:val="nl-NL" w:eastAsia="nl-NL" w:bidi="nl-NL"/>
    </w:rPr>
  </w:style>
  <w:style w:type="character" w:styleId="ListLabel40" w:customStyle="1">
    <w:name w:val="ListLabel 40"/>
    <w:rsid w:val="00E904C8"/>
    <w:rPr>
      <w:b w:val="0"/>
      <w:i w:val="0"/>
      <w:color w:val="548DD4"/>
      <w:sz w:val="22"/>
    </w:rPr>
  </w:style>
  <w:style w:type="character" w:styleId="ListLabel41" w:customStyle="1">
    <w:name w:val="ListLabel 41"/>
    <w:rsid w:val="00E904C8"/>
    <w:rPr>
      <w:b w:val="0"/>
      <w:i/>
      <w:color w:val="548DD4"/>
      <w:sz w:val="20"/>
    </w:rPr>
  </w:style>
  <w:style w:type="character" w:styleId="ListLabel42" w:customStyle="1">
    <w:name w:val="ListLabel 42"/>
    <w:rsid w:val="00E904C8"/>
    <w:rPr>
      <w:color w:val="17365D"/>
    </w:rPr>
  </w:style>
  <w:style w:type="character" w:styleId="ListLabel43" w:customStyle="1">
    <w:name w:val="ListLabel 43"/>
    <w:rsid w:val="00E904C8"/>
    <w:rPr>
      <w:b/>
      <w:i w:val="0"/>
      <w:color w:val="548DD4"/>
      <w:sz w:val="24"/>
    </w:rPr>
  </w:style>
  <w:style w:type="character" w:styleId="ListLabel44" w:customStyle="1">
    <w:name w:val="ListLabel 44"/>
    <w:rsid w:val="00E904C8"/>
    <w:rPr>
      <w:b w:val="0"/>
      <w:i w:val="0"/>
      <w:color w:val="548DD4"/>
      <w:sz w:val="22"/>
    </w:rPr>
  </w:style>
  <w:style w:type="character" w:styleId="ListLabel45" w:customStyle="1">
    <w:name w:val="ListLabel 45"/>
    <w:rsid w:val="00E904C8"/>
    <w:rPr>
      <w:b w:val="0"/>
      <w:i/>
      <w:color w:val="548DD4"/>
      <w:sz w:val="20"/>
    </w:rPr>
  </w:style>
  <w:style w:type="character" w:styleId="ListLabel46" w:customStyle="1">
    <w:name w:val="ListLabel 46"/>
    <w:rsid w:val="00E904C8"/>
    <w:rPr>
      <w:rFonts w:cs="Courier New"/>
    </w:rPr>
  </w:style>
  <w:style w:type="character" w:styleId="ListLabel47" w:customStyle="1">
    <w:name w:val="ListLabel 47"/>
    <w:rsid w:val="00E904C8"/>
    <w:rPr>
      <w:rFonts w:cs="Courier New"/>
    </w:rPr>
  </w:style>
  <w:style w:type="character" w:styleId="ListLabel48" w:customStyle="1">
    <w:name w:val="ListLabel 48"/>
    <w:rsid w:val="00E904C8"/>
    <w:rPr>
      <w:rFonts w:cs="Courier New"/>
    </w:rPr>
  </w:style>
  <w:style w:type="character" w:styleId="ListLabel5" w:customStyle="1">
    <w:name w:val="ListLabel 5"/>
    <w:rsid w:val="00E904C8"/>
    <w:rPr>
      <w:lang w:val="nl-NL" w:eastAsia="nl-NL" w:bidi="nl-NL"/>
    </w:rPr>
  </w:style>
  <w:style w:type="character" w:styleId="ListLabel6" w:customStyle="1">
    <w:name w:val="ListLabel 6"/>
    <w:rsid w:val="00E904C8"/>
    <w:rPr>
      <w:lang w:val="nl-NL" w:eastAsia="nl-NL" w:bidi="nl-NL"/>
    </w:rPr>
  </w:style>
  <w:style w:type="character" w:styleId="ListLabel7" w:customStyle="1">
    <w:name w:val="ListLabel 7"/>
    <w:rsid w:val="00E904C8"/>
    <w:rPr>
      <w:lang w:val="nl-NL" w:eastAsia="nl-NL" w:bidi="nl-NL"/>
    </w:rPr>
  </w:style>
  <w:style w:type="character" w:styleId="ListLabel8" w:customStyle="1">
    <w:name w:val="ListLabel 8"/>
    <w:rsid w:val="00E904C8"/>
    <w:rPr>
      <w:lang w:val="nl-NL" w:eastAsia="nl-NL" w:bidi="nl-NL"/>
    </w:rPr>
  </w:style>
  <w:style w:type="character" w:styleId="ListLabel9" w:customStyle="1">
    <w:name w:val="ListLabel 9"/>
    <w:rsid w:val="00E904C8"/>
    <w:rPr>
      <w:lang w:val="nl-NL" w:eastAsia="nl-NL" w:bidi="nl-NL"/>
    </w:rPr>
  </w:style>
  <w:style w:type="paragraph" w:styleId="MMTopic1" w:customStyle="1">
    <w:name w:val="MM Topic 1"/>
    <w:basedOn w:val="Kop1"/>
    <w:link w:val="MMTopic1Char"/>
    <w:rsid w:val="00E904C8"/>
    <w:pPr>
      <w:keepLines/>
      <w:numPr>
        <w:numId w:val="5"/>
      </w:numPr>
      <w:spacing w:before="240" w:after="0" w:line="259" w:lineRule="auto"/>
    </w:pPr>
    <w:rPr>
      <w:rFonts w:ascii="Calibri Light" w:hAnsi="Calibri Light"/>
      <w:bCs w:val="0"/>
      <w:color w:val="2F5496"/>
      <w:kern w:val="0"/>
      <w:sz w:val="32"/>
      <w:lang w:eastAsia="en-US"/>
    </w:rPr>
  </w:style>
  <w:style w:type="character" w:styleId="MMTopic1Char" w:customStyle="1">
    <w:name w:val="MM Topic 1 Char"/>
    <w:link w:val="MMTopic1"/>
    <w:rsid w:val="00E904C8"/>
    <w:rPr>
      <w:rFonts w:ascii="Calibri Light" w:hAnsi="Calibri Light" w:eastAsia="Times New Roman" w:cs="Times New Roman"/>
      <w:color w:val="2F5496"/>
      <w:kern w:val="0"/>
      <w:sz w:val="32"/>
      <w:szCs w:val="32"/>
      <w14:ligatures w14:val="none"/>
    </w:rPr>
  </w:style>
  <w:style w:type="paragraph" w:styleId="MMTopic2" w:customStyle="1">
    <w:name w:val="MM Topic 2"/>
    <w:basedOn w:val="Kop2"/>
    <w:link w:val="MMTopic2Char"/>
    <w:rsid w:val="00E904C8"/>
    <w:pPr>
      <w:keepNext/>
      <w:keepLines/>
      <w:widowControl w:val="0"/>
      <w:numPr>
        <w:ilvl w:val="1"/>
        <w:numId w:val="5"/>
      </w:numPr>
      <w:autoSpaceDE w:val="0"/>
      <w:autoSpaceDN w:val="0"/>
      <w:spacing w:before="120" w:after="0" w:line="252" w:lineRule="auto"/>
    </w:pPr>
    <w:rPr>
      <w:rFonts w:ascii="Calibri" w:hAnsi="Calibri" w:eastAsia="Arial" w:cs="Arial"/>
      <w:b/>
      <w:bCs/>
      <w:color w:val="0C9DD8"/>
      <w:sz w:val="24"/>
      <w:szCs w:val="20"/>
      <w:lang w:bidi="nl-NL"/>
    </w:rPr>
  </w:style>
  <w:style w:type="character" w:styleId="MMTopic2Char" w:customStyle="1">
    <w:name w:val="MM Topic 2 Char"/>
    <w:link w:val="MMTopic2"/>
    <w:rsid w:val="00E904C8"/>
    <w:rPr>
      <w:rFonts w:ascii="Calibri" w:hAnsi="Calibri" w:eastAsia="Arial" w:cs="Arial"/>
      <w:b/>
      <w:bCs/>
      <w:color w:val="0C9DD8"/>
      <w:kern w:val="0"/>
      <w:szCs w:val="20"/>
      <w:lang w:eastAsia="nl-NL" w:bidi="nl-NL"/>
      <w14:ligatures w14:val="none"/>
    </w:rPr>
  </w:style>
  <w:style w:type="paragraph" w:styleId="MMTopic3" w:customStyle="1">
    <w:name w:val="MM Topic 3"/>
    <w:basedOn w:val="Kop3"/>
    <w:rsid w:val="00E904C8"/>
    <w:pPr>
      <w:numPr>
        <w:ilvl w:val="2"/>
        <w:numId w:val="5"/>
      </w:numPr>
      <w:spacing w:before="240" w:after="60" w:line="259" w:lineRule="auto"/>
    </w:pPr>
    <w:rPr>
      <w:rFonts w:ascii="Calibri Light" w:hAnsi="Calibri Light"/>
      <w:b w:val="0"/>
      <w:color w:val="auto"/>
      <w:sz w:val="26"/>
      <w:lang w:eastAsia="en-US"/>
    </w:rPr>
  </w:style>
  <w:style w:type="character" w:styleId="Nadruk">
    <w:name w:val="Emphasis"/>
    <w:aliases w:val="Ondertitel IBD"/>
    <w:basedOn w:val="Standaardalinea-lettertype"/>
    <w:uiPriority w:val="20"/>
    <w:qFormat/>
    <w:rsid w:val="00E904C8"/>
    <w:rPr>
      <w:rFonts w:ascii="Arial" w:hAnsi="Arial"/>
      <w:color w:val="0C9DD8"/>
      <w:sz w:val="32"/>
      <w:szCs w:val="32"/>
    </w:rPr>
  </w:style>
  <w:style w:type="paragraph" w:styleId="NAWcover" w:customStyle="1">
    <w:name w:val="NAW cover"/>
    <w:basedOn w:val="Standaard"/>
    <w:uiPriority w:val="5"/>
    <w:rsid w:val="00E904C8"/>
    <w:pPr>
      <w:framePr w:wrap="around" w:hAnchor="page" w:vAnchor="page" w:x="3630" w:y="11908"/>
      <w:spacing w:line="240" w:lineRule="auto"/>
    </w:pPr>
    <w:rPr>
      <w:rFonts w:ascii="Century Gothic" w:hAnsi="Century Gothic" w:eastAsia="Calibri"/>
      <w:color w:val="000000"/>
      <w:sz w:val="28"/>
      <w:szCs w:val="28"/>
      <w:lang w:eastAsia="en-US"/>
    </w:rPr>
  </w:style>
  <w:style w:type="paragraph" w:styleId="Normaalweb">
    <w:name w:val="Normal (Web)"/>
    <w:basedOn w:val="Standaard"/>
    <w:uiPriority w:val="99"/>
    <w:unhideWhenUsed/>
    <w:qFormat/>
    <w:rsid w:val="00E904C8"/>
    <w:pPr>
      <w:spacing w:beforeAutospacing="1" w:afterAutospacing="1" w:line="240" w:lineRule="auto"/>
    </w:pPr>
    <w:rPr>
      <w:rFonts w:ascii="Times New Roman" w:hAnsi="Times New Roman" w:eastAsiaTheme="minorEastAsia"/>
      <w:sz w:val="24"/>
      <w:szCs w:val="24"/>
    </w:rPr>
  </w:style>
  <w:style w:type="paragraph" w:styleId="Ondertitel">
    <w:name w:val="Subtitle"/>
    <w:basedOn w:val="Standaard"/>
    <w:next w:val="Standaard"/>
    <w:link w:val="OndertitelChar"/>
    <w:uiPriority w:val="7"/>
    <w:rsid w:val="00E904C8"/>
    <w:pPr>
      <w:numPr>
        <w:ilvl w:val="1"/>
      </w:numPr>
      <w:spacing w:after="40" w:line="211" w:lineRule="auto"/>
    </w:pPr>
    <w:rPr>
      <w:rFonts w:ascii="Times New Roman" w:hAnsi="Times New Roman"/>
      <w:color w:val="000000"/>
      <w:spacing w:val="15"/>
      <w:sz w:val="52"/>
      <w:szCs w:val="22"/>
      <w:lang w:eastAsia="en-US"/>
    </w:rPr>
  </w:style>
  <w:style w:type="character" w:styleId="OndertitelChar" w:customStyle="1">
    <w:name w:val="Ondertitel Char"/>
    <w:basedOn w:val="Standaardalinea-lettertype"/>
    <w:link w:val="Ondertitel"/>
    <w:uiPriority w:val="7"/>
    <w:rsid w:val="00E904C8"/>
    <w:rPr>
      <w:rFonts w:ascii="Times New Roman" w:hAnsi="Times New Roman" w:eastAsia="Times New Roman" w:cs="Times New Roman"/>
      <w:color w:val="000000"/>
      <w:spacing w:val="15"/>
      <w:kern w:val="0"/>
      <w:sz w:val="52"/>
      <w:szCs w:val="22"/>
      <w14:ligatures w14:val="none"/>
    </w:rPr>
  </w:style>
  <w:style w:type="paragraph" w:styleId="Ondertiteldocument" w:customStyle="1">
    <w:name w:val="Ondertitel document"/>
    <w:basedOn w:val="Standaard"/>
    <w:next w:val="Standaard"/>
    <w:uiPriority w:val="2"/>
    <w:qFormat/>
    <w:rsid w:val="00E904C8"/>
    <w:pPr>
      <w:spacing w:after="800" w:line="640" w:lineRule="atLeast"/>
    </w:pPr>
    <w:rPr>
      <w:color w:val="00A9F3"/>
      <w:sz w:val="48"/>
    </w:rPr>
  </w:style>
  <w:style w:type="paragraph" w:styleId="OndertitelDocumentIBD" w:customStyle="1">
    <w:name w:val="Ondertitel Document IBD"/>
    <w:basedOn w:val="Ondertiteldocument"/>
    <w:qFormat/>
    <w:rsid w:val="00E904C8"/>
    <w:pPr>
      <w:spacing w:after="400"/>
    </w:pPr>
    <w:rPr>
      <w:color w:val="1A237E"/>
    </w:rPr>
  </w:style>
  <w:style w:type="paragraph" w:styleId="Tekstopmerking">
    <w:name w:val="annotation text"/>
    <w:basedOn w:val="Standaard"/>
    <w:link w:val="TekstopmerkingChar"/>
    <w:uiPriority w:val="99"/>
    <w:unhideWhenUsed/>
    <w:rsid w:val="00E904C8"/>
    <w:pPr>
      <w:spacing w:line="240" w:lineRule="auto"/>
    </w:pPr>
  </w:style>
  <w:style w:type="character" w:styleId="TekstopmerkingChar" w:customStyle="1">
    <w:name w:val="Tekst opmerking Char"/>
    <w:basedOn w:val="Standaardalinea-lettertype"/>
    <w:link w:val="Tekstopmerking"/>
    <w:uiPriority w:val="99"/>
    <w:rsid w:val="00E904C8"/>
    <w:rPr>
      <w:rFonts w:ascii="Arial" w:hAnsi="Arial" w:eastAsia="Times New Roman"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E904C8"/>
    <w:rPr>
      <w:b/>
      <w:bCs/>
    </w:rPr>
  </w:style>
  <w:style w:type="character" w:styleId="OnderwerpvanopmerkingChar" w:customStyle="1">
    <w:name w:val="Onderwerp van opmerking Char"/>
    <w:basedOn w:val="TekstopmerkingChar"/>
    <w:link w:val="Onderwerpvanopmerking"/>
    <w:uiPriority w:val="99"/>
    <w:semiHidden/>
    <w:rsid w:val="00E904C8"/>
    <w:rPr>
      <w:rFonts w:ascii="Arial" w:hAnsi="Arial" w:eastAsia="Times New Roman" w:cs="Times New Roman"/>
      <w:b/>
      <w:bCs/>
      <w:kern w:val="0"/>
      <w:sz w:val="20"/>
      <w:szCs w:val="20"/>
      <w:lang w:eastAsia="nl-NL"/>
      <w14:ligatures w14:val="none"/>
    </w:rPr>
  </w:style>
  <w:style w:type="character" w:styleId="Onopgelostemelding">
    <w:name w:val="Unresolved Mention"/>
    <w:basedOn w:val="Standaardalinea-lettertype"/>
    <w:uiPriority w:val="99"/>
    <w:semiHidden/>
    <w:unhideWhenUsed/>
    <w:rsid w:val="00E904C8"/>
    <w:rPr>
      <w:color w:val="605E5C"/>
      <w:shd w:val="clear" w:color="auto" w:fill="E1DFDD"/>
    </w:rPr>
  </w:style>
  <w:style w:type="character" w:styleId="Onopgelostemelding1" w:customStyle="1">
    <w:name w:val="Onopgeloste melding1"/>
    <w:basedOn w:val="Standaardalinea-lettertype"/>
    <w:uiPriority w:val="99"/>
    <w:rsid w:val="00E904C8"/>
    <w:rPr>
      <w:color w:val="605E5C"/>
      <w:shd w:val="clear" w:color="auto" w:fill="E1DFDD"/>
    </w:rPr>
  </w:style>
  <w:style w:type="table" w:styleId="Onopgemaaktetabel1">
    <w:name w:val="Plain Table 1"/>
    <w:basedOn w:val="Standaardtabel"/>
    <w:uiPriority w:val="41"/>
    <w:rsid w:val="00E904C8"/>
    <w:pPr>
      <w:spacing w:after="0" w:line="280" w:lineRule="atLeast"/>
    </w:pPr>
    <w:rPr>
      <w:rFonts w:ascii="Arial" w:hAnsi="Arial" w:eastAsia="Times New Roman" w:cs="Times New Roman"/>
      <w:kern w:val="0"/>
      <w:sz w:val="20"/>
      <w:szCs w:val="20"/>
      <w:lang w:eastAsia="nl-NL"/>
      <w14:ligatures w14:val="none"/>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E904C8"/>
    <w:pPr>
      <w:spacing w:after="0" w:line="280" w:lineRule="atLeast"/>
    </w:pPr>
    <w:rPr>
      <w:rFonts w:ascii="Arial" w:hAnsi="Arial" w:eastAsia="Times New Roman" w:cs="Times New Roman"/>
      <w:kern w:val="0"/>
      <w:sz w:val="20"/>
      <w:szCs w:val="20"/>
      <w:lang w:eastAsia="nl-NL"/>
      <w14:ligatures w14:val="none"/>
    </w:r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Onopgemaaktetabel3">
    <w:name w:val="Plain Table 3"/>
    <w:basedOn w:val="Standaardtabel"/>
    <w:uiPriority w:val="43"/>
    <w:rsid w:val="00E904C8"/>
    <w:pPr>
      <w:spacing w:after="0" w:line="280" w:lineRule="atLeast"/>
    </w:pPr>
    <w:rPr>
      <w:rFonts w:ascii="Arial" w:hAnsi="Arial" w:eastAsia="Times New Roman" w:cs="Times New Roman"/>
      <w:kern w:val="0"/>
      <w:sz w:val="20"/>
      <w:szCs w:val="20"/>
      <w:lang w:eastAsia="nl-NL"/>
      <w14:ligatures w14:val="none"/>
    </w:r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E904C8"/>
    <w:pPr>
      <w:spacing w:after="0" w:line="280" w:lineRule="atLeast"/>
    </w:pPr>
    <w:rPr>
      <w:rFonts w:ascii="Arial" w:hAnsi="Arial" w:eastAsia="Times New Roman" w:cs="Times New Roman"/>
      <w:kern w:val="0"/>
      <w:sz w:val="20"/>
      <w:szCs w:val="20"/>
      <w:lang w:eastAsia="nl-NL"/>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E904C8"/>
    <w:pPr>
      <w:spacing w:after="0" w:line="280" w:lineRule="atLeast"/>
    </w:pPr>
    <w:rPr>
      <w:rFonts w:ascii="Arial" w:hAnsi="Arial" w:eastAsia="Times New Roman" w:cs="Times New Roman"/>
      <w:kern w:val="0"/>
      <w:sz w:val="20"/>
      <w:szCs w:val="20"/>
      <w:lang w:eastAsia="nl-NL"/>
      <w14:ligatures w14:val="none"/>
    </w:r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styleId="opsomminginnorm" w:customStyle="1">
    <w:name w:val="opsomming in norm"/>
    <w:rsid w:val="00E904C8"/>
    <w:pPr>
      <w:numPr>
        <w:numId w:val="6"/>
      </w:numPr>
    </w:pPr>
  </w:style>
  <w:style w:type="table" w:styleId="Rastertabel1licht-Accent1">
    <w:name w:val="Grid Table 1 Light Accent 1"/>
    <w:basedOn w:val="Standaardtabel"/>
    <w:uiPriority w:val="46"/>
    <w:rsid w:val="00E904C8"/>
    <w:pPr>
      <w:spacing w:after="0" w:line="280" w:lineRule="atLeast"/>
    </w:pPr>
    <w:rPr>
      <w:rFonts w:ascii="Arial" w:hAnsi="Arial" w:eastAsia="Times New Roman" w:cs="Times New Roman"/>
      <w:kern w:val="0"/>
      <w:sz w:val="20"/>
      <w:szCs w:val="20"/>
      <w:lang w:eastAsia="nl-NL"/>
      <w14:ligatures w14:val="none"/>
    </w:rPr>
    <w:tblPr>
      <w:tblStyleRowBandSize w:val="1"/>
      <w:tblStyleColBandSize w:val="1"/>
      <w:tblBorders>
        <w:top w:val="single" w:color="83CAEB" w:themeColor="accent1" w:themeTint="66" w:sz="4" w:space="0"/>
        <w:left w:val="single" w:color="83CAEB" w:themeColor="accent1" w:themeTint="66" w:sz="4" w:space="0"/>
        <w:bottom w:val="single" w:color="83CAEB" w:themeColor="accent1" w:themeTint="66" w:sz="4" w:space="0"/>
        <w:right w:val="single" w:color="83CAEB" w:themeColor="accent1" w:themeTint="66" w:sz="4" w:space="0"/>
        <w:insideH w:val="single" w:color="83CAEB" w:themeColor="accent1" w:themeTint="66" w:sz="4" w:space="0"/>
        <w:insideV w:val="single" w:color="83CAEB" w:themeColor="accent1" w:themeTint="66" w:sz="4" w:space="0"/>
      </w:tblBorders>
    </w:tblPr>
    <w:tblStylePr w:type="firstRow">
      <w:rPr>
        <w:b/>
        <w:bCs/>
      </w:rPr>
      <w:tblPr/>
      <w:tcPr>
        <w:tcBorders>
          <w:bottom w:val="single" w:color="45B0E1" w:themeColor="accent1" w:themeTint="99" w:sz="12" w:space="0"/>
        </w:tcBorders>
      </w:tcPr>
    </w:tblStylePr>
    <w:tblStylePr w:type="lastRow">
      <w:rPr>
        <w:b/>
        <w:bCs/>
      </w:rPr>
      <w:tblPr/>
      <w:tcPr>
        <w:tcBorders>
          <w:top w:val="double" w:color="45B0E1" w:themeColor="accent1" w:themeTint="99" w:sz="2" w:space="0"/>
        </w:tcBorders>
      </w:tcPr>
    </w:tblStylePr>
    <w:tblStylePr w:type="firstCol">
      <w:rPr>
        <w:b/>
        <w:bCs/>
      </w:rPr>
    </w:tblStylePr>
    <w:tblStylePr w:type="lastCol">
      <w:rPr>
        <w:b/>
        <w:bCs/>
      </w:rPr>
    </w:tblStylePr>
  </w:style>
  <w:style w:type="table" w:styleId="Rastertabel4-Accent1">
    <w:name w:val="Grid Table 4 Accent 1"/>
    <w:basedOn w:val="Standaardtabel"/>
    <w:uiPriority w:val="49"/>
    <w:rsid w:val="00E904C8"/>
    <w:pPr>
      <w:widowControl w:val="0"/>
      <w:autoSpaceDE w:val="0"/>
      <w:autoSpaceDN w:val="0"/>
      <w:spacing w:after="0" w:line="240" w:lineRule="auto"/>
    </w:pPr>
    <w:rPr>
      <w:kern w:val="0"/>
      <w:sz w:val="22"/>
      <w:szCs w:val="22"/>
      <w:lang w:val="en-US"/>
      <w14:ligatures w14:val="none"/>
    </w:rPr>
    <w:tblPr>
      <w:tblStyleRowBandSize w:val="1"/>
      <w:tblStyleColBandSize w:val="1"/>
      <w:tblBorders>
        <w:top w:val="single" w:color="45B0E1" w:themeColor="accent1" w:themeTint="99" w:sz="4" w:space="0"/>
        <w:left w:val="single" w:color="45B0E1" w:themeColor="accent1" w:themeTint="99" w:sz="4" w:space="0"/>
        <w:bottom w:val="single" w:color="45B0E1" w:themeColor="accent1" w:themeTint="99" w:sz="4" w:space="0"/>
        <w:right w:val="single" w:color="45B0E1" w:themeColor="accent1" w:themeTint="99" w:sz="4" w:space="0"/>
        <w:insideH w:val="single" w:color="45B0E1" w:themeColor="accent1" w:themeTint="99" w:sz="4" w:space="0"/>
        <w:insideV w:val="single" w:color="45B0E1" w:themeColor="accent1" w:themeTint="99" w:sz="4" w:space="0"/>
      </w:tblBorders>
    </w:tblPr>
    <w:tblStylePr w:type="firstRow">
      <w:rPr>
        <w:b/>
        <w:bCs/>
        <w:color w:val="FFFFFF" w:themeColor="background1"/>
      </w:rPr>
      <w:tblPr/>
      <w:tcPr>
        <w:tcBorders>
          <w:top w:val="single" w:color="156082" w:themeColor="accent1" w:sz="4" w:space="0"/>
          <w:left w:val="single" w:color="156082" w:themeColor="accent1" w:sz="4" w:space="0"/>
          <w:bottom w:val="single" w:color="156082" w:themeColor="accent1" w:sz="4" w:space="0"/>
          <w:right w:val="single" w:color="156082" w:themeColor="accent1" w:sz="4" w:space="0"/>
          <w:insideH w:val="nil"/>
          <w:insideV w:val="nil"/>
        </w:tcBorders>
        <w:shd w:val="clear" w:color="auto" w:fill="156082" w:themeFill="accent1"/>
      </w:tcPr>
    </w:tblStylePr>
    <w:tblStylePr w:type="lastRow">
      <w:rPr>
        <w:b/>
        <w:bCs/>
      </w:rPr>
      <w:tblPr/>
      <w:tcPr>
        <w:tcBorders>
          <w:top w:val="double" w:color="156082" w:themeColor="accent1" w:sz="4" w:space="0"/>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ijlKopvaninhoudsopgaveLatijnsArial30ptAangepastekl" w:customStyle="1">
    <w:name w:val="Stijl Kop van inhoudsopgave + (Latijns) Arial 30 pt Aangepaste kl..."/>
    <w:basedOn w:val="Kopvaninhoudsopgave"/>
    <w:rsid w:val="00E904C8"/>
  </w:style>
  <w:style w:type="numbering" w:styleId="Stijl1" w:customStyle="1">
    <w:name w:val="Stijl1"/>
    <w:uiPriority w:val="99"/>
    <w:rsid w:val="00E904C8"/>
    <w:pPr>
      <w:numPr>
        <w:numId w:val="8"/>
      </w:numPr>
    </w:pPr>
  </w:style>
  <w:style w:type="character" w:styleId="Subtieleverwijzing">
    <w:name w:val="Subtle Reference"/>
    <w:basedOn w:val="Standaardalinea-lettertype"/>
    <w:uiPriority w:val="31"/>
    <w:rsid w:val="00E904C8"/>
    <w:rPr>
      <w:smallCaps/>
      <w:color w:val="5A5A5A" w:themeColor="text1" w:themeTint="A5"/>
    </w:rPr>
  </w:style>
  <w:style w:type="table" w:styleId="Tabelraster">
    <w:name w:val="Table Grid"/>
    <w:basedOn w:val="Standaardtabel"/>
    <w:uiPriority w:val="39"/>
    <w:rsid w:val="00E904C8"/>
    <w:pPr>
      <w:spacing w:after="0" w:line="280" w:lineRule="atLeast"/>
    </w:pPr>
    <w:rPr>
      <w:rFonts w:ascii="Arial" w:hAnsi="Arial" w:eastAsia="Times New Roman" w:cs="Times New Roman"/>
      <w:kern w:val="0"/>
      <w:sz w:val="20"/>
      <w:szCs w:val="20"/>
      <w:lang w:eastAsia="nl-NL"/>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rasterlicht">
    <w:name w:val="Grid Table Light"/>
    <w:basedOn w:val="Standaardtabel"/>
    <w:uiPriority w:val="40"/>
    <w:rsid w:val="00E904C8"/>
    <w:pPr>
      <w:spacing w:after="0" w:line="280" w:lineRule="atLeast"/>
    </w:pPr>
    <w:rPr>
      <w:rFonts w:ascii="Arial" w:hAnsi="Arial" w:eastAsia="Times New Roman" w:cs="Times New Roman"/>
      <w:kern w:val="0"/>
      <w:sz w:val="20"/>
      <w:szCs w:val="20"/>
      <w:lang w:eastAsia="nl-NL"/>
      <w14:ligatures w14:val="none"/>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Normal1" w:customStyle="1">
    <w:name w:val="Table Normal1"/>
    <w:uiPriority w:val="2"/>
    <w:semiHidden/>
    <w:unhideWhenUsed/>
    <w:qFormat/>
    <w:rsid w:val="00E904C8"/>
    <w:pPr>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TableParagraph" w:customStyle="1">
    <w:name w:val="Table Paragraph"/>
    <w:basedOn w:val="Standaard"/>
    <w:uiPriority w:val="1"/>
    <w:rsid w:val="00E904C8"/>
    <w:pPr>
      <w:spacing w:before="13" w:line="177" w:lineRule="exact"/>
    </w:pPr>
    <w:rPr>
      <w:rFonts w:eastAsia="Arial" w:cs="Arial"/>
      <w:sz w:val="22"/>
      <w:szCs w:val="22"/>
      <w:lang w:bidi="nl-NL"/>
    </w:rPr>
  </w:style>
  <w:style w:type="character" w:styleId="Tekstvantijdelijkeaanduiding">
    <w:name w:val="Placeholder Text"/>
    <w:basedOn w:val="Standaardalinea-lettertype"/>
    <w:uiPriority w:val="99"/>
    <w:semiHidden/>
    <w:rsid w:val="00E904C8"/>
    <w:rPr>
      <w:color w:val="808080"/>
    </w:rPr>
  </w:style>
  <w:style w:type="paragraph" w:styleId="Titel">
    <w:name w:val="Title"/>
    <w:basedOn w:val="Standaard"/>
    <w:next w:val="Standaard"/>
    <w:link w:val="TitelChar"/>
    <w:uiPriority w:val="7"/>
    <w:qFormat/>
    <w:rsid w:val="00E904C8"/>
    <w:pPr>
      <w:keepNext/>
      <w:spacing w:before="800" w:after="800" w:line="800" w:lineRule="atLeast"/>
    </w:pPr>
    <w:rPr>
      <w:rFonts w:eastAsiaTheme="majorEastAsia" w:cstheme="majorBidi"/>
      <w:color w:val="002C64"/>
      <w:spacing w:val="-10"/>
      <w:kern w:val="32"/>
      <w:sz w:val="60"/>
      <w:szCs w:val="56"/>
    </w:rPr>
  </w:style>
  <w:style w:type="character" w:styleId="TitelChar" w:customStyle="1">
    <w:name w:val="Titel Char"/>
    <w:basedOn w:val="Standaardalinea-lettertype"/>
    <w:link w:val="Titel"/>
    <w:uiPriority w:val="7"/>
    <w:qFormat/>
    <w:rsid w:val="00E904C8"/>
    <w:rPr>
      <w:rFonts w:ascii="Arial" w:hAnsi="Arial" w:eastAsiaTheme="majorEastAsia" w:cstheme="majorBidi"/>
      <w:color w:val="002C64"/>
      <w:spacing w:val="-10"/>
      <w:kern w:val="32"/>
      <w:sz w:val="60"/>
      <w:szCs w:val="56"/>
      <w:lang w:eastAsia="nl-NL"/>
      <w14:ligatures w14:val="none"/>
    </w:rPr>
  </w:style>
  <w:style w:type="paragraph" w:styleId="TitleIBD" w:customStyle="1">
    <w:name w:val="Title IBD"/>
    <w:basedOn w:val="Titel"/>
    <w:qFormat/>
    <w:rsid w:val="00E904C8"/>
    <w:pPr>
      <w:spacing w:before="0" w:after="400"/>
    </w:pPr>
    <w:rPr>
      <w:b/>
      <w:color w:val="E65100"/>
    </w:rPr>
  </w:style>
  <w:style w:type="paragraph" w:styleId="Uitgelichtgeel" w:customStyle="1">
    <w:name w:val="Uitgelicht geel"/>
    <w:basedOn w:val="UitgelichtkaderIBD"/>
    <w:next w:val="Standaard"/>
    <w:uiPriority w:val="3"/>
    <w:qFormat/>
    <w:rsid w:val="00E904C8"/>
    <w:pPr>
      <w:pBdr>
        <w:top w:val="single" w:color="FCDE65" w:sz="6" w:space="10"/>
        <w:left w:val="single" w:color="FCDE65" w:sz="6" w:space="12"/>
        <w:bottom w:val="single" w:color="FCDE65" w:sz="6" w:space="10"/>
        <w:right w:val="single" w:color="FCDE65" w:sz="6" w:space="12"/>
      </w:pBdr>
      <w:shd w:val="clear" w:color="auto" w:fill="FCDE65"/>
    </w:pPr>
  </w:style>
  <w:style w:type="paragraph" w:styleId="Uitgelichtgroen" w:customStyle="1">
    <w:name w:val="Uitgelicht groen"/>
    <w:basedOn w:val="UitgelichtkaderIBD"/>
    <w:next w:val="Standaard"/>
    <w:uiPriority w:val="3"/>
    <w:qFormat/>
    <w:rsid w:val="00E904C8"/>
    <w:pPr>
      <w:pBdr>
        <w:top w:val="single" w:color="62C493" w:sz="6" w:space="10"/>
        <w:left w:val="single" w:color="62C493" w:sz="6" w:space="12"/>
        <w:bottom w:val="single" w:color="62C493" w:sz="6" w:space="10"/>
        <w:right w:val="single" w:color="62C493" w:sz="6" w:space="12"/>
      </w:pBdr>
      <w:shd w:val="clear" w:color="auto" w:fill="62C48C"/>
    </w:pPr>
  </w:style>
  <w:style w:type="paragraph" w:styleId="Uitgelichtmiddenblauw" w:customStyle="1">
    <w:name w:val="Uitgelicht midden blauw"/>
    <w:basedOn w:val="UitgelichtkaderIBD"/>
    <w:next w:val="Standaard"/>
    <w:uiPriority w:val="3"/>
    <w:qFormat/>
    <w:rsid w:val="00E904C8"/>
    <w:pPr>
      <w:pBdr>
        <w:top w:val="single" w:color="9BBDDE" w:sz="6" w:space="10"/>
        <w:left w:val="single" w:color="9BBDDE" w:sz="6" w:space="12"/>
        <w:bottom w:val="single" w:color="9BBDDE" w:sz="6" w:space="10"/>
        <w:right w:val="single" w:color="9BBDDE" w:sz="6" w:space="12"/>
      </w:pBdr>
      <w:shd w:val="clear" w:color="auto" w:fill="9BBDDE"/>
    </w:pPr>
  </w:style>
  <w:style w:type="paragraph" w:styleId="Uitgelichtoranje" w:customStyle="1">
    <w:name w:val="Uitgelicht oranje"/>
    <w:basedOn w:val="UitgelichtkaderIBD"/>
    <w:next w:val="Standaard"/>
    <w:uiPriority w:val="3"/>
    <w:qFormat/>
    <w:rsid w:val="00E904C8"/>
    <w:pPr>
      <w:pBdr>
        <w:top w:val="single" w:color="FFC875" w:sz="6" w:space="10"/>
        <w:left w:val="single" w:color="FFC875" w:sz="6" w:space="12"/>
        <w:bottom w:val="single" w:color="FFC875" w:sz="6" w:space="10"/>
        <w:right w:val="single" w:color="FFC875" w:sz="6" w:space="12"/>
      </w:pBdr>
      <w:shd w:val="clear" w:color="auto" w:fill="FFC875"/>
    </w:pPr>
  </w:style>
  <w:style w:type="paragraph" w:styleId="Uitgelichtpaars" w:customStyle="1">
    <w:name w:val="Uitgelicht paars"/>
    <w:basedOn w:val="UitgelichtkaderIBD"/>
    <w:next w:val="Standaard"/>
    <w:uiPriority w:val="3"/>
    <w:qFormat/>
    <w:rsid w:val="00E904C8"/>
    <w:pPr>
      <w:pBdr>
        <w:top w:val="single" w:color="CCC3D9" w:sz="6" w:space="10"/>
        <w:left w:val="single" w:color="CCC3D9" w:sz="6" w:space="12"/>
        <w:bottom w:val="single" w:color="CCC3D9" w:sz="6" w:space="10"/>
        <w:right w:val="single" w:color="CCC3D9" w:sz="6" w:space="12"/>
      </w:pBdr>
      <w:shd w:val="clear" w:color="auto" w:fill="CCC3D9"/>
    </w:pPr>
    <w:rPr>
      <w:lang w:val="fr-FR"/>
    </w:rPr>
  </w:style>
  <w:style w:type="paragraph" w:styleId="Uitgelichtrood" w:customStyle="1">
    <w:name w:val="Uitgelicht rood"/>
    <w:basedOn w:val="UitgelichtkaderIBD"/>
    <w:next w:val="Standaard"/>
    <w:uiPriority w:val="3"/>
    <w:qFormat/>
    <w:rsid w:val="00E904C8"/>
    <w:pPr>
      <w:pBdr>
        <w:top w:val="single" w:color="FF928C" w:sz="6" w:space="10"/>
        <w:left w:val="single" w:color="FF928C" w:sz="6" w:space="12"/>
        <w:bottom w:val="single" w:color="FF928C" w:sz="6" w:space="10"/>
        <w:right w:val="single" w:color="FF928C" w:sz="6" w:space="12"/>
      </w:pBdr>
      <w:shd w:val="clear" w:color="auto" w:fill="FF928C"/>
    </w:pPr>
  </w:style>
  <w:style w:type="character" w:styleId="Vermelding">
    <w:name w:val="Mention"/>
    <w:basedOn w:val="Standaardalinea-lettertype"/>
    <w:uiPriority w:val="99"/>
    <w:unhideWhenUsed/>
    <w:rsid w:val="00E904C8"/>
    <w:rPr>
      <w:color w:val="2B579A"/>
      <w:shd w:val="clear" w:color="auto" w:fill="E6E6E6"/>
    </w:rPr>
  </w:style>
  <w:style w:type="character" w:styleId="Verwijzingopmerking">
    <w:name w:val="annotation reference"/>
    <w:basedOn w:val="Standaardalinea-lettertype"/>
    <w:uiPriority w:val="99"/>
    <w:semiHidden/>
    <w:unhideWhenUsed/>
    <w:rsid w:val="00E904C8"/>
    <w:rPr>
      <w:sz w:val="16"/>
      <w:szCs w:val="16"/>
    </w:rPr>
  </w:style>
  <w:style w:type="numbering" w:styleId="VNGGenummerdekoppen2tm6" w:customStyle="1">
    <w:name w:val="VNG Genummerde koppen 2 t/m 6"/>
    <w:uiPriority w:val="99"/>
    <w:rsid w:val="00E904C8"/>
    <w:pPr>
      <w:numPr>
        <w:numId w:val="9"/>
      </w:numPr>
    </w:pPr>
  </w:style>
  <w:style w:type="numbering" w:styleId="VNGGenummerdelijst" w:customStyle="1">
    <w:name w:val="VNG Genummerde lijst"/>
    <w:uiPriority w:val="99"/>
    <w:rsid w:val="00E904C8"/>
    <w:pPr>
      <w:numPr>
        <w:numId w:val="10"/>
      </w:numPr>
    </w:pPr>
  </w:style>
  <w:style w:type="numbering" w:styleId="VNGOngenummerdelijst" w:customStyle="1">
    <w:name w:val="VNG Ongenummerde lijst"/>
    <w:uiPriority w:val="99"/>
    <w:rsid w:val="00E904C8"/>
    <w:pPr>
      <w:numPr>
        <w:numId w:val="11"/>
      </w:numPr>
    </w:pPr>
  </w:style>
  <w:style w:type="table" w:styleId="VNGtabelgroen" w:customStyle="1">
    <w:name w:val="VNG tabel groen"/>
    <w:basedOn w:val="Standaardtabel"/>
    <w:uiPriority w:val="99"/>
    <w:rsid w:val="00E904C8"/>
    <w:pPr>
      <w:keepLines/>
      <w:suppressAutoHyphens/>
      <w:spacing w:after="20" w:line="240" w:lineRule="atLeast"/>
    </w:pPr>
    <w:rPr>
      <w:rFonts w:ascii="Arial" w:hAnsi="Arial" w:eastAsia="Times New Roman" w:cs="Times New Roman"/>
      <w:kern w:val="0"/>
      <w:sz w:val="16"/>
      <w:szCs w:val="20"/>
      <w:lang w:eastAsia="nl-NL"/>
      <w14:ligatures w14:val="none"/>
    </w:rPr>
    <w:tblPr>
      <w:tblBorders>
        <w:top w:val="single" w:color="62C48C" w:sz="4" w:space="0"/>
        <w:left w:val="single" w:color="62C48C" w:sz="4" w:space="0"/>
        <w:bottom w:val="single" w:color="62C48C" w:sz="4" w:space="0"/>
        <w:right w:val="single" w:color="62C48C" w:sz="4" w:space="0"/>
        <w:insideH w:val="single" w:color="62C48C" w:sz="4" w:space="0"/>
        <w:insideV w:val="single" w:color="62C48C" w:sz="4" w:space="0"/>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62C48C"/>
      </w:tcPr>
    </w:tblStylePr>
  </w:style>
  <w:style w:type="table" w:styleId="VNGtabelgeel" w:customStyle="1">
    <w:name w:val="VNG tabel geel"/>
    <w:basedOn w:val="VNGtabelgroen"/>
    <w:uiPriority w:val="99"/>
    <w:rsid w:val="00E904C8"/>
    <w:tblPr>
      <w:tblBorders>
        <w:top w:val="single" w:color="FCDE65" w:sz="4" w:space="0"/>
        <w:left w:val="single" w:color="FCDE65" w:sz="4" w:space="0"/>
        <w:bottom w:val="single" w:color="FCDE65" w:sz="4" w:space="0"/>
        <w:right w:val="single" w:color="FCDE65" w:sz="4" w:space="0"/>
        <w:insideH w:val="single" w:color="FCDE65" w:sz="4" w:space="0"/>
        <w:insideV w:val="single" w:color="FCDE65" w:sz="4" w:space="0"/>
      </w:tblBorders>
    </w:tblPr>
    <w:tcPr>
      <w:shd w:val="clear" w:color="auto" w:fill="auto"/>
    </w:tcPr>
    <w:tblStylePr w:type="firstRow">
      <w:rPr>
        <w:rFonts w:ascii="Arial" w:hAnsi="Arial"/>
        <w:b/>
        <w:color w:val="000000" w:themeColor="text1"/>
        <w:sz w:val="16"/>
      </w:rPr>
      <w:tblPr/>
      <w:trPr>
        <w:cantSplit w:val="0"/>
        <w:tblHeader/>
      </w:trPr>
      <w:tcPr>
        <w:shd w:val="clear" w:color="auto" w:fill="FCDE65"/>
      </w:tcPr>
    </w:tblStylePr>
  </w:style>
  <w:style w:type="table" w:styleId="VNGtabellichtblauw" w:customStyle="1">
    <w:name w:val="VNG tabel licht blauw"/>
    <w:basedOn w:val="VNGtabelgroen"/>
    <w:uiPriority w:val="99"/>
    <w:rsid w:val="00E904C8"/>
    <w:rPr>
      <w:color w:val="000000" w:themeColor="text1"/>
    </w:rPr>
    <w:tblPr>
      <w:tblBorders>
        <w:top w:val="single" w:color="B9E1F0" w:sz="4" w:space="0"/>
        <w:left w:val="single" w:color="B9E1F0" w:sz="4" w:space="0"/>
        <w:bottom w:val="single" w:color="B9E1F0" w:sz="4" w:space="0"/>
        <w:right w:val="single" w:color="B9E1F0" w:sz="4" w:space="0"/>
        <w:insideH w:val="single" w:color="B9E1F0" w:sz="4" w:space="0"/>
        <w:insideV w:val="single" w:color="B9E1F0" w:sz="4" w:space="0"/>
      </w:tblBorders>
    </w:tblPr>
    <w:tcPr>
      <w:shd w:val="clear" w:color="auto" w:fill="auto"/>
    </w:tcPr>
    <w:tblStylePr w:type="firstRow">
      <w:rPr>
        <w:rFonts w:ascii="Arial" w:hAnsi="Arial"/>
        <w:b/>
        <w:color w:val="auto"/>
        <w:sz w:val="16"/>
      </w:rPr>
      <w:tblPr/>
      <w:trPr>
        <w:cantSplit w:val="0"/>
        <w:tblHeader/>
      </w:trPr>
      <w:tcPr>
        <w:shd w:val="clear" w:color="auto" w:fill="B9E1F0"/>
      </w:tcPr>
    </w:tblStylePr>
  </w:style>
  <w:style w:type="table" w:styleId="VNGtabelmiddenblauw" w:customStyle="1">
    <w:name w:val="VNG tabel midden blauw"/>
    <w:basedOn w:val="VNGtabelgroen"/>
    <w:uiPriority w:val="99"/>
    <w:rsid w:val="00E904C8"/>
    <w:tblPr>
      <w:tblBorders>
        <w:top w:val="single" w:color="9BBDDE" w:sz="4" w:space="0"/>
        <w:left w:val="single" w:color="9BBDDE" w:sz="4" w:space="0"/>
        <w:bottom w:val="single" w:color="9BBDDE" w:sz="4" w:space="0"/>
        <w:right w:val="single" w:color="9BBDDE" w:sz="4" w:space="0"/>
        <w:insideH w:val="single" w:color="9BBDDE" w:sz="4" w:space="0"/>
        <w:insideV w:val="single" w:color="9BBDDE" w:sz="4" w:space="0"/>
      </w:tblBorders>
    </w:tblPr>
    <w:tcPr>
      <w:shd w:val="clear" w:color="auto" w:fill="auto"/>
    </w:tcPr>
    <w:tblStylePr w:type="firstRow">
      <w:rPr>
        <w:rFonts w:ascii="Arial" w:hAnsi="Arial"/>
        <w:b/>
        <w:color w:val="auto"/>
        <w:sz w:val="16"/>
      </w:rPr>
      <w:tblPr/>
      <w:trPr>
        <w:cantSplit w:val="0"/>
        <w:tblHeader/>
      </w:trPr>
      <w:tcPr>
        <w:shd w:val="clear" w:color="auto" w:fill="9BBDDE"/>
      </w:tcPr>
    </w:tblStylePr>
  </w:style>
  <w:style w:type="table" w:styleId="VNGtabeloranje" w:customStyle="1">
    <w:name w:val="VNG tabel oranje"/>
    <w:basedOn w:val="VNGtabelgroen"/>
    <w:uiPriority w:val="99"/>
    <w:rsid w:val="00E904C8"/>
    <w:tblPr>
      <w:tblBorders>
        <w:top w:val="single" w:color="FFC875" w:sz="4" w:space="0"/>
        <w:left w:val="single" w:color="FFC875" w:sz="4" w:space="0"/>
        <w:bottom w:val="single" w:color="FFC875" w:sz="4" w:space="0"/>
        <w:right w:val="single" w:color="FFC875" w:sz="4" w:space="0"/>
        <w:insideH w:val="single" w:color="FFC875" w:sz="4" w:space="0"/>
        <w:insideV w:val="single" w:color="FFC875" w:sz="4" w:space="0"/>
      </w:tblBorders>
    </w:tblPr>
    <w:tcPr>
      <w:shd w:val="clear" w:color="auto" w:fill="auto"/>
    </w:tcPr>
    <w:tblStylePr w:type="firstRow">
      <w:rPr>
        <w:rFonts w:ascii="Arial" w:hAnsi="Arial"/>
        <w:b/>
        <w:color w:val="000000" w:themeColor="text1"/>
        <w:sz w:val="16"/>
      </w:rPr>
      <w:tblPr/>
      <w:trPr>
        <w:cantSplit w:val="0"/>
        <w:tblHeader/>
      </w:trPr>
      <w:tcPr>
        <w:shd w:val="clear" w:color="auto" w:fill="FFC875"/>
      </w:tcPr>
    </w:tblStylePr>
  </w:style>
  <w:style w:type="table" w:styleId="VNGtabelpaars" w:customStyle="1">
    <w:name w:val="VNG tabel paars"/>
    <w:basedOn w:val="Standaardtabel"/>
    <w:uiPriority w:val="99"/>
    <w:rsid w:val="00E904C8"/>
    <w:pPr>
      <w:keepLines/>
      <w:suppressAutoHyphens/>
      <w:spacing w:after="20" w:line="240" w:lineRule="atLeast"/>
      <w:textboxTightWrap w:val="allLines"/>
    </w:pPr>
    <w:rPr>
      <w:rFonts w:ascii="Arial" w:hAnsi="Arial" w:eastAsia="Times New Roman" w:cs="Times New Roman"/>
      <w:color w:val="101010"/>
      <w:kern w:val="0"/>
      <w:sz w:val="16"/>
      <w:szCs w:val="20"/>
      <w:lang w:eastAsia="nl-NL"/>
      <w14:ligatures w14:val="none"/>
    </w:rPr>
    <w:tblPr>
      <w:tblBorders>
        <w:top w:val="single" w:color="CCC3D9" w:sz="4" w:space="0"/>
        <w:left w:val="single" w:color="CCC3D9" w:sz="4" w:space="0"/>
        <w:bottom w:val="single" w:color="CCC3D9" w:sz="4" w:space="0"/>
        <w:right w:val="single" w:color="CCC3D9" w:sz="4" w:space="0"/>
        <w:insideH w:val="single" w:color="CCC3D9" w:sz="4" w:space="0"/>
        <w:insideV w:val="single" w:color="CCC3D9" w:sz="4" w:space="0"/>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CCC3D9"/>
      </w:tcPr>
    </w:tblStylePr>
  </w:style>
  <w:style w:type="table" w:styleId="VNGtabelrood" w:customStyle="1">
    <w:name w:val="VNG tabel rood"/>
    <w:basedOn w:val="VNGtabelgroen"/>
    <w:uiPriority w:val="99"/>
    <w:rsid w:val="00E904C8"/>
    <w:tblPr>
      <w:tblBorders>
        <w:top w:val="single" w:color="FF928C" w:sz="4" w:space="0"/>
        <w:left w:val="single" w:color="FF928C" w:sz="4" w:space="0"/>
        <w:bottom w:val="single" w:color="FF928C" w:sz="4" w:space="0"/>
        <w:right w:val="single" w:color="FF928C" w:sz="4" w:space="0"/>
        <w:insideH w:val="single" w:color="FF928C" w:sz="4" w:space="0"/>
        <w:insideV w:val="single" w:color="FF928C" w:sz="4" w:space="0"/>
      </w:tblBorders>
    </w:tblPr>
    <w:tcPr>
      <w:shd w:val="clear" w:color="auto" w:fill="auto"/>
    </w:tcPr>
    <w:tblStylePr w:type="firstRow">
      <w:rPr>
        <w:rFonts w:ascii="Arial" w:hAnsi="Arial"/>
        <w:b/>
        <w:color w:val="auto"/>
        <w:sz w:val="16"/>
      </w:rPr>
      <w:tblPr/>
      <w:trPr>
        <w:cantSplit w:val="0"/>
        <w:tblHeader/>
      </w:trPr>
      <w:tcPr>
        <w:shd w:val="clear" w:color="auto" w:fill="FF928C"/>
      </w:tcPr>
    </w:tblStylePr>
  </w:style>
  <w:style w:type="character" w:styleId="Voetnootmarkering">
    <w:name w:val="footnote reference"/>
    <w:basedOn w:val="Standaardalinea-lettertype"/>
    <w:unhideWhenUsed/>
    <w:qFormat/>
    <w:rsid w:val="00E904C8"/>
    <w:rPr>
      <w:vertAlign w:val="superscript"/>
    </w:rPr>
  </w:style>
  <w:style w:type="paragraph" w:styleId="Voetnoottekst">
    <w:name w:val="footnote text"/>
    <w:basedOn w:val="Standaard"/>
    <w:link w:val="VoetnoottekstChar"/>
    <w:unhideWhenUsed/>
    <w:rsid w:val="00E904C8"/>
    <w:pPr>
      <w:spacing w:line="240" w:lineRule="auto"/>
    </w:pPr>
  </w:style>
  <w:style w:type="character" w:styleId="VoetnoottekstChar" w:customStyle="1">
    <w:name w:val="Voetnoottekst Char"/>
    <w:basedOn w:val="Standaardalinea-lettertype"/>
    <w:link w:val="Voetnoottekst"/>
    <w:qFormat/>
    <w:rsid w:val="00E904C8"/>
    <w:rPr>
      <w:rFonts w:ascii="Arial" w:hAnsi="Arial" w:eastAsia="Times New Roman" w:cs="Times New Roman"/>
      <w:kern w:val="0"/>
      <w:sz w:val="20"/>
      <w:szCs w:val="20"/>
      <w:lang w:eastAsia="nl-NL"/>
      <w14:ligatures w14:val="none"/>
    </w:rPr>
  </w:style>
  <w:style w:type="paragraph" w:styleId="Voettekst">
    <w:name w:val="footer"/>
    <w:basedOn w:val="Standaard"/>
    <w:link w:val="VoettekstChar"/>
    <w:uiPriority w:val="99"/>
    <w:unhideWhenUsed/>
    <w:rsid w:val="00E904C8"/>
    <w:pPr>
      <w:tabs>
        <w:tab w:val="center" w:pos="4513"/>
        <w:tab w:val="right" w:pos="9026"/>
      </w:tabs>
      <w:spacing w:line="240" w:lineRule="auto"/>
    </w:pPr>
  </w:style>
  <w:style w:type="character" w:styleId="VoettekstChar" w:customStyle="1">
    <w:name w:val="Voettekst Char"/>
    <w:basedOn w:val="Standaardalinea-lettertype"/>
    <w:link w:val="Voettekst"/>
    <w:uiPriority w:val="99"/>
    <w:qFormat/>
    <w:rsid w:val="00E904C8"/>
    <w:rPr>
      <w:rFonts w:ascii="Arial" w:hAnsi="Arial" w:eastAsia="Times New Roman" w:cs="Times New Roman"/>
      <w:kern w:val="0"/>
      <w:sz w:val="20"/>
      <w:szCs w:val="20"/>
      <w:lang w:eastAsia="nl-NL"/>
      <w14:ligatures w14:val="none"/>
    </w:rPr>
  </w:style>
  <w:style w:type="paragraph" w:styleId="Voettekstzwart" w:customStyle="1">
    <w:name w:val="Voettekst zwart"/>
    <w:basedOn w:val="Standaard"/>
    <w:uiPriority w:val="4"/>
    <w:rsid w:val="00E904C8"/>
    <w:pPr>
      <w:spacing w:after="250" w:line="180" w:lineRule="atLeast"/>
    </w:pPr>
    <w:rPr>
      <w:sz w:val="16"/>
      <w:lang w:val="fr-FR"/>
    </w:rPr>
  </w:style>
  <w:style w:type="character" w:styleId="Zwaar">
    <w:name w:val="Strong"/>
    <w:basedOn w:val="Standaardalinea-lettertype"/>
    <w:uiPriority w:val="22"/>
    <w:qFormat/>
    <w:rsid w:val="00E904C8"/>
    <w:rPr>
      <w:b/>
      <w:bCs/>
    </w:rPr>
  </w:style>
  <w:style w:type="paragraph" w:styleId="Revisie">
    <w:name w:val="Revision"/>
    <w:hidden/>
    <w:uiPriority w:val="99"/>
    <w:semiHidden/>
    <w:rsid w:val="009934AA"/>
    <w:pPr>
      <w:spacing w:after="0" w:line="240" w:lineRule="auto"/>
    </w:pPr>
    <w:rPr>
      <w:rFonts w:ascii="Arial" w:hAnsi="Arial" w:eastAsia="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864062">
      <w:bodyDiv w:val="1"/>
      <w:marLeft w:val="0"/>
      <w:marRight w:val="0"/>
      <w:marTop w:val="0"/>
      <w:marBottom w:val="0"/>
      <w:divBdr>
        <w:top w:val="none" w:sz="0" w:space="0" w:color="auto"/>
        <w:left w:val="none" w:sz="0" w:space="0" w:color="auto"/>
        <w:bottom w:val="none" w:sz="0" w:space="0" w:color="auto"/>
        <w:right w:val="none" w:sz="0" w:space="0" w:color="auto"/>
      </w:divBdr>
      <w:divsChild>
        <w:div w:id="216936417">
          <w:marLeft w:val="1166"/>
          <w:marRight w:val="0"/>
          <w:marTop w:val="0"/>
          <w:marBottom w:val="0"/>
          <w:divBdr>
            <w:top w:val="none" w:sz="0" w:space="0" w:color="auto"/>
            <w:left w:val="none" w:sz="0" w:space="0" w:color="auto"/>
            <w:bottom w:val="none" w:sz="0" w:space="0" w:color="auto"/>
            <w:right w:val="none" w:sz="0" w:space="0" w:color="auto"/>
          </w:divBdr>
        </w:div>
        <w:div w:id="233779953">
          <w:marLeft w:val="1166"/>
          <w:marRight w:val="0"/>
          <w:marTop w:val="0"/>
          <w:marBottom w:val="0"/>
          <w:divBdr>
            <w:top w:val="none" w:sz="0" w:space="0" w:color="auto"/>
            <w:left w:val="none" w:sz="0" w:space="0" w:color="auto"/>
            <w:bottom w:val="none" w:sz="0" w:space="0" w:color="auto"/>
            <w:right w:val="none" w:sz="0" w:space="0" w:color="auto"/>
          </w:divBdr>
        </w:div>
        <w:div w:id="285478095">
          <w:marLeft w:val="1166"/>
          <w:marRight w:val="0"/>
          <w:marTop w:val="0"/>
          <w:marBottom w:val="0"/>
          <w:divBdr>
            <w:top w:val="none" w:sz="0" w:space="0" w:color="auto"/>
            <w:left w:val="none" w:sz="0" w:space="0" w:color="auto"/>
            <w:bottom w:val="none" w:sz="0" w:space="0" w:color="auto"/>
            <w:right w:val="none" w:sz="0" w:space="0" w:color="auto"/>
          </w:divBdr>
        </w:div>
        <w:div w:id="692733179">
          <w:marLeft w:val="1166"/>
          <w:marRight w:val="0"/>
          <w:marTop w:val="0"/>
          <w:marBottom w:val="0"/>
          <w:divBdr>
            <w:top w:val="none" w:sz="0" w:space="0" w:color="auto"/>
            <w:left w:val="none" w:sz="0" w:space="0" w:color="auto"/>
            <w:bottom w:val="none" w:sz="0" w:space="0" w:color="auto"/>
            <w:right w:val="none" w:sz="0" w:space="0" w:color="auto"/>
          </w:divBdr>
        </w:div>
        <w:div w:id="721293573">
          <w:marLeft w:val="1166"/>
          <w:marRight w:val="0"/>
          <w:marTop w:val="0"/>
          <w:marBottom w:val="0"/>
          <w:divBdr>
            <w:top w:val="none" w:sz="0" w:space="0" w:color="auto"/>
            <w:left w:val="none" w:sz="0" w:space="0" w:color="auto"/>
            <w:bottom w:val="none" w:sz="0" w:space="0" w:color="auto"/>
            <w:right w:val="none" w:sz="0" w:space="0" w:color="auto"/>
          </w:divBdr>
        </w:div>
        <w:div w:id="821194636">
          <w:marLeft w:val="1166"/>
          <w:marRight w:val="0"/>
          <w:marTop w:val="0"/>
          <w:marBottom w:val="0"/>
          <w:divBdr>
            <w:top w:val="none" w:sz="0" w:space="0" w:color="auto"/>
            <w:left w:val="none" w:sz="0" w:space="0" w:color="auto"/>
            <w:bottom w:val="none" w:sz="0" w:space="0" w:color="auto"/>
            <w:right w:val="none" w:sz="0" w:space="0" w:color="auto"/>
          </w:divBdr>
        </w:div>
        <w:div w:id="863254575">
          <w:marLeft w:val="547"/>
          <w:marRight w:val="0"/>
          <w:marTop w:val="0"/>
          <w:marBottom w:val="0"/>
          <w:divBdr>
            <w:top w:val="none" w:sz="0" w:space="0" w:color="auto"/>
            <w:left w:val="none" w:sz="0" w:space="0" w:color="auto"/>
            <w:bottom w:val="none" w:sz="0" w:space="0" w:color="auto"/>
            <w:right w:val="none" w:sz="0" w:space="0" w:color="auto"/>
          </w:divBdr>
        </w:div>
        <w:div w:id="1150249311">
          <w:marLeft w:val="547"/>
          <w:marRight w:val="0"/>
          <w:marTop w:val="0"/>
          <w:marBottom w:val="0"/>
          <w:divBdr>
            <w:top w:val="none" w:sz="0" w:space="0" w:color="auto"/>
            <w:left w:val="none" w:sz="0" w:space="0" w:color="auto"/>
            <w:bottom w:val="none" w:sz="0" w:space="0" w:color="auto"/>
            <w:right w:val="none" w:sz="0" w:space="0" w:color="auto"/>
          </w:divBdr>
        </w:div>
        <w:div w:id="1197616602">
          <w:marLeft w:val="1166"/>
          <w:marRight w:val="0"/>
          <w:marTop w:val="0"/>
          <w:marBottom w:val="0"/>
          <w:divBdr>
            <w:top w:val="none" w:sz="0" w:space="0" w:color="auto"/>
            <w:left w:val="none" w:sz="0" w:space="0" w:color="auto"/>
            <w:bottom w:val="none" w:sz="0" w:space="0" w:color="auto"/>
            <w:right w:val="none" w:sz="0" w:space="0" w:color="auto"/>
          </w:divBdr>
        </w:div>
        <w:div w:id="1523662207">
          <w:marLeft w:val="1166"/>
          <w:marRight w:val="0"/>
          <w:marTop w:val="0"/>
          <w:marBottom w:val="0"/>
          <w:divBdr>
            <w:top w:val="none" w:sz="0" w:space="0" w:color="auto"/>
            <w:left w:val="none" w:sz="0" w:space="0" w:color="auto"/>
            <w:bottom w:val="none" w:sz="0" w:space="0" w:color="auto"/>
            <w:right w:val="none" w:sz="0" w:space="0" w:color="auto"/>
          </w:divBdr>
        </w:div>
        <w:div w:id="1598826589">
          <w:marLeft w:val="547"/>
          <w:marRight w:val="0"/>
          <w:marTop w:val="0"/>
          <w:marBottom w:val="0"/>
          <w:divBdr>
            <w:top w:val="none" w:sz="0" w:space="0" w:color="auto"/>
            <w:left w:val="none" w:sz="0" w:space="0" w:color="auto"/>
            <w:bottom w:val="none" w:sz="0" w:space="0" w:color="auto"/>
            <w:right w:val="none" w:sz="0" w:space="0" w:color="auto"/>
          </w:divBdr>
        </w:div>
        <w:div w:id="1779719316">
          <w:marLeft w:val="1166"/>
          <w:marRight w:val="0"/>
          <w:marTop w:val="0"/>
          <w:marBottom w:val="0"/>
          <w:divBdr>
            <w:top w:val="none" w:sz="0" w:space="0" w:color="auto"/>
            <w:left w:val="none" w:sz="0" w:space="0" w:color="auto"/>
            <w:bottom w:val="none" w:sz="0" w:space="0" w:color="auto"/>
            <w:right w:val="none" w:sz="0" w:space="0" w:color="auto"/>
          </w:divBdr>
        </w:div>
        <w:div w:id="1870989857">
          <w:marLeft w:val="1166"/>
          <w:marRight w:val="0"/>
          <w:marTop w:val="0"/>
          <w:marBottom w:val="0"/>
          <w:divBdr>
            <w:top w:val="none" w:sz="0" w:space="0" w:color="auto"/>
            <w:left w:val="none" w:sz="0" w:space="0" w:color="auto"/>
            <w:bottom w:val="none" w:sz="0" w:space="0" w:color="auto"/>
            <w:right w:val="none" w:sz="0" w:space="0" w:color="auto"/>
          </w:divBdr>
        </w:div>
        <w:div w:id="1904369741">
          <w:marLeft w:val="547"/>
          <w:marRight w:val="0"/>
          <w:marTop w:val="0"/>
          <w:marBottom w:val="0"/>
          <w:divBdr>
            <w:top w:val="none" w:sz="0" w:space="0" w:color="auto"/>
            <w:left w:val="none" w:sz="0" w:space="0" w:color="auto"/>
            <w:bottom w:val="none" w:sz="0" w:space="0" w:color="auto"/>
            <w:right w:val="none" w:sz="0" w:space="0" w:color="auto"/>
          </w:divBdr>
        </w:div>
        <w:div w:id="1966498697">
          <w:marLeft w:val="1166"/>
          <w:marRight w:val="0"/>
          <w:marTop w:val="0"/>
          <w:marBottom w:val="0"/>
          <w:divBdr>
            <w:top w:val="none" w:sz="0" w:space="0" w:color="auto"/>
            <w:left w:val="none" w:sz="0" w:space="0" w:color="auto"/>
            <w:bottom w:val="none" w:sz="0" w:space="0" w:color="auto"/>
            <w:right w:val="none" w:sz="0" w:space="0" w:color="auto"/>
          </w:divBdr>
        </w:div>
        <w:div w:id="1994867668">
          <w:marLeft w:val="1166"/>
          <w:marRight w:val="0"/>
          <w:marTop w:val="0"/>
          <w:marBottom w:val="0"/>
          <w:divBdr>
            <w:top w:val="none" w:sz="0" w:space="0" w:color="auto"/>
            <w:left w:val="none" w:sz="0" w:space="0" w:color="auto"/>
            <w:bottom w:val="none" w:sz="0" w:space="0" w:color="auto"/>
            <w:right w:val="none" w:sz="0" w:space="0" w:color="auto"/>
          </w:divBdr>
        </w:div>
      </w:divsChild>
    </w:div>
    <w:div w:id="280378301">
      <w:bodyDiv w:val="1"/>
      <w:marLeft w:val="0"/>
      <w:marRight w:val="0"/>
      <w:marTop w:val="0"/>
      <w:marBottom w:val="0"/>
      <w:divBdr>
        <w:top w:val="none" w:sz="0" w:space="0" w:color="auto"/>
        <w:left w:val="none" w:sz="0" w:space="0" w:color="auto"/>
        <w:bottom w:val="none" w:sz="0" w:space="0" w:color="auto"/>
        <w:right w:val="none" w:sz="0" w:space="0" w:color="auto"/>
      </w:divBdr>
    </w:div>
    <w:div w:id="287319583">
      <w:bodyDiv w:val="1"/>
      <w:marLeft w:val="0"/>
      <w:marRight w:val="0"/>
      <w:marTop w:val="0"/>
      <w:marBottom w:val="0"/>
      <w:divBdr>
        <w:top w:val="none" w:sz="0" w:space="0" w:color="auto"/>
        <w:left w:val="none" w:sz="0" w:space="0" w:color="auto"/>
        <w:bottom w:val="none" w:sz="0" w:space="0" w:color="auto"/>
        <w:right w:val="none" w:sz="0" w:space="0" w:color="auto"/>
      </w:divBdr>
    </w:div>
    <w:div w:id="651523921">
      <w:bodyDiv w:val="1"/>
      <w:marLeft w:val="0"/>
      <w:marRight w:val="0"/>
      <w:marTop w:val="0"/>
      <w:marBottom w:val="0"/>
      <w:divBdr>
        <w:top w:val="none" w:sz="0" w:space="0" w:color="auto"/>
        <w:left w:val="none" w:sz="0" w:space="0" w:color="auto"/>
        <w:bottom w:val="none" w:sz="0" w:space="0" w:color="auto"/>
        <w:right w:val="none" w:sz="0" w:space="0" w:color="auto"/>
      </w:divBdr>
    </w:div>
    <w:div w:id="858129617">
      <w:bodyDiv w:val="1"/>
      <w:marLeft w:val="0"/>
      <w:marRight w:val="0"/>
      <w:marTop w:val="0"/>
      <w:marBottom w:val="0"/>
      <w:divBdr>
        <w:top w:val="none" w:sz="0" w:space="0" w:color="auto"/>
        <w:left w:val="none" w:sz="0" w:space="0" w:color="auto"/>
        <w:bottom w:val="none" w:sz="0" w:space="0" w:color="auto"/>
        <w:right w:val="none" w:sz="0" w:space="0" w:color="auto"/>
      </w:divBdr>
    </w:div>
    <w:div w:id="995300406">
      <w:bodyDiv w:val="1"/>
      <w:marLeft w:val="0"/>
      <w:marRight w:val="0"/>
      <w:marTop w:val="0"/>
      <w:marBottom w:val="0"/>
      <w:divBdr>
        <w:top w:val="none" w:sz="0" w:space="0" w:color="auto"/>
        <w:left w:val="none" w:sz="0" w:space="0" w:color="auto"/>
        <w:bottom w:val="none" w:sz="0" w:space="0" w:color="auto"/>
        <w:right w:val="none" w:sz="0" w:space="0" w:color="auto"/>
      </w:divBdr>
    </w:div>
    <w:div w:id="1131822223">
      <w:bodyDiv w:val="1"/>
      <w:marLeft w:val="0"/>
      <w:marRight w:val="0"/>
      <w:marTop w:val="0"/>
      <w:marBottom w:val="0"/>
      <w:divBdr>
        <w:top w:val="none" w:sz="0" w:space="0" w:color="auto"/>
        <w:left w:val="none" w:sz="0" w:space="0" w:color="auto"/>
        <w:bottom w:val="none" w:sz="0" w:space="0" w:color="auto"/>
        <w:right w:val="none" w:sz="0" w:space="0" w:color="auto"/>
      </w:divBdr>
      <w:divsChild>
        <w:div w:id="937714943">
          <w:marLeft w:val="0"/>
          <w:marRight w:val="0"/>
          <w:marTop w:val="0"/>
          <w:marBottom w:val="0"/>
          <w:divBdr>
            <w:top w:val="none" w:sz="0" w:space="0" w:color="auto"/>
            <w:left w:val="none" w:sz="0" w:space="0" w:color="auto"/>
            <w:bottom w:val="none" w:sz="0" w:space="0" w:color="auto"/>
            <w:right w:val="none" w:sz="0" w:space="0" w:color="auto"/>
          </w:divBdr>
        </w:div>
      </w:divsChild>
    </w:div>
    <w:div w:id="1197934914">
      <w:bodyDiv w:val="1"/>
      <w:marLeft w:val="0"/>
      <w:marRight w:val="0"/>
      <w:marTop w:val="0"/>
      <w:marBottom w:val="0"/>
      <w:divBdr>
        <w:top w:val="none" w:sz="0" w:space="0" w:color="auto"/>
        <w:left w:val="none" w:sz="0" w:space="0" w:color="auto"/>
        <w:bottom w:val="none" w:sz="0" w:space="0" w:color="auto"/>
        <w:right w:val="none" w:sz="0" w:space="0" w:color="auto"/>
      </w:divBdr>
      <w:divsChild>
        <w:div w:id="63993111">
          <w:marLeft w:val="547"/>
          <w:marRight w:val="0"/>
          <w:marTop w:val="0"/>
          <w:marBottom w:val="0"/>
          <w:divBdr>
            <w:top w:val="none" w:sz="0" w:space="0" w:color="auto"/>
            <w:left w:val="none" w:sz="0" w:space="0" w:color="auto"/>
            <w:bottom w:val="none" w:sz="0" w:space="0" w:color="auto"/>
            <w:right w:val="none" w:sz="0" w:space="0" w:color="auto"/>
          </w:divBdr>
        </w:div>
        <w:div w:id="78328593">
          <w:marLeft w:val="547"/>
          <w:marRight w:val="0"/>
          <w:marTop w:val="0"/>
          <w:marBottom w:val="0"/>
          <w:divBdr>
            <w:top w:val="none" w:sz="0" w:space="0" w:color="auto"/>
            <w:left w:val="none" w:sz="0" w:space="0" w:color="auto"/>
            <w:bottom w:val="none" w:sz="0" w:space="0" w:color="auto"/>
            <w:right w:val="none" w:sz="0" w:space="0" w:color="auto"/>
          </w:divBdr>
        </w:div>
        <w:div w:id="175729107">
          <w:marLeft w:val="547"/>
          <w:marRight w:val="0"/>
          <w:marTop w:val="0"/>
          <w:marBottom w:val="0"/>
          <w:divBdr>
            <w:top w:val="none" w:sz="0" w:space="0" w:color="auto"/>
            <w:left w:val="none" w:sz="0" w:space="0" w:color="auto"/>
            <w:bottom w:val="none" w:sz="0" w:space="0" w:color="auto"/>
            <w:right w:val="none" w:sz="0" w:space="0" w:color="auto"/>
          </w:divBdr>
        </w:div>
        <w:div w:id="266890014">
          <w:marLeft w:val="1166"/>
          <w:marRight w:val="0"/>
          <w:marTop w:val="0"/>
          <w:marBottom w:val="0"/>
          <w:divBdr>
            <w:top w:val="none" w:sz="0" w:space="0" w:color="auto"/>
            <w:left w:val="none" w:sz="0" w:space="0" w:color="auto"/>
            <w:bottom w:val="none" w:sz="0" w:space="0" w:color="auto"/>
            <w:right w:val="none" w:sz="0" w:space="0" w:color="auto"/>
          </w:divBdr>
        </w:div>
        <w:div w:id="389035831">
          <w:marLeft w:val="1166"/>
          <w:marRight w:val="0"/>
          <w:marTop w:val="0"/>
          <w:marBottom w:val="0"/>
          <w:divBdr>
            <w:top w:val="none" w:sz="0" w:space="0" w:color="auto"/>
            <w:left w:val="none" w:sz="0" w:space="0" w:color="auto"/>
            <w:bottom w:val="none" w:sz="0" w:space="0" w:color="auto"/>
            <w:right w:val="none" w:sz="0" w:space="0" w:color="auto"/>
          </w:divBdr>
        </w:div>
        <w:div w:id="590283301">
          <w:marLeft w:val="547"/>
          <w:marRight w:val="0"/>
          <w:marTop w:val="0"/>
          <w:marBottom w:val="0"/>
          <w:divBdr>
            <w:top w:val="none" w:sz="0" w:space="0" w:color="auto"/>
            <w:left w:val="none" w:sz="0" w:space="0" w:color="auto"/>
            <w:bottom w:val="none" w:sz="0" w:space="0" w:color="auto"/>
            <w:right w:val="none" w:sz="0" w:space="0" w:color="auto"/>
          </w:divBdr>
        </w:div>
        <w:div w:id="672535548">
          <w:marLeft w:val="1166"/>
          <w:marRight w:val="0"/>
          <w:marTop w:val="0"/>
          <w:marBottom w:val="0"/>
          <w:divBdr>
            <w:top w:val="none" w:sz="0" w:space="0" w:color="auto"/>
            <w:left w:val="none" w:sz="0" w:space="0" w:color="auto"/>
            <w:bottom w:val="none" w:sz="0" w:space="0" w:color="auto"/>
            <w:right w:val="none" w:sz="0" w:space="0" w:color="auto"/>
          </w:divBdr>
        </w:div>
        <w:div w:id="841698191">
          <w:marLeft w:val="1166"/>
          <w:marRight w:val="0"/>
          <w:marTop w:val="0"/>
          <w:marBottom w:val="0"/>
          <w:divBdr>
            <w:top w:val="none" w:sz="0" w:space="0" w:color="auto"/>
            <w:left w:val="none" w:sz="0" w:space="0" w:color="auto"/>
            <w:bottom w:val="none" w:sz="0" w:space="0" w:color="auto"/>
            <w:right w:val="none" w:sz="0" w:space="0" w:color="auto"/>
          </w:divBdr>
        </w:div>
        <w:div w:id="1119687693">
          <w:marLeft w:val="547"/>
          <w:marRight w:val="0"/>
          <w:marTop w:val="0"/>
          <w:marBottom w:val="0"/>
          <w:divBdr>
            <w:top w:val="none" w:sz="0" w:space="0" w:color="auto"/>
            <w:left w:val="none" w:sz="0" w:space="0" w:color="auto"/>
            <w:bottom w:val="none" w:sz="0" w:space="0" w:color="auto"/>
            <w:right w:val="none" w:sz="0" w:space="0" w:color="auto"/>
          </w:divBdr>
        </w:div>
        <w:div w:id="1399745803">
          <w:marLeft w:val="1166"/>
          <w:marRight w:val="0"/>
          <w:marTop w:val="0"/>
          <w:marBottom w:val="0"/>
          <w:divBdr>
            <w:top w:val="none" w:sz="0" w:space="0" w:color="auto"/>
            <w:left w:val="none" w:sz="0" w:space="0" w:color="auto"/>
            <w:bottom w:val="none" w:sz="0" w:space="0" w:color="auto"/>
            <w:right w:val="none" w:sz="0" w:space="0" w:color="auto"/>
          </w:divBdr>
        </w:div>
        <w:div w:id="1435132236">
          <w:marLeft w:val="547"/>
          <w:marRight w:val="0"/>
          <w:marTop w:val="0"/>
          <w:marBottom w:val="0"/>
          <w:divBdr>
            <w:top w:val="none" w:sz="0" w:space="0" w:color="auto"/>
            <w:left w:val="none" w:sz="0" w:space="0" w:color="auto"/>
            <w:bottom w:val="none" w:sz="0" w:space="0" w:color="auto"/>
            <w:right w:val="none" w:sz="0" w:space="0" w:color="auto"/>
          </w:divBdr>
        </w:div>
        <w:div w:id="1443575397">
          <w:marLeft w:val="1166"/>
          <w:marRight w:val="0"/>
          <w:marTop w:val="0"/>
          <w:marBottom w:val="0"/>
          <w:divBdr>
            <w:top w:val="none" w:sz="0" w:space="0" w:color="auto"/>
            <w:left w:val="none" w:sz="0" w:space="0" w:color="auto"/>
            <w:bottom w:val="none" w:sz="0" w:space="0" w:color="auto"/>
            <w:right w:val="none" w:sz="0" w:space="0" w:color="auto"/>
          </w:divBdr>
        </w:div>
        <w:div w:id="1586766648">
          <w:marLeft w:val="1166"/>
          <w:marRight w:val="0"/>
          <w:marTop w:val="0"/>
          <w:marBottom w:val="0"/>
          <w:divBdr>
            <w:top w:val="none" w:sz="0" w:space="0" w:color="auto"/>
            <w:left w:val="none" w:sz="0" w:space="0" w:color="auto"/>
            <w:bottom w:val="none" w:sz="0" w:space="0" w:color="auto"/>
            <w:right w:val="none" w:sz="0" w:space="0" w:color="auto"/>
          </w:divBdr>
        </w:div>
        <w:div w:id="1759788041">
          <w:marLeft w:val="547"/>
          <w:marRight w:val="0"/>
          <w:marTop w:val="0"/>
          <w:marBottom w:val="0"/>
          <w:divBdr>
            <w:top w:val="none" w:sz="0" w:space="0" w:color="auto"/>
            <w:left w:val="none" w:sz="0" w:space="0" w:color="auto"/>
            <w:bottom w:val="none" w:sz="0" w:space="0" w:color="auto"/>
            <w:right w:val="none" w:sz="0" w:space="0" w:color="auto"/>
          </w:divBdr>
        </w:div>
        <w:div w:id="1915971416">
          <w:marLeft w:val="547"/>
          <w:marRight w:val="0"/>
          <w:marTop w:val="0"/>
          <w:marBottom w:val="0"/>
          <w:divBdr>
            <w:top w:val="none" w:sz="0" w:space="0" w:color="auto"/>
            <w:left w:val="none" w:sz="0" w:space="0" w:color="auto"/>
            <w:bottom w:val="none" w:sz="0" w:space="0" w:color="auto"/>
            <w:right w:val="none" w:sz="0" w:space="0" w:color="auto"/>
          </w:divBdr>
        </w:div>
        <w:div w:id="1974827331">
          <w:marLeft w:val="1166"/>
          <w:marRight w:val="0"/>
          <w:marTop w:val="0"/>
          <w:marBottom w:val="0"/>
          <w:divBdr>
            <w:top w:val="none" w:sz="0" w:space="0" w:color="auto"/>
            <w:left w:val="none" w:sz="0" w:space="0" w:color="auto"/>
            <w:bottom w:val="none" w:sz="0" w:space="0" w:color="auto"/>
            <w:right w:val="none" w:sz="0" w:space="0" w:color="auto"/>
          </w:divBdr>
        </w:div>
      </w:divsChild>
    </w:div>
    <w:div w:id="1323969276">
      <w:bodyDiv w:val="1"/>
      <w:marLeft w:val="0"/>
      <w:marRight w:val="0"/>
      <w:marTop w:val="0"/>
      <w:marBottom w:val="0"/>
      <w:divBdr>
        <w:top w:val="none" w:sz="0" w:space="0" w:color="auto"/>
        <w:left w:val="none" w:sz="0" w:space="0" w:color="auto"/>
        <w:bottom w:val="none" w:sz="0" w:space="0" w:color="auto"/>
        <w:right w:val="none" w:sz="0" w:space="0" w:color="auto"/>
      </w:divBdr>
    </w:div>
    <w:div w:id="1498571333">
      <w:bodyDiv w:val="1"/>
      <w:marLeft w:val="0"/>
      <w:marRight w:val="0"/>
      <w:marTop w:val="0"/>
      <w:marBottom w:val="0"/>
      <w:divBdr>
        <w:top w:val="none" w:sz="0" w:space="0" w:color="auto"/>
        <w:left w:val="none" w:sz="0" w:space="0" w:color="auto"/>
        <w:bottom w:val="none" w:sz="0" w:space="0" w:color="auto"/>
        <w:right w:val="none" w:sz="0" w:space="0" w:color="auto"/>
      </w:divBdr>
    </w:div>
    <w:div w:id="209670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4.png" Id="rId18" /><Relationship Type="http://schemas.openxmlformats.org/officeDocument/2006/relationships/image" Target="media/image10.emf" Id="rId26" /><Relationship Type="http://schemas.openxmlformats.org/officeDocument/2006/relationships/customXml" Target="../customXml/item3.xml" Id="rId3" /><Relationship Type="http://schemas.openxmlformats.org/officeDocument/2006/relationships/image" Target="media/image7.svg" Id="rId21" /><Relationship Type="http://schemas.openxmlformats.org/officeDocument/2006/relationships/settings" Target="settings.xml" Id="rId7" /><Relationship Type="http://schemas.openxmlformats.org/officeDocument/2006/relationships/image" Target="media/image2.svg" Id="rId12" /><Relationship Type="http://schemas.openxmlformats.org/officeDocument/2006/relationships/image" Target="media/image3.png" Id="rId17" /><Relationship Type="http://schemas.openxmlformats.org/officeDocument/2006/relationships/image" Target="media/image9.emf" Id="rId25" /><Relationship Type="http://schemas.openxmlformats.org/officeDocument/2006/relationships/customXml" Target="../customXml/item2.xml" Id="rId2" /><Relationship Type="http://schemas.openxmlformats.org/officeDocument/2006/relationships/image" Target="media/image6.png" Id="rId20" /><Relationship Type="http://schemas.openxmlformats.org/officeDocument/2006/relationships/image" Target="media/image13.emf"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www.informatiebeveiligingsdienst.nl/product/top-kritische-bedrijfsprocessen/" TargetMode="External" Id="rId24" /><Relationship Type="http://schemas.openxmlformats.org/officeDocument/2006/relationships/numbering" Target="numbering.xml" Id="rId5" /><Relationship Type="http://schemas.openxmlformats.org/officeDocument/2006/relationships/image" Target="media/image8.emf" Id="rId23" /><Relationship Type="http://schemas.openxmlformats.org/officeDocument/2006/relationships/image" Target="media/image12.svg" Id="rId28" /><Relationship Type="http://schemas.openxmlformats.org/officeDocument/2006/relationships/endnotes" Target="endnotes.xml" Id="rId10" /><Relationship Type="http://schemas.openxmlformats.org/officeDocument/2006/relationships/image" Target="media/image5.svg" Id="rId19" /><Relationship Type="http://schemas.openxmlformats.org/officeDocument/2006/relationships/theme" Target="theme/theme1.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creativecommons.org/licenses/by-nc-sa/4.0" TargetMode="External" Id="rId22" /><Relationship Type="http://schemas.openxmlformats.org/officeDocument/2006/relationships/image" Target="media/image11.png" Id="rId27" /><Relationship Type="http://schemas.openxmlformats.org/officeDocument/2006/relationships/fontTable" Target="fontTable.xml" Id="rId30" /><Relationship Type="http://schemas.microsoft.com/office/2020/10/relationships/intelligence" Target="intelligence2.xml" Id="Rb9ec4bd843a8485f" /></Relationships>
</file>

<file path=word/_rels/footnotes.xml.rels><?xml version="1.0" encoding="UTF-8" standalone="yes"?>
<Relationships xmlns="http://schemas.openxmlformats.org/package/2006/relationships"><Relationship Id="rId2" Type="http://schemas.openxmlformats.org/officeDocument/2006/relationships/hyperlink" Target="https://www.informatiebeveiligingsdienst.nl/product/handreiking-strategisch-ib-en-p-beleid/" TargetMode="External"/><Relationship Id="rId1" Type="http://schemas.openxmlformats.org/officeDocument/2006/relationships/hyperlink" Target="https://www.informatiebeveiligingsdienst.nl/product/voorbeeld-informatiebeveiligingsbeleid-gemeent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6822218-ad99-4048-8b72-527343db8c77">
      <Terms xmlns="http://schemas.microsoft.com/office/infopath/2007/PartnerControls"/>
    </lcf76f155ced4ddcb4097134ff3c332f>
    <TaxCatchAll xmlns="54b36cfe-b1c4-4f9b-a8e4-6af26b1c2e3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F7829AE013DFE4DBA01E0EEB45423C1" ma:contentTypeVersion="18" ma:contentTypeDescription="Een nieuw document maken." ma:contentTypeScope="" ma:versionID="835031ed4c8b20244c35e4b333444c26">
  <xsd:schema xmlns:xsd="http://www.w3.org/2001/XMLSchema" xmlns:xs="http://www.w3.org/2001/XMLSchema" xmlns:p="http://schemas.microsoft.com/office/2006/metadata/properties" xmlns:ns2="66822218-ad99-4048-8b72-527343db8c77" xmlns:ns3="54b36cfe-b1c4-4f9b-a8e4-6af26b1c2e37" targetNamespace="http://schemas.microsoft.com/office/2006/metadata/properties" ma:root="true" ma:fieldsID="45b03e574a4d36b4887545b2e48aab2f" ns2:_="" ns3:_="">
    <xsd:import namespace="66822218-ad99-4048-8b72-527343db8c77"/>
    <xsd:import namespace="54b36cfe-b1c4-4f9b-a8e4-6af26b1c2e3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AutoKeyPoints" minOccurs="0"/>
                <xsd:element ref="ns2:MediaServiceKeyPoint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822218-ad99-4048-8b72-527343db8c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99bed0e-432a-4091-b929-67b863917b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b36cfe-b1c4-4f9b-a8e4-6af26b1c2e37"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8bf1070-de80-4ff2-9cae-7d1067e11168}" ma:internalName="TaxCatchAll" ma:showField="CatchAllData" ma:web="54b36cfe-b1c4-4f9b-a8e4-6af26b1c2e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53097C-4E5F-BE47-B1F2-FDD536B8A070}">
  <ds:schemaRefs>
    <ds:schemaRef ds:uri="http://schemas.openxmlformats.org/officeDocument/2006/bibliography"/>
  </ds:schemaRefs>
</ds:datastoreItem>
</file>

<file path=customXml/itemProps2.xml><?xml version="1.0" encoding="utf-8"?>
<ds:datastoreItem xmlns:ds="http://schemas.openxmlformats.org/officeDocument/2006/customXml" ds:itemID="{18A3C149-D209-46F1-98F3-4365B9D420D6}">
  <ds:schemaRefs>
    <ds:schemaRef ds:uri="http://schemas.microsoft.com/sharepoint/v3/contenttype/forms"/>
  </ds:schemaRefs>
</ds:datastoreItem>
</file>

<file path=customXml/itemProps3.xml><?xml version="1.0" encoding="utf-8"?>
<ds:datastoreItem xmlns:ds="http://schemas.openxmlformats.org/officeDocument/2006/customXml" ds:itemID="{FFA9AB5C-1F6F-462E-8717-A03426B03CDE}">
  <ds:schemaRefs>
    <ds:schemaRef ds:uri="http://www.w3.org/XML/1998/namespace"/>
    <ds:schemaRef ds:uri="http://purl.org/dc/terms/"/>
    <ds:schemaRef ds:uri="http://schemas.microsoft.com/office/2006/documentManagement/types"/>
    <ds:schemaRef ds:uri="66822218-ad99-4048-8b72-527343db8c77"/>
    <ds:schemaRef ds:uri="http://schemas.microsoft.com/office/2006/metadata/properties"/>
    <ds:schemaRef ds:uri="http://schemas.microsoft.com/office/infopath/2007/PartnerControls"/>
    <ds:schemaRef ds:uri="http://schemas.openxmlformats.org/package/2006/metadata/core-properties"/>
    <ds:schemaRef ds:uri="54b36cfe-b1c4-4f9b-a8e4-6af26b1c2e37"/>
    <ds:schemaRef ds:uri="http://purl.org/dc/dcmitype/"/>
    <ds:schemaRef ds:uri="http://purl.org/dc/elements/1.1/"/>
  </ds:schemaRefs>
</ds:datastoreItem>
</file>

<file path=customXml/itemProps4.xml><?xml version="1.0" encoding="utf-8"?>
<ds:datastoreItem xmlns:ds="http://schemas.openxmlformats.org/officeDocument/2006/customXml" ds:itemID="{6D7CC22C-D2B6-4E99-B555-788A1BA786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822218-ad99-4048-8b72-527343db8c77"/>
    <ds:schemaRef ds:uri="54b36cfe-b1c4-4f9b-a8e4-6af26b1c2e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Boudewijn Cremers</dc:creator>
  <cp:keywords/>
  <dc:description/>
  <cp:lastModifiedBy>Marc Peters- Hölters</cp:lastModifiedBy>
  <cp:revision>113</cp:revision>
  <dcterms:created xsi:type="dcterms:W3CDTF">2024-11-28T14:51:00Z</dcterms:created>
  <dcterms:modified xsi:type="dcterms:W3CDTF">2025-03-13T09:31:46Z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0x010100FF7829AE013DFE4DBA01E0EEB45423C1</vt:lpwstr>
  </property>
  <property fmtid="{D5CDD505-2E9C-101B-9397-08002B2CF9AE}" pid="3" name="MediaServiceImageTags">
    <vt:lpwstr/>
  </property>
</Properties>
</file>